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93B62D" w14:textId="77777777" w:rsidR="00974C3C" w:rsidRPr="00974C3C" w:rsidRDefault="00974C3C" w:rsidP="00974C3C">
      <w:pPr>
        <w:spacing w:after="0" w:line="360" w:lineRule="auto"/>
        <w:ind w:right="833"/>
        <w:jc w:val="center"/>
        <w:rPr>
          <w:rFonts w:ascii="Arial" w:eastAsia="Arial" w:hAnsi="Arial" w:cs="Arial"/>
          <w:b/>
          <w:color w:val="000000"/>
          <w:kern w:val="0"/>
          <w:sz w:val="24"/>
          <w:lang w:eastAsia="pl-PL"/>
          <w14:ligatures w14:val="none"/>
        </w:rPr>
      </w:pPr>
      <w:r w:rsidRPr="00974C3C">
        <w:rPr>
          <w:rFonts w:ascii="Arial" w:eastAsia="Arial" w:hAnsi="Arial" w:cs="Arial"/>
          <w:b/>
          <w:color w:val="000000"/>
          <w:kern w:val="0"/>
          <w:sz w:val="24"/>
          <w:lang w:eastAsia="pl-PL"/>
          <w14:ligatures w14:val="none"/>
        </w:rPr>
        <w:t>Formularz rekrutacyjny do udziału w projekcie</w:t>
      </w:r>
    </w:p>
    <w:p w14:paraId="09C0AD20" w14:textId="77777777" w:rsidR="00974C3C" w:rsidRPr="00974C3C" w:rsidRDefault="00974C3C" w:rsidP="00974C3C">
      <w:pPr>
        <w:spacing w:after="0" w:line="360" w:lineRule="auto"/>
        <w:ind w:right="-284"/>
        <w:jc w:val="center"/>
        <w:rPr>
          <w:rFonts w:ascii="Arial" w:eastAsia="Arial" w:hAnsi="Arial" w:cs="Arial"/>
          <w:b/>
          <w:color w:val="000000"/>
          <w:kern w:val="0"/>
          <w:sz w:val="24"/>
          <w:lang w:eastAsia="pl-PL"/>
          <w14:ligatures w14:val="none"/>
        </w:rPr>
      </w:pPr>
      <w:r w:rsidRPr="00974C3C">
        <w:rPr>
          <w:rFonts w:ascii="Arial" w:eastAsia="Arial" w:hAnsi="Arial" w:cs="Arial"/>
          <w:b/>
          <w:color w:val="000000"/>
          <w:kern w:val="0"/>
          <w:sz w:val="24"/>
          <w:lang w:eastAsia="pl-PL"/>
          <w14:ligatures w14:val="none"/>
        </w:rPr>
        <w:t>pn. „W PARTNERSTWIE RAŹNIEJ - ROZWÓJ USŁUG SPOŁECZNYCH”</w:t>
      </w:r>
    </w:p>
    <w:p w14:paraId="3FBE50C2" w14:textId="77777777" w:rsidR="00974C3C" w:rsidRPr="00974C3C" w:rsidRDefault="00974C3C" w:rsidP="00974C3C">
      <w:pPr>
        <w:spacing w:after="0"/>
        <w:jc w:val="center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</w:p>
    <w:tbl>
      <w:tblPr>
        <w:tblpPr w:leftFromText="141" w:rightFromText="141" w:vertAnchor="text" w:tblpX="54" w:tblpY="1"/>
        <w:tblOverlap w:val="never"/>
        <w:tblW w:w="9616" w:type="dxa"/>
        <w:tblCellMar>
          <w:top w:w="102" w:type="dxa"/>
          <w:left w:w="56" w:type="dxa"/>
          <w:right w:w="50" w:type="dxa"/>
        </w:tblCellMar>
        <w:tblLook w:val="04A0" w:firstRow="1" w:lastRow="0" w:firstColumn="1" w:lastColumn="0" w:noHBand="0" w:noVBand="1"/>
      </w:tblPr>
      <w:tblGrid>
        <w:gridCol w:w="3829"/>
        <w:gridCol w:w="5787"/>
      </w:tblGrid>
      <w:tr w:rsidR="00974C3C" w:rsidRPr="00974C3C" w14:paraId="71425869" w14:textId="77777777" w:rsidTr="00AC3E69">
        <w:trPr>
          <w:trHeight w:val="523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2CFBCC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Imię i nazwisko  </w:t>
            </w:r>
          </w:p>
        </w:tc>
        <w:tc>
          <w:tcPr>
            <w:tcW w:w="5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C46200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  <w:p w14:paraId="5BF0903D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36DA56D7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974C3C" w:rsidRPr="00974C3C" w14:paraId="2B6188AD" w14:textId="77777777" w:rsidTr="00AC3E69">
        <w:trPr>
          <w:trHeight w:val="524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4699FA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Data urodzenia  </w:t>
            </w:r>
          </w:p>
        </w:tc>
        <w:tc>
          <w:tcPr>
            <w:tcW w:w="5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8DB99A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  <w:p w14:paraId="0C16221D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48276BDB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974C3C" w:rsidRPr="00974C3C" w14:paraId="1E6FFA97" w14:textId="77777777" w:rsidTr="00AC3E69">
        <w:trPr>
          <w:trHeight w:val="526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C51FB3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Adres zamieszkania  </w:t>
            </w:r>
          </w:p>
        </w:tc>
        <w:tc>
          <w:tcPr>
            <w:tcW w:w="5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5E017A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  <w:p w14:paraId="716B6AED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40F1FC7C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974C3C" w:rsidRPr="00974C3C" w14:paraId="030E198D" w14:textId="77777777" w:rsidTr="00AC3E69">
        <w:trPr>
          <w:trHeight w:val="523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ED28A7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Gmina  </w:t>
            </w:r>
          </w:p>
        </w:tc>
        <w:tc>
          <w:tcPr>
            <w:tcW w:w="5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3D788B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  </w:t>
            </w:r>
          </w:p>
          <w:p w14:paraId="4A463939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974C3C" w:rsidRPr="00974C3C" w14:paraId="6610F65D" w14:textId="77777777" w:rsidTr="00AC3E69">
        <w:trPr>
          <w:trHeight w:val="567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F6E188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Województwo  </w:t>
            </w:r>
          </w:p>
        </w:tc>
        <w:tc>
          <w:tcPr>
            <w:tcW w:w="5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36F7CC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  <w:p w14:paraId="07CD3257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974C3C" w:rsidRPr="00974C3C" w14:paraId="6E66091D" w14:textId="77777777" w:rsidTr="00AC3E69">
        <w:trPr>
          <w:trHeight w:val="523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C847EB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Nr ewidencyjny PESEL  </w:t>
            </w:r>
          </w:p>
        </w:tc>
        <w:tc>
          <w:tcPr>
            <w:tcW w:w="5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7BDF0F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  <w:p w14:paraId="1C291061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974C3C" w:rsidRPr="00974C3C" w14:paraId="0986C32C" w14:textId="77777777" w:rsidTr="00AC3E69">
        <w:trPr>
          <w:trHeight w:val="1354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78A05C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Orzeczenie o niepełnosprawności  (postaw znak X przy wybranej opcji) </w:t>
            </w:r>
          </w:p>
        </w:tc>
        <w:tc>
          <w:tcPr>
            <w:tcW w:w="5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CC8F5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  <w:p w14:paraId="28A6292F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□ tak  □ nie </w:t>
            </w:r>
          </w:p>
        </w:tc>
      </w:tr>
      <w:tr w:rsidR="00974C3C" w:rsidRPr="00974C3C" w14:paraId="109FBE8C" w14:textId="77777777" w:rsidTr="00AC3E69">
        <w:trPr>
          <w:trHeight w:val="2587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A3352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468F9D71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0E97CAED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70509586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5E85350E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37515232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Rodzaj niepełnosprawności  (postaw znak X przy wybranej opcji) </w:t>
            </w:r>
          </w:p>
        </w:tc>
        <w:tc>
          <w:tcPr>
            <w:tcW w:w="5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CB2886" w14:textId="77777777" w:rsidR="00974C3C" w:rsidRPr="00974C3C" w:rsidRDefault="00974C3C" w:rsidP="00974C3C">
            <w:pPr>
              <w:spacing w:after="0" w:line="360" w:lineRule="auto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1DDE66C9" w14:textId="77777777" w:rsidR="00974C3C" w:rsidRPr="00974C3C" w:rsidRDefault="00974C3C" w:rsidP="00974C3C">
            <w:pPr>
              <w:spacing w:after="0" w:line="360" w:lineRule="auto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□ znaczny </w:t>
            </w:r>
            <w:r w:rsidRPr="00974C3C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10 pkt.</w:t>
            </w: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  <w:p w14:paraId="7819F925" w14:textId="77777777" w:rsidR="00974C3C" w:rsidRPr="00974C3C" w:rsidRDefault="00974C3C" w:rsidP="00974C3C">
            <w:pPr>
              <w:spacing w:after="0" w:line="360" w:lineRule="auto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1777EF43" w14:textId="77777777" w:rsidR="00974C3C" w:rsidRPr="00974C3C" w:rsidRDefault="00974C3C" w:rsidP="00974C3C">
            <w:pPr>
              <w:spacing w:after="0" w:line="360" w:lineRule="auto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□ umiarkowany </w:t>
            </w:r>
            <w:r w:rsidRPr="00974C3C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10 pkt.</w:t>
            </w:r>
          </w:p>
          <w:p w14:paraId="6F22A9B0" w14:textId="77777777" w:rsidR="00974C3C" w:rsidRPr="00974C3C" w:rsidRDefault="00974C3C" w:rsidP="00974C3C">
            <w:pPr>
              <w:spacing w:after="0" w:line="360" w:lineRule="auto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1FD4C8AA" w14:textId="77777777" w:rsidR="00974C3C" w:rsidRPr="00974C3C" w:rsidRDefault="00974C3C" w:rsidP="00974C3C">
            <w:pPr>
              <w:spacing w:after="0" w:line="360" w:lineRule="auto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>□ lekki 5 pkt.</w:t>
            </w:r>
          </w:p>
          <w:p w14:paraId="4122E1D2" w14:textId="77777777" w:rsidR="00974C3C" w:rsidRPr="00974C3C" w:rsidRDefault="00974C3C" w:rsidP="00974C3C">
            <w:pPr>
              <w:spacing w:after="0" w:line="360" w:lineRule="auto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723E1ABD" w14:textId="77777777" w:rsidR="00974C3C" w:rsidRPr="00974C3C" w:rsidRDefault="00974C3C" w:rsidP="00974C3C">
            <w:pPr>
              <w:snapToGrid w:val="0"/>
              <w:spacing w:after="0" w:line="240" w:lineRule="auto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□ </w:t>
            </w:r>
            <w:r w:rsidRPr="00974C3C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Osoba z niepełnosprawnością  sprzężoną</w:t>
            </w:r>
            <w:r w:rsidRPr="00974C3C">
              <w:rPr>
                <w:rFonts w:ascii="Arial" w:eastAsia="Calibri" w:hAnsi="Arial" w:cs="Arial"/>
                <w:bCs/>
                <w14:ligatures w14:val="none"/>
              </w:rPr>
              <w:t xml:space="preserve"> z zaburzeniami psychicznymi, z niepełnosprawnością intelektualną, z całościowymi zaburzeniami </w:t>
            </w:r>
            <w:r w:rsidRPr="00974C3C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10 pkt.</w:t>
            </w:r>
          </w:p>
          <w:p w14:paraId="5394C29D" w14:textId="77777777" w:rsidR="00974C3C" w:rsidRPr="00974C3C" w:rsidRDefault="00974C3C" w:rsidP="00974C3C">
            <w:pPr>
              <w:spacing w:after="0" w:line="360" w:lineRule="auto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0CFAE7EA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5B5DBFB9" w14:textId="77777777" w:rsidR="00974C3C" w:rsidRPr="00974C3C" w:rsidRDefault="00974C3C" w:rsidP="00974C3C">
      <w:pPr>
        <w:spacing w:after="0"/>
        <w:ind w:left="-720" w:right="782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  <w:r w:rsidRPr="00974C3C"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  <w:br w:type="textWrapping" w:clear="all"/>
      </w:r>
    </w:p>
    <w:tbl>
      <w:tblPr>
        <w:tblW w:w="9589" w:type="dxa"/>
        <w:tblInd w:w="8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8"/>
        <w:gridCol w:w="1772"/>
        <w:gridCol w:w="413"/>
        <w:gridCol w:w="5786"/>
      </w:tblGrid>
      <w:tr w:rsidR="00974C3C" w:rsidRPr="00974C3C" w14:paraId="6E410B26" w14:textId="77777777" w:rsidTr="00AC3E69">
        <w:trPr>
          <w:trHeight w:val="2765"/>
        </w:trPr>
        <w:tc>
          <w:tcPr>
            <w:tcW w:w="38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10542" w14:textId="77777777" w:rsidR="00974C3C" w:rsidRPr="00974C3C" w:rsidRDefault="00974C3C" w:rsidP="00974C3C">
            <w:pPr>
              <w:spacing w:after="117"/>
              <w:ind w:left="29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748381C6" w14:textId="77777777" w:rsidR="00974C3C" w:rsidRPr="00974C3C" w:rsidRDefault="00974C3C" w:rsidP="00974C3C">
            <w:pPr>
              <w:spacing w:after="117"/>
              <w:ind w:left="29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Sytuacja społeczna  </w:t>
            </w:r>
          </w:p>
          <w:p w14:paraId="74169019" w14:textId="77777777" w:rsidR="00974C3C" w:rsidRPr="00974C3C" w:rsidRDefault="00974C3C" w:rsidP="00974C3C">
            <w:pPr>
              <w:spacing w:after="0"/>
              <w:ind w:left="29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(postaw znak X przy wybranej opcji) </w:t>
            </w:r>
          </w:p>
        </w:tc>
        <w:tc>
          <w:tcPr>
            <w:tcW w:w="5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A30300" w14:textId="77777777" w:rsidR="00974C3C" w:rsidRPr="00974C3C" w:rsidRDefault="00974C3C" w:rsidP="00974C3C">
            <w:pPr>
              <w:spacing w:after="172"/>
              <w:ind w:left="55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28B6CA7A" w14:textId="77777777" w:rsidR="00974C3C" w:rsidRPr="00974C3C" w:rsidRDefault="00974C3C" w:rsidP="00974C3C">
            <w:pPr>
              <w:spacing w:after="172"/>
              <w:ind w:left="55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□ osoba samotna </w:t>
            </w:r>
            <w:r w:rsidRPr="00974C3C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10 pkt.</w:t>
            </w:r>
          </w:p>
          <w:p w14:paraId="07827BFF" w14:textId="77777777" w:rsidR="00974C3C" w:rsidRPr="00974C3C" w:rsidRDefault="00974C3C" w:rsidP="00974C3C">
            <w:pPr>
              <w:spacing w:after="172"/>
              <w:ind w:left="55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33DB98AA" w14:textId="77777777" w:rsidR="00974C3C" w:rsidRPr="00974C3C" w:rsidRDefault="00974C3C" w:rsidP="00974C3C">
            <w:pPr>
              <w:spacing w:after="59" w:line="360" w:lineRule="auto"/>
              <w:ind w:left="55" w:right="34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□ osoba zamieszkująca w jednym budynku z rodziną, jednak prowadząca oddzielne gospodarstwo domowe </w:t>
            </w: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br/>
              <w:t>0 pkt.</w:t>
            </w:r>
          </w:p>
          <w:p w14:paraId="0A7C7FFD" w14:textId="77777777" w:rsidR="00974C3C" w:rsidRPr="00974C3C" w:rsidRDefault="00974C3C" w:rsidP="00974C3C">
            <w:pPr>
              <w:spacing w:after="59" w:line="360" w:lineRule="auto"/>
              <w:ind w:left="55" w:right="34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6546B24C" w14:textId="77777777" w:rsidR="00974C3C" w:rsidRPr="00974C3C" w:rsidRDefault="00974C3C" w:rsidP="00974C3C">
            <w:pPr>
              <w:spacing w:after="0"/>
              <w:ind w:left="55"/>
              <w:jc w:val="both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□ osoba zamieszkująca i gospodarująca z rodziną 0 pkt. </w:t>
            </w:r>
          </w:p>
          <w:p w14:paraId="6432FFF3" w14:textId="77777777" w:rsidR="00974C3C" w:rsidRPr="00974C3C" w:rsidRDefault="00974C3C" w:rsidP="00974C3C">
            <w:pPr>
              <w:spacing w:after="0"/>
              <w:ind w:left="55"/>
              <w:jc w:val="both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1391EE2A" w14:textId="77777777" w:rsidR="00974C3C" w:rsidRPr="00974C3C" w:rsidRDefault="00974C3C" w:rsidP="00974C3C">
            <w:pPr>
              <w:spacing w:after="0"/>
              <w:ind w:left="55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□ </w:t>
            </w:r>
            <w:r w:rsidRPr="00974C3C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Osoba w kryzysie bezdomności lub dotknięta wykluczeniem z dostępu do mieszkań 5 pkt.</w:t>
            </w:r>
          </w:p>
          <w:p w14:paraId="606A6F69" w14:textId="77777777" w:rsidR="00974C3C" w:rsidRPr="00974C3C" w:rsidRDefault="00974C3C" w:rsidP="00974C3C">
            <w:pPr>
              <w:spacing w:after="0"/>
              <w:ind w:left="55"/>
              <w:jc w:val="both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974C3C" w:rsidRPr="00974C3C" w14:paraId="537F8EE1" w14:textId="77777777" w:rsidTr="00AC3E69">
        <w:trPr>
          <w:trHeight w:val="2765"/>
        </w:trPr>
        <w:tc>
          <w:tcPr>
            <w:tcW w:w="38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5A23F" w14:textId="77777777" w:rsidR="00974C3C" w:rsidRPr="00974C3C" w:rsidRDefault="00974C3C" w:rsidP="00974C3C">
            <w:pPr>
              <w:spacing w:after="117"/>
              <w:ind w:left="29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003E2508" w14:textId="77777777" w:rsidR="00974C3C" w:rsidRPr="00974C3C" w:rsidRDefault="00974C3C" w:rsidP="00974C3C">
            <w:pPr>
              <w:spacing w:after="117"/>
              <w:ind w:left="29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6B1F44B9" w14:textId="77777777" w:rsidR="00974C3C" w:rsidRPr="00974C3C" w:rsidRDefault="00974C3C" w:rsidP="00974C3C">
            <w:pPr>
              <w:spacing w:after="117"/>
              <w:ind w:left="29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299C5C7B" w14:textId="77777777" w:rsidR="00974C3C" w:rsidRPr="00974C3C" w:rsidRDefault="00974C3C" w:rsidP="00974C3C">
            <w:pPr>
              <w:spacing w:after="117"/>
              <w:ind w:left="29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6E949281" w14:textId="77777777" w:rsidR="00974C3C" w:rsidRPr="00974C3C" w:rsidRDefault="00974C3C" w:rsidP="00974C3C">
            <w:pPr>
              <w:spacing w:after="117"/>
              <w:ind w:left="29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Wnioskowany zakres wsparcia </w:t>
            </w:r>
          </w:p>
        </w:tc>
        <w:tc>
          <w:tcPr>
            <w:tcW w:w="5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C54511" w14:textId="77777777" w:rsidR="00974C3C" w:rsidRPr="00974C3C" w:rsidRDefault="00974C3C" w:rsidP="00974C3C">
            <w:pPr>
              <w:spacing w:after="172"/>
              <w:ind w:left="55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2EF76DBA" w14:textId="77777777" w:rsidR="00974C3C" w:rsidRPr="00974C3C" w:rsidRDefault="00974C3C" w:rsidP="00974C3C">
            <w:pPr>
              <w:spacing w:after="172"/>
              <w:ind w:left="55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974C3C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pobyt w mieszkaniu wspomaganym</w:t>
            </w:r>
          </w:p>
          <w:p w14:paraId="65393629" w14:textId="77777777" w:rsidR="00974C3C" w:rsidRPr="00974C3C" w:rsidRDefault="00974C3C" w:rsidP="00974C3C">
            <w:pPr>
              <w:spacing w:after="172"/>
              <w:ind w:left="55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5EDFA892" w14:textId="77777777" w:rsidR="00974C3C" w:rsidRPr="00974C3C" w:rsidRDefault="00974C3C" w:rsidP="00974C3C">
            <w:pPr>
              <w:spacing w:after="172"/>
              <w:ind w:left="55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□ opieka </w:t>
            </w:r>
            <w:proofErr w:type="spellStart"/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>wytchnieniowa</w:t>
            </w:r>
            <w:proofErr w:type="spellEnd"/>
          </w:p>
          <w:p w14:paraId="4552D589" w14:textId="77777777" w:rsidR="00974C3C" w:rsidRPr="00974C3C" w:rsidRDefault="00974C3C" w:rsidP="00974C3C">
            <w:pPr>
              <w:spacing w:after="172"/>
              <w:ind w:left="55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15D6C336" w14:textId="3BDABACC" w:rsidR="00974C3C" w:rsidRPr="00974C3C" w:rsidRDefault="00974C3C" w:rsidP="00974C3C">
            <w:pPr>
              <w:spacing w:after="172"/>
              <w:ind w:left="55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□ usługi opiekuńcze w miejscu zamieszkania/ </w:t>
            </w:r>
            <w:r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br/>
            </w: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>w środowisku</w:t>
            </w:r>
          </w:p>
          <w:p w14:paraId="6B0BAB4F" w14:textId="77777777" w:rsidR="00974C3C" w:rsidRPr="00974C3C" w:rsidRDefault="00974C3C" w:rsidP="00974C3C">
            <w:pPr>
              <w:spacing w:after="172"/>
              <w:ind w:left="55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39B7D47C" w14:textId="77777777" w:rsidR="00974C3C" w:rsidRPr="00974C3C" w:rsidRDefault="00974C3C" w:rsidP="00974C3C">
            <w:pPr>
              <w:spacing w:after="172"/>
              <w:ind w:left="55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>□ usługi opiekuńcze stacjonarne</w:t>
            </w:r>
          </w:p>
          <w:p w14:paraId="5C5F6A58" w14:textId="77777777" w:rsidR="00974C3C" w:rsidRPr="00974C3C" w:rsidRDefault="00974C3C" w:rsidP="00974C3C">
            <w:pPr>
              <w:spacing w:after="172"/>
              <w:ind w:left="55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974C3C" w:rsidRPr="00974C3C" w14:paraId="75D839D2" w14:textId="77777777" w:rsidTr="00AC3E69">
        <w:trPr>
          <w:trHeight w:val="307"/>
        </w:trPr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C4BD97"/>
          </w:tcPr>
          <w:p w14:paraId="5F993091" w14:textId="52F27E0E" w:rsidR="00974C3C" w:rsidRPr="00974C3C" w:rsidRDefault="00974C3C" w:rsidP="00974C3C">
            <w:pPr>
              <w:spacing w:after="0"/>
              <w:ind w:left="29"/>
              <w:jc w:val="both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Times New Roman"/>
                <w:noProof/>
                <w:kern w:val="0"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714E5A29" wp14:editId="4ED4C0BA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-32385</wp:posOffset>
                      </wp:positionV>
                      <wp:extent cx="1009015" cy="175260"/>
                      <wp:effectExtent l="0" t="0" r="635" b="0"/>
                      <wp:wrapNone/>
                      <wp:docPr id="3" name="Grupa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9015" cy="175260"/>
                                <a:chOff x="0" y="0"/>
                                <a:chExt cx="1009193" cy="175184"/>
                              </a:xfrm>
                            </wpg:grpSpPr>
                            <wps:wsp>
                              <wps:cNvPr id="13151" name="Shape 13151"/>
                              <wps:cNvSpPr/>
                              <wps:spPr>
                                <a:xfrm>
                                  <a:off x="0" y="0"/>
                                  <a:ext cx="1009193" cy="1751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09193" h="175184">
                                      <a:moveTo>
                                        <a:pt x="0" y="0"/>
                                      </a:moveTo>
                                      <a:lnTo>
                                        <a:pt x="1009193" y="0"/>
                                      </a:lnTo>
                                      <a:lnTo>
                                        <a:pt x="1009193" y="175184"/>
                                      </a:lnTo>
                                      <a:lnTo>
                                        <a:pt x="0" y="17518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a 3" o:spid="_x0000_s1026" style="position:absolute;margin-left:1.45pt;margin-top:-2.55pt;width:79.45pt;height:13.8pt;z-index:-251657216" coordsize="10091,1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">
                      <v:shape id="Shape 13151" o:spid="_x0000_s1027" style="position:absolute;width:10091;height:1751;visibility:visible;mso-wrap-style:square;v-text-anchor:top" coordsize="1009193,175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NQkcYA&#10;AADeAAAADwAAAGRycy9kb3ducmV2LnhtbERPTWvCQBC9C/0PyxR6q5s0tJXoKkXaooEeavXgbcyO&#10;2WB2NmTXmP57t1DwNo/3ObPFYBvRU+drxwrScQKCuHS65krB9ufjcQLCB2SNjWNS8EseFvO70Qxz&#10;7S78Tf0mVCKGsM9RgQmhzaX0pSGLfuxa4sgdXWcxRNhVUnd4ieG2kU9J8iIt1hwbDLa0NFSeNmer&#10;4NyvVztzKPbLZvf6+eWz4v2UFUo93A9vUxCBhnAT/7tXOs7P0ucU/t6JN8j5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CNQkcYAAADeAAAADwAAAAAAAAAAAAAAAACYAgAAZHJz&#10;L2Rvd25yZXYueG1sUEsFBgAAAAAEAAQA9QAAAIsDAAAAAA==&#10;" path="m,l1009193,r,175184l,175184,,e" stroked="f" strokeweight="0">
                        <v:stroke miterlimit="83231f" joinstyle="miter"/>
                        <v:path arrowok="t" textboxrect="0,0,1009193,175184"/>
                      </v:shape>
                    </v:group>
                  </w:pict>
                </mc:Fallback>
              </mc:AlternateContent>
            </w: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>Suma punktów</w:t>
            </w:r>
          </w:p>
        </w:tc>
        <w:tc>
          <w:tcPr>
            <w:tcW w:w="2185" w:type="dxa"/>
            <w:gridSpan w:val="2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4BD97"/>
          </w:tcPr>
          <w:p w14:paraId="12E91AEC" w14:textId="77777777" w:rsidR="00974C3C" w:rsidRPr="00974C3C" w:rsidRDefault="00974C3C" w:rsidP="00974C3C">
            <w:pPr>
              <w:spacing w:after="0"/>
              <w:ind w:left="-1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  (wypełnia pracownik)</w:t>
            </w:r>
          </w:p>
        </w:tc>
        <w:tc>
          <w:tcPr>
            <w:tcW w:w="5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D97"/>
          </w:tcPr>
          <w:p w14:paraId="13BA86F6" w14:textId="77777777" w:rsidR="00974C3C" w:rsidRPr="00974C3C" w:rsidRDefault="00974C3C" w:rsidP="00974C3C">
            <w:pPr>
              <w:spacing w:after="0"/>
              <w:ind w:left="55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</w:tc>
      </w:tr>
      <w:tr w:rsidR="00974C3C" w:rsidRPr="00974C3C" w14:paraId="1056A837" w14:textId="77777777" w:rsidTr="00AC3E69">
        <w:trPr>
          <w:trHeight w:val="195"/>
        </w:trPr>
        <w:tc>
          <w:tcPr>
            <w:tcW w:w="161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C4BD97"/>
          </w:tcPr>
          <w:p w14:paraId="032F1ECF" w14:textId="77777777" w:rsidR="00974C3C" w:rsidRPr="00974C3C" w:rsidRDefault="00974C3C" w:rsidP="00974C3C">
            <w:pPr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1BDA5DE" w14:textId="77777777" w:rsidR="00974C3C" w:rsidRPr="00974C3C" w:rsidRDefault="00974C3C" w:rsidP="00974C3C">
            <w:pPr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91181C" w14:textId="77777777" w:rsidR="00974C3C" w:rsidRPr="00974C3C" w:rsidRDefault="00974C3C" w:rsidP="00974C3C">
            <w:pPr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974C3C" w:rsidRPr="00974C3C" w14:paraId="0ECF6C41" w14:textId="77777777" w:rsidTr="00AC3E69">
        <w:trPr>
          <w:trHeight w:val="276"/>
        </w:trPr>
        <w:tc>
          <w:tcPr>
            <w:tcW w:w="339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C4BD97"/>
          </w:tcPr>
          <w:p w14:paraId="678008BD" w14:textId="17BC2403" w:rsidR="00974C3C" w:rsidRPr="00974C3C" w:rsidRDefault="00974C3C" w:rsidP="00974C3C">
            <w:pPr>
              <w:spacing w:after="0"/>
              <w:ind w:left="841" w:hanging="10"/>
              <w:jc w:val="both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Times New Roman"/>
                <w:noProof/>
                <w:kern w:val="0"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65E5D11A" wp14:editId="0835EC6F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-32385</wp:posOffset>
                      </wp:positionV>
                      <wp:extent cx="2134235" cy="175260"/>
                      <wp:effectExtent l="0" t="0" r="0" b="0"/>
                      <wp:wrapNone/>
                      <wp:docPr id="2" name="Grup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34235" cy="175260"/>
                                <a:chOff x="0" y="0"/>
                                <a:chExt cx="2134235" cy="175565"/>
                              </a:xfrm>
                            </wpg:grpSpPr>
                            <wps:wsp>
                              <wps:cNvPr id="13153" name="Shape 13153"/>
                              <wps:cNvSpPr/>
                              <wps:spPr>
                                <a:xfrm>
                                  <a:off x="0" y="0"/>
                                  <a:ext cx="2134235" cy="1755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4235" h="175565">
                                      <a:moveTo>
                                        <a:pt x="0" y="0"/>
                                      </a:moveTo>
                                      <a:lnTo>
                                        <a:pt x="2134235" y="0"/>
                                      </a:lnTo>
                                      <a:lnTo>
                                        <a:pt x="2134235" y="175565"/>
                                      </a:lnTo>
                                      <a:lnTo>
                                        <a:pt x="0" y="17556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a 2" o:spid="_x0000_s1026" style="position:absolute;margin-left:1.45pt;margin-top:-2.55pt;width:168.05pt;height:13.8pt;z-index:-251656192" coordsize="21342,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">
                      <v:shape id="Shape 13153" o:spid="_x0000_s1027" style="position:absolute;width:21342;height:1755;visibility:visible;mso-wrap-style:square;v-text-anchor:top" coordsize="2134235,1755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qcPscA&#10;AADeAAAADwAAAGRycy9kb3ducmV2LnhtbERP22rCQBB9F/oPywi+lLrx1tbUVYoQaaEU1BZ8nGbH&#10;bEh2NmRXTf/eLRR8m8O5zmLV2VqcqfWlYwWjYQKCOHe65ELB1z57eAbhA7LG2jEp+CUPq+Vdb4Gp&#10;dhfe0nkXChFD2KeowITQpFL63JBFP3QNceSOrrUYImwLqVu8xHBby3GSPEqLJccGgw2tDeXV7mQV&#10;zH/u95/u21YfWXXItu9PUzPbTJUa9LvXFxCBunAT/7vfdJw/Gc0m8PdOvEE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cKnD7HAAAA3gAAAA8AAAAAAAAAAAAAAAAAmAIAAGRy&#10;cy9kb3ducmV2LnhtbFBLBQYAAAAABAAEAPUAAACMAwAAAAA=&#10;" path="m,l2134235,r,175565l,175565,,e" stroked="f" strokeweight="0">
                        <v:stroke miterlimit="83231f" joinstyle="miter"/>
                        <v:path arrowok="t" textboxrect="0,0,2134235,175565"/>
                      </v:shape>
                    </v:group>
                  </w:pict>
                </mc:Fallback>
              </mc:AlternateContent>
            </w:r>
          </w:p>
        </w:tc>
        <w:tc>
          <w:tcPr>
            <w:tcW w:w="41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4BD97"/>
          </w:tcPr>
          <w:p w14:paraId="35DC34CB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E22C6E" w14:textId="77777777" w:rsidR="00974C3C" w:rsidRPr="00974C3C" w:rsidRDefault="00974C3C" w:rsidP="00974C3C">
            <w:pPr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974C3C" w:rsidRPr="00974C3C" w14:paraId="1D688B52" w14:textId="77777777" w:rsidTr="00AC3E69">
        <w:trPr>
          <w:trHeight w:val="233"/>
        </w:trPr>
        <w:tc>
          <w:tcPr>
            <w:tcW w:w="33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4BD97"/>
          </w:tcPr>
          <w:p w14:paraId="4678A97E" w14:textId="77777777" w:rsidR="00974C3C" w:rsidRPr="00974C3C" w:rsidRDefault="00974C3C" w:rsidP="00974C3C">
            <w:pPr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0B233D" w14:textId="77777777" w:rsidR="00974C3C" w:rsidRPr="00974C3C" w:rsidRDefault="00974C3C" w:rsidP="00974C3C">
            <w:pPr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942F" w14:textId="77777777" w:rsidR="00974C3C" w:rsidRPr="00974C3C" w:rsidRDefault="00974C3C" w:rsidP="00974C3C">
            <w:pPr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974C3C" w:rsidRPr="00974C3C" w14:paraId="6034FBCB" w14:textId="77777777" w:rsidTr="00AC3E69">
        <w:trPr>
          <w:trHeight w:val="3615"/>
        </w:trPr>
        <w:tc>
          <w:tcPr>
            <w:tcW w:w="3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57DC3" w14:textId="77777777" w:rsidR="00974C3C" w:rsidRPr="00974C3C" w:rsidRDefault="00974C3C" w:rsidP="00974C3C">
            <w:pPr>
              <w:spacing w:after="55" w:line="361" w:lineRule="auto"/>
              <w:ind w:left="29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Załączniki do formularza rekrutacyjnego </w:t>
            </w:r>
          </w:p>
          <w:p w14:paraId="23A68BCA" w14:textId="77777777" w:rsidR="00974C3C" w:rsidRPr="00974C3C" w:rsidRDefault="00974C3C" w:rsidP="00974C3C">
            <w:pPr>
              <w:spacing w:after="0"/>
              <w:ind w:left="29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(postaw znak X przy wybranej opcji) </w:t>
            </w:r>
          </w:p>
        </w:tc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D9814" w14:textId="77777777" w:rsidR="00974C3C" w:rsidRPr="00974C3C" w:rsidRDefault="00974C3C" w:rsidP="00974C3C">
            <w:pPr>
              <w:spacing w:after="55" w:line="361" w:lineRule="auto"/>
              <w:ind w:left="55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06D00CFD" w14:textId="513D0A89" w:rsidR="00974C3C" w:rsidRPr="00974C3C" w:rsidRDefault="00974C3C" w:rsidP="00974C3C">
            <w:pPr>
              <w:spacing w:after="55" w:line="361" w:lineRule="auto"/>
              <w:ind w:left="55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□ zaświadczenie lekarza o potrzebie wsparcia </w:t>
            </w:r>
            <w:r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br/>
            </w:r>
            <w:bookmarkStart w:id="0" w:name="_GoBack"/>
            <w:bookmarkEnd w:id="0"/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w codziennym funkcjonowaniu </w:t>
            </w:r>
          </w:p>
          <w:p w14:paraId="768EF197" w14:textId="77777777" w:rsidR="00974C3C" w:rsidRPr="00974C3C" w:rsidRDefault="00974C3C" w:rsidP="00974C3C">
            <w:pPr>
              <w:spacing w:after="55" w:line="361" w:lineRule="auto"/>
              <w:ind w:left="55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64D72A16" w14:textId="77777777" w:rsidR="00974C3C" w:rsidRPr="00974C3C" w:rsidRDefault="00974C3C" w:rsidP="00974C3C">
            <w:pPr>
              <w:spacing w:after="55" w:line="361" w:lineRule="auto"/>
              <w:ind w:left="55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□ orzeczenie o stopniu niepełnosprawności lub równoważne </w:t>
            </w:r>
          </w:p>
          <w:p w14:paraId="2D766E20" w14:textId="77777777" w:rsidR="00974C3C" w:rsidRPr="00974C3C" w:rsidRDefault="00974C3C" w:rsidP="00974C3C">
            <w:pPr>
              <w:spacing w:after="55" w:line="361" w:lineRule="auto"/>
              <w:ind w:left="55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  <w:p w14:paraId="336B9D30" w14:textId="77777777" w:rsidR="00974C3C" w:rsidRPr="00974C3C" w:rsidRDefault="00974C3C" w:rsidP="00974C3C">
            <w:pPr>
              <w:spacing w:after="172"/>
              <w:ind w:left="55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□ inny dokument poświadczający stan zdrowia  </w:t>
            </w:r>
          </w:p>
          <w:p w14:paraId="427A12EE" w14:textId="77777777" w:rsidR="00974C3C" w:rsidRPr="00974C3C" w:rsidRDefault="00974C3C" w:rsidP="00974C3C">
            <w:pPr>
              <w:spacing w:after="0"/>
              <w:ind w:left="55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</w:tc>
      </w:tr>
    </w:tbl>
    <w:p w14:paraId="6BAC7196" w14:textId="77777777" w:rsidR="00974C3C" w:rsidRPr="00974C3C" w:rsidRDefault="00974C3C" w:rsidP="00974C3C">
      <w:pPr>
        <w:spacing w:after="0"/>
        <w:ind w:left="-720" w:right="781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</w:p>
    <w:tbl>
      <w:tblPr>
        <w:tblW w:w="9616" w:type="dxa"/>
        <w:tblInd w:w="55" w:type="dxa"/>
        <w:tblCellMar>
          <w:top w:w="108" w:type="dxa"/>
          <w:left w:w="55" w:type="dxa"/>
          <w:right w:w="79" w:type="dxa"/>
        </w:tblCellMar>
        <w:tblLook w:val="04A0" w:firstRow="1" w:lastRow="0" w:firstColumn="1" w:lastColumn="0" w:noHBand="0" w:noVBand="1"/>
      </w:tblPr>
      <w:tblGrid>
        <w:gridCol w:w="3828"/>
        <w:gridCol w:w="5788"/>
      </w:tblGrid>
      <w:tr w:rsidR="00974C3C" w:rsidRPr="00974C3C" w14:paraId="2E2A5EE8" w14:textId="77777777" w:rsidTr="00AC3E69">
        <w:trPr>
          <w:trHeight w:val="840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E7556" w14:textId="77777777" w:rsidR="00974C3C" w:rsidRPr="00974C3C" w:rsidRDefault="00974C3C" w:rsidP="00974C3C">
            <w:pPr>
              <w:spacing w:after="179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Specjalne potrzeby  </w:t>
            </w:r>
          </w:p>
          <w:p w14:paraId="6138492B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(postaw znak X przy wybranej opcji) 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BEA29" w14:textId="77777777" w:rsidR="00974C3C" w:rsidRPr="00974C3C" w:rsidRDefault="00974C3C" w:rsidP="00974C3C">
            <w:pPr>
              <w:spacing w:after="0" w:line="360" w:lineRule="auto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□ dostosowanie przestrzeni w związku z niepełnosprawnością ruchową. Jeśli TAK, proszę opisać jakie: </w:t>
            </w:r>
          </w:p>
          <w:p w14:paraId="2C33042F" w14:textId="77777777" w:rsidR="00974C3C" w:rsidRPr="00974C3C" w:rsidRDefault="00974C3C" w:rsidP="00974C3C">
            <w:pPr>
              <w:spacing w:after="0" w:line="360" w:lineRule="auto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>…………………………………………………………… …………………………………………………………… …………………………………………………………… …………………………………………………………… …………………………………………………………… ……………………………………………………………..</w:t>
            </w:r>
          </w:p>
          <w:p w14:paraId="3C343805" w14:textId="77777777" w:rsidR="00974C3C" w:rsidRPr="00974C3C" w:rsidRDefault="00974C3C" w:rsidP="00974C3C">
            <w:pPr>
              <w:spacing w:after="0" w:line="360" w:lineRule="auto"/>
              <w:ind w:right="107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□ zapewnienie tłumacza języka migowego </w:t>
            </w:r>
          </w:p>
          <w:p w14:paraId="3A55F374" w14:textId="77777777" w:rsidR="00974C3C" w:rsidRPr="00974C3C" w:rsidRDefault="00974C3C" w:rsidP="00974C3C">
            <w:pPr>
              <w:spacing w:after="0" w:line="360" w:lineRule="auto"/>
              <w:ind w:right="107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□ potrzeba dostosowania posiłków celem uwzględnienia specyficznych potrzeb żywieniowych. </w:t>
            </w:r>
          </w:p>
          <w:p w14:paraId="0E69889A" w14:textId="77777777" w:rsidR="00974C3C" w:rsidRPr="00974C3C" w:rsidRDefault="00974C3C" w:rsidP="00974C3C">
            <w:pPr>
              <w:spacing w:after="117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Jeśli TAK, proszę opisać jakie: </w:t>
            </w:r>
          </w:p>
          <w:p w14:paraId="01AA3F29" w14:textId="77777777" w:rsidR="00974C3C" w:rsidRPr="00974C3C" w:rsidRDefault="00974C3C" w:rsidP="00974C3C">
            <w:pPr>
              <w:spacing w:after="0" w:line="360" w:lineRule="auto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>…………………………………………………………… …………………………………………………………… ……………………………………………………………</w:t>
            </w:r>
          </w:p>
          <w:p w14:paraId="7B45B8BF" w14:textId="77777777" w:rsidR="00974C3C" w:rsidRPr="00974C3C" w:rsidRDefault="00974C3C" w:rsidP="00974C3C">
            <w:pPr>
              <w:spacing w:after="117"/>
              <w:jc w:val="both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>……………………………………………………………</w:t>
            </w:r>
          </w:p>
          <w:p w14:paraId="3CCD61B6" w14:textId="77777777" w:rsidR="00974C3C" w:rsidRPr="00974C3C" w:rsidRDefault="00974C3C" w:rsidP="00974C3C">
            <w:pPr>
              <w:spacing w:after="0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>…………………………………………………………… ……………………………………………………………</w:t>
            </w:r>
          </w:p>
        </w:tc>
      </w:tr>
    </w:tbl>
    <w:p w14:paraId="2A87B151" w14:textId="77777777" w:rsidR="00974C3C" w:rsidRPr="00974C3C" w:rsidRDefault="00974C3C" w:rsidP="00974C3C">
      <w:pPr>
        <w:spacing w:after="0"/>
        <w:ind w:left="-720" w:right="781"/>
        <w:jc w:val="both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</w:p>
    <w:tbl>
      <w:tblPr>
        <w:tblW w:w="9616" w:type="dxa"/>
        <w:tblInd w:w="55" w:type="dxa"/>
        <w:tblCellMar>
          <w:left w:w="55" w:type="dxa"/>
          <w:right w:w="11" w:type="dxa"/>
        </w:tblCellMar>
        <w:tblLook w:val="04A0" w:firstRow="1" w:lastRow="0" w:firstColumn="1" w:lastColumn="0" w:noHBand="0" w:noVBand="1"/>
      </w:tblPr>
      <w:tblGrid>
        <w:gridCol w:w="3829"/>
        <w:gridCol w:w="5787"/>
      </w:tblGrid>
      <w:tr w:rsidR="00974C3C" w:rsidRPr="00974C3C" w14:paraId="20E1B031" w14:textId="77777777" w:rsidTr="00AC3E69">
        <w:trPr>
          <w:trHeight w:val="5089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2B65" w14:textId="77777777" w:rsidR="00974C3C" w:rsidRPr="00974C3C" w:rsidRDefault="00974C3C" w:rsidP="00974C3C">
            <w:pPr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F99A8" w14:textId="77777777" w:rsidR="00974C3C" w:rsidRPr="00974C3C" w:rsidRDefault="00974C3C" w:rsidP="00974C3C">
            <w:pPr>
              <w:spacing w:after="0" w:line="361" w:lineRule="auto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□ inne specjalne potrzeby. Jeśli TAK, proszę opisać jakie: </w:t>
            </w:r>
          </w:p>
          <w:p w14:paraId="19C6A550" w14:textId="77777777" w:rsidR="00974C3C" w:rsidRPr="00974C3C" w:rsidRDefault="00974C3C" w:rsidP="00974C3C">
            <w:pPr>
              <w:spacing w:after="0" w:line="360" w:lineRule="auto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>…………………………………………………………… …………………………………………………………… …………………………………………………………… …………………………………………………………… …………………………………………………………… …………………………………………………………… ……………………………………………………………</w:t>
            </w:r>
          </w:p>
          <w:p w14:paraId="74C0BB63" w14:textId="77777777" w:rsidR="00974C3C" w:rsidRPr="00974C3C" w:rsidRDefault="00974C3C" w:rsidP="00974C3C">
            <w:pPr>
              <w:spacing w:after="0"/>
              <w:jc w:val="both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974C3C"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  <w:t xml:space="preserve">…………………………………………………………… </w:t>
            </w:r>
          </w:p>
        </w:tc>
      </w:tr>
    </w:tbl>
    <w:p w14:paraId="0D30F895" w14:textId="77777777" w:rsidR="00974C3C" w:rsidRPr="00974C3C" w:rsidRDefault="00974C3C" w:rsidP="00974C3C">
      <w:pPr>
        <w:spacing w:after="245"/>
        <w:ind w:left="471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</w:p>
    <w:p w14:paraId="2ABD291F" w14:textId="77777777" w:rsidR="00974C3C" w:rsidRPr="00974C3C" w:rsidRDefault="00974C3C" w:rsidP="00974C3C">
      <w:pPr>
        <w:spacing w:after="156"/>
        <w:ind w:left="110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  <w:r w:rsidRPr="00974C3C">
        <w:rPr>
          <w:rFonts w:ascii="Arial" w:eastAsia="Arial" w:hAnsi="Arial" w:cs="Arial"/>
          <w:color w:val="000000"/>
          <w:kern w:val="0"/>
          <w:lang w:eastAsia="pl-PL"/>
          <w14:ligatures w14:val="none"/>
        </w:rPr>
        <w:t xml:space="preserve">  </w:t>
      </w:r>
      <w:r w:rsidRPr="00974C3C">
        <w:rPr>
          <w:rFonts w:ascii="Arial" w:eastAsia="Arial" w:hAnsi="Arial" w:cs="Arial"/>
          <w:color w:val="000000"/>
          <w:kern w:val="0"/>
          <w:lang w:eastAsia="pl-PL"/>
          <w14:ligatures w14:val="none"/>
        </w:rPr>
        <w:tab/>
      </w:r>
      <w:r w:rsidRPr="00974C3C"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35DF5E8F" w14:textId="77777777" w:rsidR="00974C3C" w:rsidRPr="00974C3C" w:rsidRDefault="00974C3C" w:rsidP="00974C3C">
      <w:pPr>
        <w:spacing w:after="0"/>
        <w:ind w:left="110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  <w:r w:rsidRPr="00974C3C">
        <w:rPr>
          <w:rFonts w:ascii="Arial" w:eastAsia="Arial" w:hAnsi="Arial" w:cs="Arial"/>
          <w:color w:val="000000"/>
          <w:kern w:val="0"/>
          <w:lang w:eastAsia="pl-PL"/>
          <w14:ligatures w14:val="none"/>
        </w:rPr>
        <w:t xml:space="preserve"> </w:t>
      </w:r>
      <w:r w:rsidRPr="00974C3C">
        <w:rPr>
          <w:rFonts w:ascii="Arial" w:eastAsia="Arial" w:hAnsi="Arial" w:cs="Arial"/>
          <w:color w:val="000000"/>
          <w:kern w:val="0"/>
          <w:lang w:eastAsia="pl-PL"/>
          <w14:ligatures w14:val="none"/>
        </w:rPr>
        <w:tab/>
      </w:r>
      <w:r w:rsidRPr="00974C3C"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553B54B0" w14:textId="77777777" w:rsidR="00974C3C" w:rsidRPr="00974C3C" w:rsidRDefault="00974C3C" w:rsidP="00974C3C">
      <w:pPr>
        <w:tabs>
          <w:tab w:val="center" w:pos="6766"/>
        </w:tabs>
        <w:spacing w:after="0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  <w:r w:rsidRPr="00974C3C">
        <w:rPr>
          <w:rFonts w:ascii="Arial" w:eastAsia="Arial" w:hAnsi="Arial" w:cs="Arial"/>
          <w:color w:val="000000"/>
          <w:kern w:val="0"/>
          <w:lang w:eastAsia="pl-PL"/>
          <w14:ligatures w14:val="none"/>
        </w:rPr>
        <w:t>……………</w:t>
      </w:r>
      <w:r w:rsidRPr="00974C3C">
        <w:rPr>
          <w:rFonts w:ascii="Arial" w:eastAsia="Arial" w:hAnsi="Arial" w:cs="Arial"/>
          <w:color w:val="000000"/>
          <w:kern w:val="0"/>
          <w:lang w:eastAsia="pl-PL"/>
          <w14:ligatures w14:val="none"/>
        </w:rPr>
        <w:tab/>
      </w:r>
      <w:r w:rsidRPr="00974C3C"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  <w:t xml:space="preserve">…………………………………………………………….. </w:t>
      </w:r>
    </w:p>
    <w:p w14:paraId="602CBB61" w14:textId="77777777" w:rsidR="00974C3C" w:rsidRPr="00974C3C" w:rsidRDefault="00974C3C" w:rsidP="00974C3C">
      <w:pPr>
        <w:tabs>
          <w:tab w:val="center" w:pos="6240"/>
        </w:tabs>
        <w:spacing w:after="0"/>
        <w:rPr>
          <w:rFonts w:ascii="Arial" w:eastAsia="Arial" w:hAnsi="Arial" w:cs="Arial"/>
          <w:color w:val="000000"/>
          <w:kern w:val="0"/>
          <w:sz w:val="20"/>
          <w:szCs w:val="20"/>
          <w:lang w:eastAsia="pl-PL"/>
          <w14:ligatures w14:val="none"/>
        </w:rPr>
      </w:pPr>
      <w:r w:rsidRPr="00974C3C">
        <w:rPr>
          <w:rFonts w:ascii="Arial" w:eastAsia="Arial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Data         </w:t>
      </w:r>
      <w:r w:rsidRPr="00974C3C">
        <w:rPr>
          <w:rFonts w:ascii="Arial" w:eastAsia="Arial" w:hAnsi="Arial" w:cs="Arial"/>
          <w:color w:val="000000"/>
          <w:kern w:val="0"/>
          <w:sz w:val="20"/>
          <w:szCs w:val="20"/>
          <w:lang w:eastAsia="pl-PL"/>
          <w14:ligatures w14:val="none"/>
        </w:rPr>
        <w:tab/>
        <w:t xml:space="preserve"> podpis Kandydata/Kandydatki lub opiekuna prawnego </w:t>
      </w:r>
    </w:p>
    <w:p w14:paraId="2F1D511B" w14:textId="77777777" w:rsidR="00974C3C" w:rsidRPr="00974C3C" w:rsidRDefault="00974C3C" w:rsidP="00974C3C">
      <w:pPr>
        <w:spacing w:after="0"/>
        <w:ind w:left="110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  <w:r w:rsidRPr="00974C3C">
        <w:rPr>
          <w:rFonts w:ascii="Arial" w:eastAsia="Arial" w:hAnsi="Arial" w:cs="Arial"/>
          <w:color w:val="000000"/>
          <w:kern w:val="0"/>
          <w:lang w:eastAsia="pl-PL"/>
          <w14:ligatures w14:val="none"/>
        </w:rPr>
        <w:t xml:space="preserve"> </w:t>
      </w:r>
      <w:r w:rsidRPr="00974C3C">
        <w:rPr>
          <w:rFonts w:ascii="Arial" w:eastAsia="Arial" w:hAnsi="Arial" w:cs="Arial"/>
          <w:color w:val="000000"/>
          <w:kern w:val="0"/>
          <w:lang w:eastAsia="pl-PL"/>
          <w14:ligatures w14:val="none"/>
        </w:rPr>
        <w:tab/>
      </w:r>
      <w:r w:rsidRPr="00974C3C"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12BD3C9F" w14:textId="77777777" w:rsidR="00974C3C" w:rsidRPr="00974C3C" w:rsidRDefault="00974C3C" w:rsidP="00974C3C">
      <w:pPr>
        <w:spacing w:after="154"/>
        <w:ind w:left="110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  <w:r w:rsidRPr="00974C3C">
        <w:rPr>
          <w:rFonts w:ascii="Arial" w:eastAsia="Arial" w:hAnsi="Arial" w:cs="Arial"/>
          <w:color w:val="000000"/>
          <w:kern w:val="0"/>
          <w:lang w:eastAsia="pl-PL"/>
          <w14:ligatures w14:val="none"/>
        </w:rPr>
        <w:t xml:space="preserve"> </w:t>
      </w:r>
      <w:r w:rsidRPr="00974C3C">
        <w:rPr>
          <w:rFonts w:ascii="Arial" w:eastAsia="Arial" w:hAnsi="Arial" w:cs="Arial"/>
          <w:color w:val="000000"/>
          <w:kern w:val="0"/>
          <w:lang w:eastAsia="pl-PL"/>
          <w14:ligatures w14:val="none"/>
        </w:rPr>
        <w:tab/>
      </w:r>
      <w:r w:rsidRPr="00974C3C"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00CB6201" w14:textId="77777777" w:rsidR="00974C3C" w:rsidRPr="00974C3C" w:rsidRDefault="00974C3C" w:rsidP="00974C3C">
      <w:pPr>
        <w:tabs>
          <w:tab w:val="center" w:pos="6766"/>
        </w:tabs>
        <w:spacing w:after="0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  <w:r w:rsidRPr="00974C3C">
        <w:rPr>
          <w:rFonts w:ascii="Arial" w:eastAsia="Arial" w:hAnsi="Arial" w:cs="Arial"/>
          <w:color w:val="000000"/>
          <w:kern w:val="0"/>
          <w:lang w:eastAsia="pl-PL"/>
          <w14:ligatures w14:val="none"/>
        </w:rPr>
        <w:t xml:space="preserve">………………                                            </w:t>
      </w:r>
      <w:r w:rsidRPr="00974C3C"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  <w:t xml:space="preserve">……………………………….. </w:t>
      </w:r>
    </w:p>
    <w:p w14:paraId="157B635C" w14:textId="77777777" w:rsidR="00974C3C" w:rsidRPr="00974C3C" w:rsidRDefault="00974C3C" w:rsidP="00974C3C">
      <w:pPr>
        <w:spacing w:after="0" w:line="405" w:lineRule="auto"/>
        <w:ind w:left="110" w:right="1865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  <w:r w:rsidRPr="00974C3C">
        <w:rPr>
          <w:rFonts w:ascii="Arial" w:eastAsia="Arial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Data </w:t>
      </w:r>
      <w:r w:rsidRPr="00974C3C">
        <w:rPr>
          <w:rFonts w:ascii="Arial" w:eastAsia="Arial" w:hAnsi="Arial" w:cs="Arial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974C3C">
        <w:rPr>
          <w:rFonts w:ascii="Arial" w:eastAsia="Arial" w:hAnsi="Arial" w:cs="Arial"/>
          <w:color w:val="000000"/>
          <w:kern w:val="0"/>
          <w:lang w:eastAsia="pl-PL"/>
          <w14:ligatures w14:val="none"/>
        </w:rPr>
        <w:tab/>
      </w:r>
      <w:r w:rsidRPr="00974C3C">
        <w:rPr>
          <w:rFonts w:ascii="Arial" w:eastAsia="Arial" w:hAnsi="Arial" w:cs="Arial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974C3C">
        <w:rPr>
          <w:rFonts w:ascii="Arial" w:eastAsia="Arial" w:hAnsi="Arial" w:cs="Arial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974C3C">
        <w:rPr>
          <w:rFonts w:ascii="Arial" w:eastAsia="Arial" w:hAnsi="Arial" w:cs="Arial"/>
          <w:color w:val="000000"/>
          <w:kern w:val="0"/>
          <w:sz w:val="20"/>
          <w:szCs w:val="20"/>
          <w:lang w:eastAsia="pl-PL"/>
          <w14:ligatures w14:val="none"/>
        </w:rPr>
        <w:tab/>
        <w:t xml:space="preserve">         podpis osoby przyjmującej wniosek</w:t>
      </w:r>
      <w:r w:rsidRPr="00974C3C"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399F6D3B" w14:textId="77777777" w:rsidR="00974C3C" w:rsidRPr="00974C3C" w:rsidRDefault="00974C3C" w:rsidP="00974C3C">
      <w:pPr>
        <w:spacing w:after="118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  <w:r w:rsidRPr="00974C3C"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  <w:t xml:space="preserve">  </w:t>
      </w:r>
    </w:p>
    <w:p w14:paraId="342E473D" w14:textId="77777777" w:rsidR="00974C3C" w:rsidRPr="00974C3C" w:rsidRDefault="00974C3C" w:rsidP="00974C3C">
      <w:pPr>
        <w:spacing w:after="0" w:line="359" w:lineRule="auto"/>
        <w:ind w:right="10386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  <w:r w:rsidRPr="00974C3C"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  <w:t xml:space="preserve">   </w:t>
      </w:r>
    </w:p>
    <w:p w14:paraId="6E6FC660" w14:textId="77777777" w:rsidR="00974C3C" w:rsidRPr="00974C3C" w:rsidRDefault="00974C3C" w:rsidP="00974C3C">
      <w:pPr>
        <w:spacing w:after="117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</w:p>
    <w:p w14:paraId="511A3B33" w14:textId="77777777" w:rsidR="00974C3C" w:rsidRPr="00974C3C" w:rsidRDefault="00974C3C" w:rsidP="00974C3C">
      <w:pPr>
        <w:spacing w:after="0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</w:p>
    <w:p w14:paraId="765DE3C6" w14:textId="77777777" w:rsidR="00974C3C" w:rsidRPr="00974C3C" w:rsidRDefault="00974C3C" w:rsidP="00974C3C">
      <w:pPr>
        <w:spacing w:after="0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  <w:r w:rsidRPr="00974C3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</w:p>
    <w:p w14:paraId="0AF81161" w14:textId="77777777" w:rsidR="00974C3C" w:rsidRPr="00974C3C" w:rsidRDefault="00974C3C" w:rsidP="00974C3C">
      <w:pPr>
        <w:spacing w:after="0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  <w:r w:rsidRPr="00974C3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</w:p>
    <w:p w14:paraId="69BF5FD2" w14:textId="77777777" w:rsidR="00974C3C" w:rsidRPr="00974C3C" w:rsidRDefault="00974C3C" w:rsidP="00974C3C">
      <w:pPr>
        <w:spacing w:after="0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  <w:r w:rsidRPr="00974C3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</w:p>
    <w:p w14:paraId="6DCBF439" w14:textId="77777777" w:rsidR="00974C3C" w:rsidRPr="00974C3C" w:rsidRDefault="00974C3C" w:rsidP="00974C3C">
      <w:pPr>
        <w:spacing w:after="0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  <w:r w:rsidRPr="00974C3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</w:p>
    <w:p w14:paraId="44650EFD" w14:textId="77777777" w:rsidR="00974C3C" w:rsidRPr="00974C3C" w:rsidRDefault="00974C3C" w:rsidP="00974C3C">
      <w:pPr>
        <w:spacing w:after="0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  <w:r w:rsidRPr="00974C3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</w:p>
    <w:p w14:paraId="73FCE97B" w14:textId="77777777" w:rsidR="00974C3C" w:rsidRPr="00974C3C" w:rsidRDefault="00974C3C" w:rsidP="00974C3C">
      <w:pPr>
        <w:spacing w:after="0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  <w:r w:rsidRPr="00974C3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</w:p>
    <w:p w14:paraId="48961143" w14:textId="77777777" w:rsidR="00974C3C" w:rsidRPr="00974C3C" w:rsidRDefault="00974C3C" w:rsidP="00974C3C">
      <w:pPr>
        <w:spacing w:after="0"/>
        <w:rPr>
          <w:rFonts w:ascii="Arial" w:eastAsia="Arial" w:hAnsi="Arial" w:cs="Arial"/>
          <w:color w:val="000000"/>
          <w:kern w:val="0"/>
          <w:sz w:val="24"/>
          <w:lang w:eastAsia="pl-PL"/>
          <w14:ligatures w14:val="none"/>
        </w:rPr>
      </w:pPr>
      <w:r w:rsidRPr="00974C3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 </w:t>
      </w:r>
    </w:p>
    <w:p w14:paraId="402121AA" w14:textId="77777777" w:rsidR="00974C3C" w:rsidRPr="00974C3C" w:rsidRDefault="00974C3C" w:rsidP="00974C3C">
      <w:pPr>
        <w:tabs>
          <w:tab w:val="left" w:pos="600"/>
          <w:tab w:val="left" w:pos="885"/>
          <w:tab w:val="left" w:pos="930"/>
        </w:tabs>
        <w:spacing w:after="0" w:line="240" w:lineRule="auto"/>
        <w:ind w:left="360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32F05794" w14:textId="77D6F343" w:rsidR="00101ACE" w:rsidRDefault="00101ACE" w:rsidP="00C4638C">
      <w:pPr>
        <w:spacing w:after="200" w:line="276" w:lineRule="auto"/>
        <w:rPr>
          <w:rFonts w:ascii="Calibri" w:eastAsia="Calibri" w:hAnsi="Calibri" w:cs="Times New Roman"/>
          <w:kern w:val="1"/>
          <w:sz w:val="16"/>
          <w:szCs w:val="16"/>
          <w:lang w:eastAsia="ar-SA"/>
          <w14:ligatures w14:val="none"/>
        </w:rPr>
      </w:pPr>
    </w:p>
    <w:sectPr w:rsidR="00101ACE" w:rsidSect="00557924">
      <w:headerReference w:type="default" r:id="rId9"/>
      <w:footerReference w:type="default" r:id="rId10"/>
      <w:pgSz w:w="11906" w:h="16838"/>
      <w:pgMar w:top="1384" w:right="1417" w:bottom="1417" w:left="1417" w:header="708" w:footer="5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6EE440" w14:textId="77777777" w:rsidR="009701FD" w:rsidRDefault="009701FD" w:rsidP="006A1852">
      <w:pPr>
        <w:spacing w:after="0" w:line="240" w:lineRule="auto"/>
      </w:pPr>
      <w:r>
        <w:separator/>
      </w:r>
    </w:p>
  </w:endnote>
  <w:endnote w:type="continuationSeparator" w:id="0">
    <w:p w14:paraId="1CAF9A85" w14:textId="77777777" w:rsidR="009701FD" w:rsidRDefault="009701FD" w:rsidP="006A1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83ED89" w14:textId="3B7B1B48" w:rsidR="006A1852" w:rsidRPr="006A1852" w:rsidRDefault="00C703C5" w:rsidP="006A1852">
    <w:pPr>
      <w:pStyle w:val="Default"/>
      <w:rPr>
        <w:rFonts w:asciiTheme="minorHAnsi" w:hAnsiTheme="minorHAnsi" w:cstheme="minorHAnsi"/>
        <w:sz w:val="20"/>
        <w:szCs w:val="20"/>
      </w:rPr>
    </w:pPr>
    <w:r w:rsidRPr="00FB6180">
      <w:rPr>
        <w:noProof/>
        <w:lang w:eastAsia="pl-PL"/>
      </w:rPr>
      <w:drawing>
        <wp:inline distT="0" distB="0" distL="0" distR="0" wp14:anchorId="7CD25DDD" wp14:editId="376EC798">
          <wp:extent cx="5760720" cy="598170"/>
          <wp:effectExtent l="0" t="0" r="0" b="0"/>
          <wp:docPr id="770909632" name="Obraz 770909632" descr="C:\Users\j.sobina\AppData\Local\Microsoft\Windows\INetCache\Content.Outlook\23AY3AY6\pasek logotypów FEWL mono z polsą flagą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.sobina\AppData\Local\Microsoft\Windows\INetCache\Content.Outlook\23AY3AY6\pasek logotypów FEWL mono z polsą flagą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5EE44F" w14:textId="77777777" w:rsidR="009701FD" w:rsidRDefault="009701FD" w:rsidP="006A1852">
      <w:pPr>
        <w:spacing w:after="0" w:line="240" w:lineRule="auto"/>
      </w:pPr>
      <w:r>
        <w:separator/>
      </w:r>
    </w:p>
  </w:footnote>
  <w:footnote w:type="continuationSeparator" w:id="0">
    <w:p w14:paraId="193EBAA6" w14:textId="77777777" w:rsidR="009701FD" w:rsidRDefault="009701FD" w:rsidP="006A1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42C7E8" w14:textId="545C3D2A" w:rsidR="006A1852" w:rsidRDefault="007F715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67C01B50" wp14:editId="5645C737">
          <wp:simplePos x="0" y="0"/>
          <wp:positionH relativeFrom="column">
            <wp:posOffset>4358005</wp:posOffset>
          </wp:positionH>
          <wp:positionV relativeFrom="paragraph">
            <wp:posOffset>-386715</wp:posOffset>
          </wp:positionV>
          <wp:extent cx="1762125" cy="847725"/>
          <wp:effectExtent l="0" t="0" r="9525" b="9525"/>
          <wp:wrapNone/>
          <wp:docPr id="1" name="grafika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2125" cy="8477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0000000B"/>
    <w:name w:val="WWNum1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C"/>
    <w:multiLevelType w:val="multilevel"/>
    <w:tmpl w:val="ADD8E606"/>
    <w:name w:val="WWNum1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D"/>
    <w:multiLevelType w:val="multilevel"/>
    <w:tmpl w:val="0000000D"/>
    <w:name w:val="WW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0000010"/>
    <w:multiLevelType w:val="multilevel"/>
    <w:tmpl w:val="00000010"/>
    <w:name w:val="WW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0000018"/>
    <w:multiLevelType w:val="multilevel"/>
    <w:tmpl w:val="52B08B86"/>
    <w:name w:val="WWNum2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>
    <w:nsid w:val="0000001A"/>
    <w:multiLevelType w:val="multilevel"/>
    <w:tmpl w:val="4476D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EB5BED"/>
    <w:multiLevelType w:val="hybridMultilevel"/>
    <w:tmpl w:val="F500A1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4392E09"/>
    <w:multiLevelType w:val="hybridMultilevel"/>
    <w:tmpl w:val="F62E01D0"/>
    <w:lvl w:ilvl="0" w:tplc="062AC854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0068FA"/>
    <w:multiLevelType w:val="hybridMultilevel"/>
    <w:tmpl w:val="E96C77FC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0B0325B6"/>
    <w:multiLevelType w:val="hybridMultilevel"/>
    <w:tmpl w:val="E228DB86"/>
    <w:lvl w:ilvl="0" w:tplc="F6582AC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0DF23E8D"/>
    <w:multiLevelType w:val="hybridMultilevel"/>
    <w:tmpl w:val="3B406EFC"/>
    <w:lvl w:ilvl="0" w:tplc="2FA41608">
      <w:start w:val="1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02FEA8">
      <w:start w:val="1"/>
      <w:numFmt w:val="lowerLetter"/>
      <w:lvlText w:val="%2"/>
      <w:lvlJc w:val="left"/>
      <w:pPr>
        <w:ind w:left="1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3410AE">
      <w:start w:val="1"/>
      <w:numFmt w:val="lowerRoman"/>
      <w:lvlText w:val="%3"/>
      <w:lvlJc w:val="left"/>
      <w:pPr>
        <w:ind w:left="2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7473CC">
      <w:start w:val="1"/>
      <w:numFmt w:val="decimal"/>
      <w:lvlText w:val="%4"/>
      <w:lvlJc w:val="left"/>
      <w:pPr>
        <w:ind w:left="29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A013E6">
      <w:start w:val="1"/>
      <w:numFmt w:val="lowerLetter"/>
      <w:lvlText w:val="%5"/>
      <w:lvlJc w:val="left"/>
      <w:pPr>
        <w:ind w:left="3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CC17EE">
      <w:start w:val="1"/>
      <w:numFmt w:val="lowerRoman"/>
      <w:lvlText w:val="%6"/>
      <w:lvlJc w:val="left"/>
      <w:pPr>
        <w:ind w:left="4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14A316">
      <w:start w:val="1"/>
      <w:numFmt w:val="decimal"/>
      <w:lvlText w:val="%7"/>
      <w:lvlJc w:val="left"/>
      <w:pPr>
        <w:ind w:left="51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CE1DF0">
      <w:start w:val="1"/>
      <w:numFmt w:val="lowerLetter"/>
      <w:lvlText w:val="%8"/>
      <w:lvlJc w:val="left"/>
      <w:pPr>
        <w:ind w:left="58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DE2ECC">
      <w:start w:val="1"/>
      <w:numFmt w:val="lowerRoman"/>
      <w:lvlText w:val="%9"/>
      <w:lvlJc w:val="left"/>
      <w:pPr>
        <w:ind w:left="65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14D72A2E"/>
    <w:multiLevelType w:val="hybridMultilevel"/>
    <w:tmpl w:val="853CC3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AC51D2"/>
    <w:multiLevelType w:val="hybridMultilevel"/>
    <w:tmpl w:val="5B2AAD6C"/>
    <w:lvl w:ilvl="0" w:tplc="F6582A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921561"/>
    <w:multiLevelType w:val="multilevel"/>
    <w:tmpl w:val="676870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A9A06FA"/>
    <w:multiLevelType w:val="hybridMultilevel"/>
    <w:tmpl w:val="9EB29894"/>
    <w:lvl w:ilvl="0" w:tplc="EF2E7B6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D1822D5"/>
    <w:multiLevelType w:val="hybridMultilevel"/>
    <w:tmpl w:val="02F829D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EFE129A"/>
    <w:multiLevelType w:val="hybridMultilevel"/>
    <w:tmpl w:val="CD085946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2F1E4D55"/>
    <w:multiLevelType w:val="hybridMultilevel"/>
    <w:tmpl w:val="1C44A4AE"/>
    <w:lvl w:ilvl="0" w:tplc="DD3A850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>
    <w:nsid w:val="33283D9E"/>
    <w:multiLevelType w:val="hybridMultilevel"/>
    <w:tmpl w:val="32D0A438"/>
    <w:lvl w:ilvl="0" w:tplc="DA940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740094"/>
    <w:multiLevelType w:val="hybridMultilevel"/>
    <w:tmpl w:val="6E04F552"/>
    <w:lvl w:ilvl="0" w:tplc="E36AE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047150"/>
    <w:multiLevelType w:val="hybridMultilevel"/>
    <w:tmpl w:val="41C0C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EA2D18"/>
    <w:multiLevelType w:val="hybridMultilevel"/>
    <w:tmpl w:val="F80C7A88"/>
    <w:lvl w:ilvl="0" w:tplc="154C6970">
      <w:numFmt w:val="bullet"/>
      <w:lvlText w:val=""/>
      <w:lvlJc w:val="left"/>
      <w:pPr>
        <w:ind w:left="172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2">
    <w:nsid w:val="4BE83C0F"/>
    <w:multiLevelType w:val="hybridMultilevel"/>
    <w:tmpl w:val="952068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8B743C"/>
    <w:multiLevelType w:val="hybridMultilevel"/>
    <w:tmpl w:val="F836EF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ED4809"/>
    <w:multiLevelType w:val="hybridMultilevel"/>
    <w:tmpl w:val="F5C87A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2FB31BD"/>
    <w:multiLevelType w:val="hybridMultilevel"/>
    <w:tmpl w:val="DA72C17E"/>
    <w:lvl w:ilvl="0" w:tplc="369201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C7368F"/>
    <w:multiLevelType w:val="hybridMultilevel"/>
    <w:tmpl w:val="AD88A7CE"/>
    <w:lvl w:ilvl="0" w:tplc="FB3E30CE">
      <w:start w:val="1"/>
      <w:numFmt w:val="bullet"/>
      <w:lvlText w:val="•"/>
      <w:lvlJc w:val="left"/>
      <w:pPr>
        <w:ind w:left="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0E6F10">
      <w:start w:val="1"/>
      <w:numFmt w:val="bullet"/>
      <w:lvlText w:val="-"/>
      <w:lvlJc w:val="left"/>
      <w:pPr>
        <w:ind w:left="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64F0FE">
      <w:start w:val="1"/>
      <w:numFmt w:val="bullet"/>
      <w:lvlText w:val="▪"/>
      <w:lvlJc w:val="left"/>
      <w:pPr>
        <w:ind w:left="19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B0CE14">
      <w:start w:val="1"/>
      <w:numFmt w:val="bullet"/>
      <w:lvlText w:val="•"/>
      <w:lvlJc w:val="left"/>
      <w:pPr>
        <w:ind w:left="26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1B273B2">
      <w:start w:val="1"/>
      <w:numFmt w:val="bullet"/>
      <w:lvlText w:val="o"/>
      <w:lvlJc w:val="left"/>
      <w:pPr>
        <w:ind w:left="33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9619DA">
      <w:start w:val="1"/>
      <w:numFmt w:val="bullet"/>
      <w:lvlText w:val="▪"/>
      <w:lvlJc w:val="left"/>
      <w:pPr>
        <w:ind w:left="40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28AEBA">
      <w:start w:val="1"/>
      <w:numFmt w:val="bullet"/>
      <w:lvlText w:val="•"/>
      <w:lvlJc w:val="left"/>
      <w:pPr>
        <w:ind w:left="47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DCF7E2">
      <w:start w:val="1"/>
      <w:numFmt w:val="bullet"/>
      <w:lvlText w:val="o"/>
      <w:lvlJc w:val="left"/>
      <w:pPr>
        <w:ind w:left="55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34E864">
      <w:start w:val="1"/>
      <w:numFmt w:val="bullet"/>
      <w:lvlText w:val="▪"/>
      <w:lvlJc w:val="left"/>
      <w:pPr>
        <w:ind w:left="6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551B46E4"/>
    <w:multiLevelType w:val="hybridMultilevel"/>
    <w:tmpl w:val="2D6A9624"/>
    <w:lvl w:ilvl="0" w:tplc="69B49A9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8F4A8F"/>
    <w:multiLevelType w:val="hybridMultilevel"/>
    <w:tmpl w:val="41328CD8"/>
    <w:lvl w:ilvl="0" w:tplc="B4E8BF1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7CDD90">
      <w:start w:val="1"/>
      <w:numFmt w:val="bullet"/>
      <w:lvlText w:val="o"/>
      <w:lvlJc w:val="left"/>
      <w:pPr>
        <w:ind w:left="15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C163E">
      <w:start w:val="1"/>
      <w:numFmt w:val="bullet"/>
      <w:lvlText w:val="▪"/>
      <w:lvlJc w:val="left"/>
      <w:pPr>
        <w:ind w:left="22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E2533E">
      <w:start w:val="1"/>
      <w:numFmt w:val="bullet"/>
      <w:lvlText w:val="•"/>
      <w:lvlJc w:val="left"/>
      <w:pPr>
        <w:ind w:left="29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96E60E">
      <w:start w:val="1"/>
      <w:numFmt w:val="bullet"/>
      <w:lvlText w:val="o"/>
      <w:lvlJc w:val="left"/>
      <w:pPr>
        <w:ind w:left="36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541A7C">
      <w:start w:val="1"/>
      <w:numFmt w:val="bullet"/>
      <w:lvlText w:val="▪"/>
      <w:lvlJc w:val="left"/>
      <w:pPr>
        <w:ind w:left="44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D4742C">
      <w:start w:val="1"/>
      <w:numFmt w:val="bullet"/>
      <w:lvlText w:val="•"/>
      <w:lvlJc w:val="left"/>
      <w:pPr>
        <w:ind w:left="5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A845A4">
      <w:start w:val="1"/>
      <w:numFmt w:val="bullet"/>
      <w:lvlText w:val="o"/>
      <w:lvlJc w:val="left"/>
      <w:pPr>
        <w:ind w:left="58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A4109C">
      <w:start w:val="1"/>
      <w:numFmt w:val="bullet"/>
      <w:lvlText w:val="▪"/>
      <w:lvlJc w:val="left"/>
      <w:pPr>
        <w:ind w:left="65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59A56943"/>
    <w:multiLevelType w:val="hybridMultilevel"/>
    <w:tmpl w:val="60BA4D42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014227B"/>
    <w:multiLevelType w:val="hybridMultilevel"/>
    <w:tmpl w:val="FB405626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1874AAE"/>
    <w:multiLevelType w:val="hybridMultilevel"/>
    <w:tmpl w:val="5C62A3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78112D0"/>
    <w:multiLevelType w:val="hybridMultilevel"/>
    <w:tmpl w:val="EEC0F82A"/>
    <w:lvl w:ilvl="0" w:tplc="F6582A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F44F1A"/>
    <w:multiLevelType w:val="hybridMultilevel"/>
    <w:tmpl w:val="DB921540"/>
    <w:lvl w:ilvl="0" w:tplc="7A8CEB30">
      <w:start w:val="1"/>
      <w:numFmt w:val="upperRoman"/>
      <w:lvlText w:val="%1."/>
      <w:lvlJc w:val="left"/>
      <w:pPr>
        <w:ind w:left="1080" w:hanging="72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A05F2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5">
    <w:nsid w:val="69E66BF3"/>
    <w:multiLevelType w:val="hybridMultilevel"/>
    <w:tmpl w:val="13C011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961DFB"/>
    <w:multiLevelType w:val="hybridMultilevel"/>
    <w:tmpl w:val="CF8475D0"/>
    <w:lvl w:ilvl="0" w:tplc="DF9631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9A3093"/>
    <w:multiLevelType w:val="hybridMultilevel"/>
    <w:tmpl w:val="A998B01E"/>
    <w:lvl w:ilvl="0" w:tplc="9B46743C">
      <w:start w:val="1"/>
      <w:numFmt w:val="decimal"/>
      <w:lvlText w:val="%1."/>
      <w:lvlJc w:val="left"/>
      <w:pPr>
        <w:ind w:left="360" w:hanging="360"/>
      </w:pPr>
      <w:rPr>
        <w:rFonts w:cs="Calibr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0525815"/>
    <w:multiLevelType w:val="hybridMultilevel"/>
    <w:tmpl w:val="E12C01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DA3291"/>
    <w:multiLevelType w:val="hybridMultilevel"/>
    <w:tmpl w:val="08202A9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426D74"/>
    <w:multiLevelType w:val="hybridMultilevel"/>
    <w:tmpl w:val="59DCD5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454247"/>
    <w:multiLevelType w:val="hybridMultilevel"/>
    <w:tmpl w:val="02A61074"/>
    <w:lvl w:ilvl="0" w:tplc="B64CF2F4">
      <w:start w:val="1"/>
      <w:numFmt w:val="decimal"/>
      <w:lvlText w:val="%1."/>
      <w:lvlJc w:val="left"/>
      <w:pPr>
        <w:ind w:left="360" w:hanging="360"/>
      </w:pPr>
      <w:rPr>
        <w:rFonts w:ascii="Arial Narrow" w:eastAsia="Calibri" w:hAnsi="Arial Narrow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25"/>
  </w:num>
  <w:num w:numId="3">
    <w:abstractNumId w:val="18"/>
  </w:num>
  <w:num w:numId="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  <w:lvlOverride w:ilvl="0">
      <w:startOverride w:val="1"/>
    </w:lvlOverride>
  </w:num>
  <w:num w:numId="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"/>
  </w:num>
  <w:num w:numId="17">
    <w:abstractNumId w:val="12"/>
  </w:num>
  <w:num w:numId="18">
    <w:abstractNumId w:val="36"/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2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</w:num>
  <w:num w:numId="30">
    <w:abstractNumId w:val="6"/>
  </w:num>
  <w:num w:numId="31">
    <w:abstractNumId w:val="23"/>
  </w:num>
  <w:num w:numId="32">
    <w:abstractNumId w:val="8"/>
  </w:num>
  <w:num w:numId="33">
    <w:abstractNumId w:val="16"/>
  </w:num>
  <w:num w:numId="34">
    <w:abstractNumId w:val="21"/>
  </w:num>
  <w:num w:numId="35">
    <w:abstractNumId w:val="39"/>
  </w:num>
  <w:num w:numId="36">
    <w:abstractNumId w:val="19"/>
  </w:num>
  <w:num w:numId="37">
    <w:abstractNumId w:val="15"/>
  </w:num>
  <w:num w:numId="38">
    <w:abstractNumId w:val="13"/>
  </w:num>
  <w:num w:numId="39">
    <w:abstractNumId w:val="10"/>
  </w:num>
  <w:num w:numId="40">
    <w:abstractNumId w:val="28"/>
  </w:num>
  <w:num w:numId="41">
    <w:abstractNumId w:val="26"/>
  </w:num>
  <w:num w:numId="42">
    <w:abstractNumId w:val="20"/>
  </w:num>
  <w:num w:numId="43">
    <w:abstractNumId w:val="27"/>
  </w:num>
  <w:num w:numId="44">
    <w:abstractNumId w:val="38"/>
  </w:num>
  <w:num w:numId="45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AzsjAzMTMyMzQxMDFR0lEKTi0uzszPAykwrAUA8y2XOywAAAA="/>
  </w:docVars>
  <w:rsids>
    <w:rsidRoot w:val="001C08EC"/>
    <w:rsid w:val="000233F0"/>
    <w:rsid w:val="0004222F"/>
    <w:rsid w:val="00042716"/>
    <w:rsid w:val="00046417"/>
    <w:rsid w:val="00071FA5"/>
    <w:rsid w:val="00085D21"/>
    <w:rsid w:val="0009647E"/>
    <w:rsid w:val="000A3BCE"/>
    <w:rsid w:val="000C78DE"/>
    <w:rsid w:val="000D1554"/>
    <w:rsid w:val="000D6BF2"/>
    <w:rsid w:val="000F5676"/>
    <w:rsid w:val="00101ACE"/>
    <w:rsid w:val="00112455"/>
    <w:rsid w:val="00125F40"/>
    <w:rsid w:val="001330A9"/>
    <w:rsid w:val="00137043"/>
    <w:rsid w:val="00153E3E"/>
    <w:rsid w:val="0015598D"/>
    <w:rsid w:val="00175DEB"/>
    <w:rsid w:val="00187327"/>
    <w:rsid w:val="001B4508"/>
    <w:rsid w:val="001C08EC"/>
    <w:rsid w:val="001D192A"/>
    <w:rsid w:val="001E0EB2"/>
    <w:rsid w:val="001F4481"/>
    <w:rsid w:val="002726FC"/>
    <w:rsid w:val="00294EBD"/>
    <w:rsid w:val="002B25A2"/>
    <w:rsid w:val="002B5D3E"/>
    <w:rsid w:val="002C124D"/>
    <w:rsid w:val="002E5A1E"/>
    <w:rsid w:val="002F1A22"/>
    <w:rsid w:val="003358BB"/>
    <w:rsid w:val="00343D23"/>
    <w:rsid w:val="00345109"/>
    <w:rsid w:val="003B6F39"/>
    <w:rsid w:val="003C16D4"/>
    <w:rsid w:val="003C3371"/>
    <w:rsid w:val="003D4AF1"/>
    <w:rsid w:val="00422291"/>
    <w:rsid w:val="0043084C"/>
    <w:rsid w:val="00476799"/>
    <w:rsid w:val="004A05BA"/>
    <w:rsid w:val="004B2DEE"/>
    <w:rsid w:val="004F55F4"/>
    <w:rsid w:val="00513F58"/>
    <w:rsid w:val="00534511"/>
    <w:rsid w:val="00557924"/>
    <w:rsid w:val="00591B76"/>
    <w:rsid w:val="005A0EDE"/>
    <w:rsid w:val="005D03ED"/>
    <w:rsid w:val="005E1382"/>
    <w:rsid w:val="00655213"/>
    <w:rsid w:val="00672A83"/>
    <w:rsid w:val="00693711"/>
    <w:rsid w:val="006963AF"/>
    <w:rsid w:val="00696931"/>
    <w:rsid w:val="006A1852"/>
    <w:rsid w:val="006B0709"/>
    <w:rsid w:val="006F4685"/>
    <w:rsid w:val="006F7592"/>
    <w:rsid w:val="007074BB"/>
    <w:rsid w:val="00732BAA"/>
    <w:rsid w:val="00734E57"/>
    <w:rsid w:val="00743E18"/>
    <w:rsid w:val="00745057"/>
    <w:rsid w:val="00750687"/>
    <w:rsid w:val="007613D3"/>
    <w:rsid w:val="007756E6"/>
    <w:rsid w:val="00781200"/>
    <w:rsid w:val="0079251D"/>
    <w:rsid w:val="007E5974"/>
    <w:rsid w:val="007F3EF5"/>
    <w:rsid w:val="007F7156"/>
    <w:rsid w:val="0082563B"/>
    <w:rsid w:val="00837C3F"/>
    <w:rsid w:val="008462A4"/>
    <w:rsid w:val="00854CF6"/>
    <w:rsid w:val="0088369F"/>
    <w:rsid w:val="008A2E35"/>
    <w:rsid w:val="008B6F2F"/>
    <w:rsid w:val="008D67FA"/>
    <w:rsid w:val="00903C4D"/>
    <w:rsid w:val="00907F2C"/>
    <w:rsid w:val="00924C75"/>
    <w:rsid w:val="009701FD"/>
    <w:rsid w:val="009740E7"/>
    <w:rsid w:val="00974C3C"/>
    <w:rsid w:val="00977A31"/>
    <w:rsid w:val="00981E83"/>
    <w:rsid w:val="009910DB"/>
    <w:rsid w:val="009A46B9"/>
    <w:rsid w:val="009C26A1"/>
    <w:rsid w:val="009C45CB"/>
    <w:rsid w:val="009C5A75"/>
    <w:rsid w:val="009C71E9"/>
    <w:rsid w:val="00A37F32"/>
    <w:rsid w:val="00A8790E"/>
    <w:rsid w:val="00AB62FC"/>
    <w:rsid w:val="00AF1A0A"/>
    <w:rsid w:val="00B15221"/>
    <w:rsid w:val="00B23DE1"/>
    <w:rsid w:val="00B36C4F"/>
    <w:rsid w:val="00B44563"/>
    <w:rsid w:val="00B4538E"/>
    <w:rsid w:val="00B53118"/>
    <w:rsid w:val="00B7379E"/>
    <w:rsid w:val="00B91D35"/>
    <w:rsid w:val="00BC5105"/>
    <w:rsid w:val="00BC7078"/>
    <w:rsid w:val="00BF5806"/>
    <w:rsid w:val="00C16F7B"/>
    <w:rsid w:val="00C27EA5"/>
    <w:rsid w:val="00C40A7F"/>
    <w:rsid w:val="00C4638C"/>
    <w:rsid w:val="00C50ECF"/>
    <w:rsid w:val="00C51994"/>
    <w:rsid w:val="00C703C5"/>
    <w:rsid w:val="00C7070B"/>
    <w:rsid w:val="00CC386C"/>
    <w:rsid w:val="00D969C5"/>
    <w:rsid w:val="00DE7DC6"/>
    <w:rsid w:val="00EA2C15"/>
    <w:rsid w:val="00F3154F"/>
    <w:rsid w:val="00F56831"/>
    <w:rsid w:val="00F82EA5"/>
    <w:rsid w:val="00FA4A87"/>
    <w:rsid w:val="00FC087F"/>
    <w:rsid w:val="00FD2A13"/>
    <w:rsid w:val="00FE148A"/>
    <w:rsid w:val="00FE74D1"/>
    <w:rsid w:val="00FF1EA6"/>
    <w:rsid w:val="00FF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36D0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18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qFormat/>
    <w:rsid w:val="001F44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71F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1FA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1FA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1F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1FA5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1F4481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C16D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A18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6A1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1852"/>
  </w:style>
  <w:style w:type="paragraph" w:styleId="Stopka">
    <w:name w:val="footer"/>
    <w:basedOn w:val="Normalny"/>
    <w:link w:val="StopkaZnak"/>
    <w:uiPriority w:val="99"/>
    <w:unhideWhenUsed/>
    <w:rsid w:val="006A1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1852"/>
  </w:style>
  <w:style w:type="paragraph" w:customStyle="1" w:styleId="Default">
    <w:name w:val="Default"/>
    <w:rsid w:val="006A185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5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8B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F56831"/>
    <w:rPr>
      <w:strike w:val="0"/>
      <w:dstrike w:val="0"/>
      <w:color w:val="302D1F"/>
      <w:u w:val="none"/>
      <w:effect w:val="none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nhideWhenUsed/>
    <w:qFormat/>
    <w:rsid w:val="00F56831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rsid w:val="00F56831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rsid w:val="00F56831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F56831"/>
    <w:pPr>
      <w:widowControl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table" w:customStyle="1" w:styleId="TableGrid">
    <w:name w:val="TableGrid"/>
    <w:rsid w:val="0043084C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557924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18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qFormat/>
    <w:rsid w:val="001F44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71F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1FA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1FA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1F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1FA5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1F4481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C16D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A18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6A1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1852"/>
  </w:style>
  <w:style w:type="paragraph" w:styleId="Stopka">
    <w:name w:val="footer"/>
    <w:basedOn w:val="Normalny"/>
    <w:link w:val="StopkaZnak"/>
    <w:uiPriority w:val="99"/>
    <w:unhideWhenUsed/>
    <w:rsid w:val="006A1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1852"/>
  </w:style>
  <w:style w:type="paragraph" w:customStyle="1" w:styleId="Default">
    <w:name w:val="Default"/>
    <w:rsid w:val="006A185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5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8B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F56831"/>
    <w:rPr>
      <w:strike w:val="0"/>
      <w:dstrike w:val="0"/>
      <w:color w:val="302D1F"/>
      <w:u w:val="none"/>
      <w:effect w:val="none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nhideWhenUsed/>
    <w:qFormat/>
    <w:rsid w:val="00F56831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rsid w:val="00F56831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rsid w:val="00F56831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F56831"/>
    <w:pPr>
      <w:widowControl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table" w:customStyle="1" w:styleId="TableGrid">
    <w:name w:val="TableGrid"/>
    <w:rsid w:val="0043084C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557924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3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FE64C-53A5-4DBA-81A4-82BA23CB0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367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a.krzaczkowska</dc:creator>
  <cp:lastModifiedBy>DPS</cp:lastModifiedBy>
  <cp:revision>2</cp:revision>
  <cp:lastPrinted>2025-11-18T11:20:00Z</cp:lastPrinted>
  <dcterms:created xsi:type="dcterms:W3CDTF">2025-11-18T12:21:00Z</dcterms:created>
  <dcterms:modified xsi:type="dcterms:W3CDTF">2025-11-18T12:21:00Z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7bac0533c9689bda948d8f95a13439ee1c16df22feae86c80ae3aa8a56e04a71</vt:lpwstr>
  </property>
</Properties>
</file>