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48BC" w14:textId="77777777" w:rsidR="00F319E6" w:rsidRDefault="00F319E6" w:rsidP="00F319E6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6 do SWZ</w:t>
      </w:r>
    </w:p>
    <w:p w14:paraId="2B1221A0" w14:textId="77777777" w:rsidR="00F319E6" w:rsidRPr="00393676" w:rsidRDefault="00F319E6" w:rsidP="00F319E6">
      <w:pPr>
        <w:spacing w:line="360" w:lineRule="auto"/>
        <w:jc w:val="right"/>
        <w:rPr>
          <w:b/>
          <w:i/>
        </w:rPr>
      </w:pPr>
    </w:p>
    <w:p w14:paraId="71A0D2FC" w14:textId="77777777" w:rsidR="00F319E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41CB01E9" w14:textId="77777777" w:rsidR="00F319E6" w:rsidRDefault="00F319E6" w:rsidP="00F319E6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241524EF" w14:textId="77777777" w:rsidR="00F319E6" w:rsidRPr="00647162" w:rsidRDefault="00F319E6" w:rsidP="00F319E6">
      <w:pPr>
        <w:spacing w:line="276" w:lineRule="auto"/>
        <w:jc w:val="center"/>
        <w:rPr>
          <w:b/>
          <w:u w:val="single"/>
        </w:rPr>
      </w:pPr>
    </w:p>
    <w:p w14:paraId="5A369DC5" w14:textId="77777777" w:rsidR="00F319E6" w:rsidRPr="00E511F0" w:rsidRDefault="00F319E6" w:rsidP="00F319E6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E511F0">
        <w:rPr>
          <w:b/>
          <w:i/>
          <w:sz w:val="24"/>
          <w:szCs w:val="24"/>
        </w:rPr>
        <w:t xml:space="preserve">Budowa sieci kanalizacji sanitarnej w miejscowości Koliszowy gm. Ruda Maleniecka w formule „zaprojektuj i wybuduj” – ETAP </w:t>
      </w:r>
      <w:r>
        <w:rPr>
          <w:b/>
          <w:i/>
          <w:sz w:val="24"/>
          <w:szCs w:val="24"/>
        </w:rPr>
        <w:t>I.</w:t>
      </w:r>
    </w:p>
    <w:p w14:paraId="7C4F6A33" w14:textId="77777777" w:rsidR="00F319E6" w:rsidRDefault="00F319E6" w:rsidP="00F319E6">
      <w:pPr>
        <w:pStyle w:val="WW-Tekstpodstawowy2"/>
        <w:jc w:val="both"/>
        <w:rPr>
          <w:sz w:val="24"/>
          <w:szCs w:val="24"/>
        </w:rPr>
      </w:pPr>
    </w:p>
    <w:p w14:paraId="0DAA2C5A" w14:textId="77777777" w:rsidR="00F319E6" w:rsidRPr="00A148C1" w:rsidRDefault="00F319E6" w:rsidP="00F319E6"/>
    <w:p w14:paraId="54743C0E" w14:textId="569B1883" w:rsidR="00F319E6" w:rsidRDefault="00F319E6" w:rsidP="00F319E6">
      <w:pPr>
        <w:jc w:val="both"/>
      </w:pPr>
      <w:r>
        <w:tab/>
        <w:t xml:space="preserve">Oświadczam, iż w rozumieniu ustawy z dnia 16 lutego 2007r. o ochronie konkurencji                i konsumentów (Dz. U. z 2021r. poz. 275), o której mowa w art. 108 ust. 1 pkt 5 i 6 ustawy  </w:t>
      </w:r>
      <w:r w:rsidR="006F6738">
        <w:t xml:space="preserve">              </w:t>
      </w:r>
      <w:r>
        <w:t>z dnia 11 września 2019r. Prawo zamówień publicznych (Dz. U z 2022r., poz. 1710):</w:t>
      </w:r>
    </w:p>
    <w:p w14:paraId="0A30CA3E" w14:textId="77777777" w:rsidR="00F319E6" w:rsidRDefault="00F319E6" w:rsidP="00F319E6">
      <w:pPr>
        <w:jc w:val="both"/>
      </w:pPr>
    </w:p>
    <w:p w14:paraId="0CCB683F" w14:textId="77777777" w:rsidR="00F319E6" w:rsidRPr="00CA579C" w:rsidRDefault="00F319E6" w:rsidP="00F319E6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w niniejszym </w:t>
      </w:r>
      <w:r>
        <w:rPr>
          <w:b/>
        </w:rPr>
        <w:t>postępowaniu *</w:t>
      </w:r>
    </w:p>
    <w:p w14:paraId="726AE371" w14:textId="77777777" w:rsidR="00F319E6" w:rsidRDefault="00F319E6" w:rsidP="00F319E6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9A46CDA" w14:textId="77777777" w:rsidR="00F319E6" w:rsidRPr="00795379" w:rsidRDefault="00F319E6" w:rsidP="00F319E6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03F091FC" w14:textId="77777777" w:rsidR="00F319E6" w:rsidRDefault="00F319E6" w:rsidP="00F319E6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3F1D1929" w14:textId="77777777" w:rsidR="00F319E6" w:rsidRPr="00111778" w:rsidRDefault="00F319E6" w:rsidP="00F319E6">
      <w:pPr>
        <w:jc w:val="both"/>
      </w:pPr>
    </w:p>
    <w:p w14:paraId="5A5AFE9A" w14:textId="77777777" w:rsidR="00F319E6" w:rsidRDefault="00F319E6" w:rsidP="00F319E6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6FE64970" w14:textId="77777777" w:rsidR="00F319E6" w:rsidRDefault="00F319E6" w:rsidP="00F319E6">
      <w:pPr>
        <w:jc w:val="both"/>
      </w:pPr>
    </w:p>
    <w:p w14:paraId="709C3250" w14:textId="77777777" w:rsidR="00F319E6" w:rsidRPr="00111778" w:rsidRDefault="00F319E6" w:rsidP="00F319E6">
      <w:pPr>
        <w:jc w:val="both"/>
      </w:pPr>
      <w:r>
        <w:t>3. ……………………………………………  ………………………………………………..</w:t>
      </w:r>
    </w:p>
    <w:p w14:paraId="3343252B" w14:textId="77777777" w:rsidR="00F319E6" w:rsidRPr="00111778" w:rsidRDefault="00F319E6" w:rsidP="00F319E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31F5B112" w14:textId="77777777" w:rsidR="00F319E6" w:rsidRDefault="00F319E6" w:rsidP="00F319E6">
      <w:pPr>
        <w:jc w:val="both"/>
      </w:pPr>
    </w:p>
    <w:p w14:paraId="3996E033" w14:textId="5907706C" w:rsidR="00F319E6" w:rsidRDefault="00F319E6" w:rsidP="00F319E6">
      <w:pPr>
        <w:jc w:val="both"/>
      </w:pPr>
      <w:r>
        <w:t xml:space="preserve">Oświadczenie o przynależności lub braku przynależności do tej samej grupy kapitałowej,  </w:t>
      </w:r>
      <w:r w:rsidR="006F6738">
        <w:t xml:space="preserve"> </w:t>
      </w:r>
      <w:r>
        <w:t xml:space="preserve"> </w:t>
      </w:r>
      <w:r w:rsidR="006F6738">
        <w:t xml:space="preserve">               </w:t>
      </w:r>
      <w:r>
        <w:t xml:space="preserve">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ust. 1.</w:t>
      </w:r>
    </w:p>
    <w:p w14:paraId="6C23C424" w14:textId="57444EED" w:rsidR="00F319E6" w:rsidRDefault="00F319E6" w:rsidP="00F319E6">
      <w:pPr>
        <w:jc w:val="both"/>
      </w:pPr>
      <w:r>
        <w:t xml:space="preserve">Wraz ze złożeniem oświadczenia Wykonawca może przedstawić dowody, że powiązania   </w:t>
      </w:r>
      <w:r w:rsidR="006F6738">
        <w:t xml:space="preserve">                 </w:t>
      </w:r>
      <w:r>
        <w:t>z innym Wykonawcą nie prowadzą do zakłócenia konkurencji w postępowaniu o udzielenie zamówienia.</w:t>
      </w:r>
    </w:p>
    <w:p w14:paraId="33287B16" w14:textId="77777777" w:rsidR="00F319E6" w:rsidRDefault="00F319E6" w:rsidP="00F319E6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z Wykonawców wspólnie ubiegających się o udzielenie zamówienia.</w:t>
      </w:r>
    </w:p>
    <w:p w14:paraId="3306C4F3" w14:textId="77777777" w:rsidR="00F319E6" w:rsidRDefault="00F319E6" w:rsidP="00F319E6">
      <w:pPr>
        <w:jc w:val="both"/>
      </w:pPr>
    </w:p>
    <w:p w14:paraId="25BE5C78" w14:textId="77777777" w:rsidR="00F319E6" w:rsidRDefault="00F319E6" w:rsidP="00F319E6">
      <w:pPr>
        <w:jc w:val="both"/>
      </w:pPr>
    </w:p>
    <w:p w14:paraId="12EE384B" w14:textId="77777777" w:rsidR="00F319E6" w:rsidRDefault="00F319E6" w:rsidP="00F319E6">
      <w:pPr>
        <w:jc w:val="both"/>
      </w:pPr>
    </w:p>
    <w:p w14:paraId="57F260C6" w14:textId="77777777" w:rsidR="00F319E6" w:rsidRDefault="00F319E6" w:rsidP="00F319E6">
      <w:pPr>
        <w:jc w:val="both"/>
      </w:pPr>
    </w:p>
    <w:p w14:paraId="0877695E" w14:textId="77777777" w:rsidR="00F319E6" w:rsidRDefault="00F319E6" w:rsidP="00F319E6">
      <w:pPr>
        <w:jc w:val="both"/>
      </w:pPr>
    </w:p>
    <w:p w14:paraId="68120207" w14:textId="77777777" w:rsidR="00F319E6" w:rsidRPr="00647162" w:rsidRDefault="00F319E6" w:rsidP="00F319E6">
      <w:pPr>
        <w:jc w:val="both"/>
      </w:pPr>
    </w:p>
    <w:p w14:paraId="15E4C04E" w14:textId="77777777" w:rsidR="00F319E6" w:rsidRPr="00FE5DE7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03B22A2F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6509093D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26B463E5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7E4554AF" w14:textId="77777777" w:rsidR="00F319E6" w:rsidRPr="0004701C" w:rsidRDefault="00F319E6" w:rsidP="00F319E6">
      <w:pPr>
        <w:jc w:val="both"/>
        <w:rPr>
          <w:b/>
          <w:sz w:val="28"/>
          <w:szCs w:val="28"/>
        </w:rPr>
      </w:pPr>
    </w:p>
    <w:sectPr w:rsidR="00F319E6" w:rsidRPr="0004701C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44FA3" w14:textId="77777777" w:rsidR="00F554F3" w:rsidRDefault="00F554F3" w:rsidP="0091213C">
      <w:r>
        <w:separator/>
      </w:r>
    </w:p>
  </w:endnote>
  <w:endnote w:type="continuationSeparator" w:id="0">
    <w:p w14:paraId="57C3F186" w14:textId="77777777" w:rsidR="00F554F3" w:rsidRDefault="00F554F3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B2C13" w14:textId="77777777" w:rsidR="00F554F3" w:rsidRDefault="00F554F3" w:rsidP="0091213C"/>
  </w:footnote>
  <w:footnote w:type="continuationSeparator" w:id="0">
    <w:p w14:paraId="3C0A0451" w14:textId="77777777" w:rsidR="00F554F3" w:rsidRDefault="00F554F3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33088"/>
    <w:rsid w:val="000D3BBD"/>
    <w:rsid w:val="00186613"/>
    <w:rsid w:val="001C6D3B"/>
    <w:rsid w:val="001E41F1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621BF0"/>
    <w:rsid w:val="00643CAB"/>
    <w:rsid w:val="00646A76"/>
    <w:rsid w:val="00687D97"/>
    <w:rsid w:val="006F6186"/>
    <w:rsid w:val="006F6738"/>
    <w:rsid w:val="00713DC8"/>
    <w:rsid w:val="007A203D"/>
    <w:rsid w:val="007F15AB"/>
    <w:rsid w:val="00842DBC"/>
    <w:rsid w:val="00863E69"/>
    <w:rsid w:val="008A2C50"/>
    <w:rsid w:val="008B68B5"/>
    <w:rsid w:val="0091213C"/>
    <w:rsid w:val="00947E97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F1965"/>
    <w:rsid w:val="00BF20D3"/>
    <w:rsid w:val="00C1411D"/>
    <w:rsid w:val="00C22B04"/>
    <w:rsid w:val="00C662D5"/>
    <w:rsid w:val="00CB414A"/>
    <w:rsid w:val="00DD5370"/>
    <w:rsid w:val="00E44262"/>
    <w:rsid w:val="00EC0F7E"/>
    <w:rsid w:val="00EF064F"/>
    <w:rsid w:val="00EF464C"/>
    <w:rsid w:val="00F319E6"/>
    <w:rsid w:val="00F554F3"/>
    <w:rsid w:val="00F62D41"/>
    <w:rsid w:val="00F856F8"/>
    <w:rsid w:val="00FB4CDE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2022-11-09T07:47:00Z</cp:lastPrinted>
  <dcterms:created xsi:type="dcterms:W3CDTF">2022-11-09T10:21:00Z</dcterms:created>
  <dcterms:modified xsi:type="dcterms:W3CDTF">2022-11-09T10:22:00Z</dcterms:modified>
</cp:coreProperties>
</file>