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652" w14:textId="77777777" w:rsidR="00F319E6" w:rsidRPr="00687D97" w:rsidRDefault="00F319E6" w:rsidP="00F319E6">
      <w:pPr>
        <w:spacing w:line="360" w:lineRule="auto"/>
        <w:jc w:val="right"/>
        <w:rPr>
          <w:b/>
          <w:i/>
        </w:rPr>
      </w:pPr>
      <w:r w:rsidRPr="00687D97">
        <w:rPr>
          <w:b/>
          <w:i/>
        </w:rPr>
        <w:t>Załącznik nr 5 do SWZ</w:t>
      </w:r>
    </w:p>
    <w:p w14:paraId="620D5078" w14:textId="77777777" w:rsidR="00F319E6" w:rsidRPr="00687D97" w:rsidRDefault="00F319E6" w:rsidP="00F319E6">
      <w:pPr>
        <w:jc w:val="right"/>
        <w:rPr>
          <w:b/>
          <w:i/>
        </w:rPr>
      </w:pPr>
    </w:p>
    <w:p w14:paraId="33D4ECC7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Zobowiązanie</w:t>
      </w:r>
    </w:p>
    <w:p w14:paraId="0A8C585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 oddania do dyspozycji Wykonawcy niezbędnych zasobów </w:t>
      </w:r>
    </w:p>
    <w:p w14:paraId="45252D50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na potrzeby realizacji zamówienia</w:t>
      </w:r>
    </w:p>
    <w:p w14:paraId="3E4822A4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7065B97A" w14:textId="77777777" w:rsidR="00F319E6" w:rsidRPr="00687D97" w:rsidRDefault="00F319E6" w:rsidP="00F319E6">
      <w:pPr>
        <w:rPr>
          <w:b/>
          <w:sz w:val="28"/>
          <w:szCs w:val="28"/>
        </w:rPr>
      </w:pPr>
    </w:p>
    <w:p w14:paraId="09897D9A" w14:textId="77777777" w:rsidR="00F319E6" w:rsidRPr="00687D97" w:rsidRDefault="00F319E6" w:rsidP="00F319E6">
      <w:r w:rsidRPr="00687D97">
        <w:t>W imieniu …………………………………………………………………………………….</w:t>
      </w:r>
    </w:p>
    <w:p w14:paraId="7AA42F38" w14:textId="77777777" w:rsidR="00F319E6" w:rsidRPr="00687D97" w:rsidRDefault="00F319E6" w:rsidP="00F319E6">
      <w:pPr>
        <w:jc w:val="center"/>
        <w:rPr>
          <w:i/>
          <w:sz w:val="20"/>
          <w:szCs w:val="20"/>
        </w:rPr>
      </w:pPr>
      <w:r w:rsidRPr="00687D97">
        <w:rPr>
          <w:i/>
          <w:sz w:val="20"/>
          <w:szCs w:val="20"/>
        </w:rPr>
        <w:t>(wpisać nazwę i adres podmiotu)</w:t>
      </w:r>
    </w:p>
    <w:p w14:paraId="07B472FB" w14:textId="77777777" w:rsidR="00F319E6" w:rsidRPr="00687D97" w:rsidRDefault="00F319E6" w:rsidP="00F319E6">
      <w:pPr>
        <w:jc w:val="both"/>
      </w:pPr>
      <w:r w:rsidRPr="00687D97">
        <w:t xml:space="preserve">zobowiązuję się do oddania swoich zasobów przy wykonywaniu zamówienia pn.  </w:t>
      </w:r>
      <w:r w:rsidRPr="00687D97">
        <w:rPr>
          <w:b/>
          <w:i/>
        </w:rPr>
        <w:t>Budowa sieci kanalizacji sanitarnej w miejscowości Koliszowy gm. Ruda Maleniecka w formule „zaprojektuj i wybuduj” – ETAP I</w:t>
      </w:r>
      <w:r w:rsidRPr="00687D97">
        <w:t>,  do dyspozycji Wykonawcy:</w:t>
      </w:r>
    </w:p>
    <w:p w14:paraId="30ABAF92" w14:textId="77777777" w:rsidR="00F319E6" w:rsidRPr="0004701C" w:rsidRDefault="00F319E6" w:rsidP="00F319E6"/>
    <w:p w14:paraId="457B4A35" w14:textId="77777777" w:rsidR="00F319E6" w:rsidRPr="0004701C" w:rsidRDefault="00F319E6" w:rsidP="00F319E6">
      <w:r w:rsidRPr="0004701C">
        <w:t>…………………</w:t>
      </w:r>
      <w:r>
        <w:t>………………………………………………………………………………...</w:t>
      </w:r>
    </w:p>
    <w:p w14:paraId="25DAA8C0" w14:textId="77777777" w:rsidR="00F319E6" w:rsidRPr="0004701C" w:rsidRDefault="00F319E6" w:rsidP="00F319E6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0888AE4" w14:textId="77777777" w:rsidR="00F319E6" w:rsidRPr="0004701C" w:rsidRDefault="00F319E6" w:rsidP="00F319E6">
      <w:pPr>
        <w:spacing w:after="120"/>
      </w:pPr>
      <w:r w:rsidRPr="0004701C">
        <w:t>Oświadczam, iż:</w:t>
      </w:r>
    </w:p>
    <w:p w14:paraId="21452F10" w14:textId="77777777" w:rsidR="00F319E6" w:rsidRPr="0004701C" w:rsidRDefault="00F319E6" w:rsidP="00F319E6">
      <w:pPr>
        <w:spacing w:after="120"/>
      </w:pPr>
      <w:r w:rsidRPr="0004701C">
        <w:t xml:space="preserve">a) udostępniam Wykonawcy nasze zasoby w zakresie: </w:t>
      </w:r>
    </w:p>
    <w:p w14:paraId="762B314E" w14:textId="2DEA5212" w:rsidR="00F319E6" w:rsidRPr="0004701C" w:rsidRDefault="00F319E6" w:rsidP="00F319E6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14:paraId="720F7BE3" w14:textId="77777777" w:rsidR="00F319E6" w:rsidRPr="0004701C" w:rsidRDefault="00F319E6" w:rsidP="00F319E6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5710ABB9" w14:textId="77777777" w:rsidR="00F319E6" w:rsidRPr="0004701C" w:rsidRDefault="00F319E6" w:rsidP="00F319E6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3598C694" w14:textId="77777777" w:rsidR="00F319E6" w:rsidRPr="0004701C" w:rsidRDefault="00F319E6" w:rsidP="00F319E6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4106E499" w14:textId="73E608C2" w:rsidR="00F319E6" w:rsidRPr="0004701C" w:rsidRDefault="00F319E6" w:rsidP="00F319E6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407C8A56" w14:textId="77777777" w:rsidR="00F319E6" w:rsidRPr="0004701C" w:rsidRDefault="00F319E6" w:rsidP="00F319E6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04D3ED65" w14:textId="0BD2743C" w:rsidR="00F319E6" w:rsidRDefault="00F319E6" w:rsidP="00F319E6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</w:t>
      </w:r>
    </w:p>
    <w:p w14:paraId="51470199" w14:textId="77777777" w:rsidR="00F319E6" w:rsidRDefault="00F319E6" w:rsidP="00F319E6">
      <w:pPr>
        <w:spacing w:line="360" w:lineRule="auto"/>
        <w:jc w:val="both"/>
      </w:pPr>
    </w:p>
    <w:p w14:paraId="2C15367B" w14:textId="77777777" w:rsidR="00F319E6" w:rsidRPr="0004701C" w:rsidRDefault="00F319E6" w:rsidP="00F319E6">
      <w:pPr>
        <w:spacing w:line="360" w:lineRule="auto"/>
        <w:jc w:val="both"/>
      </w:pPr>
    </w:p>
    <w:p w14:paraId="44D7D5BD" w14:textId="77777777" w:rsidR="00F319E6" w:rsidRPr="0039367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272F9153" w14:textId="77777777" w:rsidR="00F319E6" w:rsidRPr="00393676" w:rsidRDefault="00F319E6" w:rsidP="00F319E6">
      <w:pPr>
        <w:spacing w:line="360" w:lineRule="auto"/>
        <w:jc w:val="both"/>
      </w:pPr>
    </w:p>
    <w:p w14:paraId="66E6D293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02203C05" w14:textId="77777777" w:rsidR="00F319E6" w:rsidRDefault="00F319E6" w:rsidP="006F6738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D083C" w14:textId="77777777" w:rsidR="00761BB5" w:rsidRDefault="00761BB5" w:rsidP="0091213C">
      <w:r>
        <w:separator/>
      </w:r>
    </w:p>
  </w:endnote>
  <w:endnote w:type="continuationSeparator" w:id="0">
    <w:p w14:paraId="3F1786FD" w14:textId="77777777" w:rsidR="00761BB5" w:rsidRDefault="00761BB5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E5A95" w14:textId="77777777" w:rsidR="00761BB5" w:rsidRDefault="00761BB5" w:rsidP="0091213C"/>
  </w:footnote>
  <w:footnote w:type="continuationSeparator" w:id="0">
    <w:p w14:paraId="608CB523" w14:textId="77777777" w:rsidR="00761BB5" w:rsidRDefault="00761BB5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1119D"/>
    <w:rsid w:val="00531002"/>
    <w:rsid w:val="005515AD"/>
    <w:rsid w:val="00577059"/>
    <w:rsid w:val="005A2493"/>
    <w:rsid w:val="00621BF0"/>
    <w:rsid w:val="00643CAB"/>
    <w:rsid w:val="00646A76"/>
    <w:rsid w:val="00687D97"/>
    <w:rsid w:val="006F6186"/>
    <w:rsid w:val="006F6738"/>
    <w:rsid w:val="00713DC8"/>
    <w:rsid w:val="00761BB5"/>
    <w:rsid w:val="00775BB2"/>
    <w:rsid w:val="007A203D"/>
    <w:rsid w:val="007F15AB"/>
    <w:rsid w:val="00842DBC"/>
    <w:rsid w:val="00845192"/>
    <w:rsid w:val="00863E69"/>
    <w:rsid w:val="008A2C50"/>
    <w:rsid w:val="008B68B5"/>
    <w:rsid w:val="008E7F77"/>
    <w:rsid w:val="0091213C"/>
    <w:rsid w:val="00932953"/>
    <w:rsid w:val="00947E97"/>
    <w:rsid w:val="00956ECB"/>
    <w:rsid w:val="00974932"/>
    <w:rsid w:val="009D6906"/>
    <w:rsid w:val="009F2A25"/>
    <w:rsid w:val="00A0347D"/>
    <w:rsid w:val="00A109FD"/>
    <w:rsid w:val="00A42AD5"/>
    <w:rsid w:val="00A7396B"/>
    <w:rsid w:val="00AA7B55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B0C4A"/>
    <w:rsid w:val="00DD5370"/>
    <w:rsid w:val="00DD68C3"/>
    <w:rsid w:val="00E16349"/>
    <w:rsid w:val="00E44262"/>
    <w:rsid w:val="00E82992"/>
    <w:rsid w:val="00EC0F7E"/>
    <w:rsid w:val="00EF064F"/>
    <w:rsid w:val="00EF2576"/>
    <w:rsid w:val="00EF464C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2022-12-29T10:37:00Z</dcterms:created>
  <dcterms:modified xsi:type="dcterms:W3CDTF">2022-12-29T10:38:00Z</dcterms:modified>
</cp:coreProperties>
</file>