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989DF" w14:textId="77777777" w:rsidR="00021DF7" w:rsidRDefault="00021DF7" w:rsidP="00A82252">
      <w:pPr>
        <w:spacing w:line="360" w:lineRule="auto"/>
        <w:jc w:val="center"/>
        <w:rPr>
          <w:b/>
          <w:sz w:val="40"/>
          <w:szCs w:val="40"/>
        </w:rPr>
      </w:pPr>
    </w:p>
    <w:p w14:paraId="450B01FC" w14:textId="77777777" w:rsidR="00A82252" w:rsidRDefault="00A82252" w:rsidP="00A82252">
      <w:pPr>
        <w:spacing w:line="360" w:lineRule="auto"/>
        <w:jc w:val="center"/>
        <w:rPr>
          <w:b/>
          <w:sz w:val="40"/>
          <w:szCs w:val="40"/>
        </w:rPr>
      </w:pPr>
      <w:r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2B8C9CF8" w:rsidR="00A82252" w:rsidRPr="00393676" w:rsidRDefault="00A82252" w:rsidP="00A82252">
      <w:pPr>
        <w:spacing w:after="12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o jakich stanowi art. 3 ustawy z 11 września 2019r. – Prawo zamówień publicznych (Dz. U. z 20</w:t>
      </w:r>
      <w:r w:rsidR="00284B91">
        <w:t>21</w:t>
      </w:r>
      <w:r w:rsidRPr="00393676">
        <w:t xml:space="preserve">r. poz. </w:t>
      </w:r>
      <w:r w:rsidR="00284B91">
        <w:t>1129</w:t>
      </w:r>
      <w:r w:rsidR="007C110B">
        <w:t xml:space="preserve"> ze zm.</w:t>
      </w:r>
      <w:r w:rsidRPr="00393676">
        <w:t xml:space="preserve">) –  na roboty budowlane w zakresie zadania: </w:t>
      </w:r>
    </w:p>
    <w:p w14:paraId="7974555C" w14:textId="77777777" w:rsidR="00A82252" w:rsidRPr="00393676" w:rsidRDefault="00A82252" w:rsidP="00A82252">
      <w:pPr>
        <w:spacing w:after="120"/>
        <w:jc w:val="both"/>
      </w:pPr>
    </w:p>
    <w:p w14:paraId="43EA816C" w14:textId="24E91FF6" w:rsidR="00A82252" w:rsidRPr="00416E58" w:rsidRDefault="00197948" w:rsidP="007C45A9">
      <w:pPr>
        <w:jc w:val="center"/>
        <w:rPr>
          <w:color w:val="FF0000"/>
        </w:rPr>
      </w:pPr>
      <w:r>
        <w:rPr>
          <w:b/>
          <w:i/>
          <w:iCs/>
          <w:sz w:val="36"/>
          <w:szCs w:val="36"/>
        </w:rPr>
        <w:t xml:space="preserve">Przebudowa </w:t>
      </w:r>
      <w:r w:rsidR="00C908C5">
        <w:rPr>
          <w:b/>
          <w:i/>
          <w:iCs/>
          <w:sz w:val="36"/>
          <w:szCs w:val="36"/>
        </w:rPr>
        <w:t xml:space="preserve">drogi gminnej Nr </w:t>
      </w:r>
      <w:r w:rsidR="000F7770">
        <w:rPr>
          <w:b/>
          <w:i/>
          <w:iCs/>
          <w:sz w:val="36"/>
          <w:szCs w:val="36"/>
        </w:rPr>
        <w:t>3700</w:t>
      </w:r>
      <w:r w:rsidR="007C45A9">
        <w:rPr>
          <w:b/>
          <w:i/>
          <w:iCs/>
          <w:sz w:val="36"/>
          <w:szCs w:val="36"/>
        </w:rPr>
        <w:t>09</w:t>
      </w:r>
      <w:r w:rsidR="000F7770">
        <w:rPr>
          <w:b/>
          <w:i/>
          <w:iCs/>
          <w:sz w:val="36"/>
          <w:szCs w:val="36"/>
        </w:rPr>
        <w:t xml:space="preserve"> T </w:t>
      </w:r>
      <w:r w:rsidR="007C45A9">
        <w:rPr>
          <w:b/>
          <w:i/>
          <w:iCs/>
          <w:sz w:val="36"/>
          <w:szCs w:val="36"/>
        </w:rPr>
        <w:t>Lipa Gajówka – Gajówka Łazy – Gajówka Kadłubek (działki nr 553 i nr 556/1 w miejscowości Hucisko) na odcinku dł. 810 m (od km 2+220 do km 3+030) + 15 m² poszerzenia</w:t>
      </w:r>
    </w:p>
    <w:p w14:paraId="1673E733" w14:textId="77777777" w:rsidR="00C05393" w:rsidRPr="00393676" w:rsidRDefault="00C05393"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3585D431" w14:textId="77777777" w:rsidR="00A82252" w:rsidRPr="00393676" w:rsidRDefault="00A82252" w:rsidP="00A82252">
      <w:pPr>
        <w:spacing w:line="360" w:lineRule="auto"/>
      </w:pPr>
    </w:p>
    <w:p w14:paraId="6A2A326A" w14:textId="3C4D0C3A" w:rsidR="00A82252" w:rsidRPr="00CF7BBA" w:rsidRDefault="00A82252" w:rsidP="00A82252">
      <w:pPr>
        <w:spacing w:line="360" w:lineRule="auto"/>
        <w:rPr>
          <w:b/>
        </w:rPr>
      </w:pPr>
      <w:r w:rsidRPr="00393676">
        <w:t xml:space="preserve">Nr postępowania: </w:t>
      </w:r>
      <w:r>
        <w:t xml:space="preserve"> </w:t>
      </w:r>
      <w:r w:rsidR="00D8691E">
        <w:rPr>
          <w:b/>
        </w:rPr>
        <w:t>S.271.</w:t>
      </w:r>
      <w:r w:rsidR="00930C16">
        <w:rPr>
          <w:b/>
        </w:rPr>
        <w:t>8</w:t>
      </w:r>
      <w:r w:rsidR="00C05393">
        <w:rPr>
          <w:b/>
        </w:rPr>
        <w:t>.</w:t>
      </w:r>
      <w:r w:rsidRPr="00CF7BBA">
        <w:rPr>
          <w:b/>
        </w:rPr>
        <w:t>202</w:t>
      </w:r>
      <w:r w:rsidR="00197948">
        <w:rPr>
          <w:b/>
        </w:rPr>
        <w:t>2</w:t>
      </w:r>
    </w:p>
    <w:p w14:paraId="6FDD0BCF" w14:textId="77777777" w:rsidR="00A82252" w:rsidRDefault="00A82252" w:rsidP="00A82252">
      <w:pPr>
        <w:spacing w:line="360" w:lineRule="auto"/>
      </w:pPr>
    </w:p>
    <w:p w14:paraId="0E1AF558" w14:textId="77777777" w:rsidR="00C05393" w:rsidRPr="00393676" w:rsidRDefault="00C05393" w:rsidP="00A82252">
      <w:pPr>
        <w:spacing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72ABA4A2" w14:textId="74C221CB" w:rsidR="00A82252" w:rsidRDefault="00A82252" w:rsidP="00A82252">
      <w:pPr>
        <w:spacing w:line="360" w:lineRule="auto"/>
      </w:pPr>
    </w:p>
    <w:p w14:paraId="56976E58" w14:textId="1AC80430" w:rsidR="007C110B" w:rsidRDefault="007C110B" w:rsidP="00A82252">
      <w:pPr>
        <w:spacing w:line="360" w:lineRule="auto"/>
      </w:pPr>
    </w:p>
    <w:p w14:paraId="06555DDD" w14:textId="13FE9226" w:rsidR="00862C8C" w:rsidRDefault="00862C8C" w:rsidP="00A82252">
      <w:pPr>
        <w:spacing w:line="360" w:lineRule="auto"/>
      </w:pPr>
    </w:p>
    <w:p w14:paraId="28396B63" w14:textId="77777777" w:rsidR="00862C8C" w:rsidRPr="00393676" w:rsidRDefault="00862C8C" w:rsidP="00A82252">
      <w:pPr>
        <w:spacing w:line="360" w:lineRule="auto"/>
      </w:pPr>
    </w:p>
    <w:p w14:paraId="2B4F02AB" w14:textId="11F964AB" w:rsidR="007C110B" w:rsidRPr="00044CCF" w:rsidRDefault="00D8691E" w:rsidP="00A82252">
      <w:pPr>
        <w:spacing w:line="360" w:lineRule="auto"/>
      </w:pPr>
      <w:r w:rsidRPr="005F0F17">
        <w:t xml:space="preserve">Ruda Maleniecka, </w:t>
      </w:r>
      <w:r w:rsidR="00930C16">
        <w:t>06</w:t>
      </w:r>
      <w:r w:rsidR="00BC32B5" w:rsidRPr="00044CCF">
        <w:t>.</w:t>
      </w:r>
      <w:r w:rsidRPr="00044CCF">
        <w:t>0</w:t>
      </w:r>
      <w:r w:rsidR="00930C16">
        <w:t>9</w:t>
      </w:r>
      <w:r w:rsidR="00A82252" w:rsidRPr="00044CCF">
        <w:t>.202</w:t>
      </w:r>
      <w:r w:rsidR="00197948" w:rsidRPr="00044CCF">
        <w:t>2</w:t>
      </w:r>
      <w:r w:rsidR="00A82252" w:rsidRPr="00044CCF">
        <w:t>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1132B2">
      <w:r w:rsidRPr="00393676">
        <w:t>Gmina Ruda Maleniecka</w:t>
      </w:r>
    </w:p>
    <w:p w14:paraId="11DE0DA0" w14:textId="77777777" w:rsidR="00A82252" w:rsidRPr="00393676" w:rsidRDefault="00A82252" w:rsidP="001132B2">
      <w:r w:rsidRPr="00393676">
        <w:t>Ruda Maleniecka 99A</w:t>
      </w:r>
    </w:p>
    <w:p w14:paraId="0EBD5DB0" w14:textId="77777777" w:rsidR="00A82252" w:rsidRPr="00393676" w:rsidRDefault="00A82252" w:rsidP="001132B2">
      <w:r w:rsidRPr="00393676">
        <w:t>26-242 Ruda Maleniecka</w:t>
      </w:r>
    </w:p>
    <w:p w14:paraId="11BFE303" w14:textId="3EAEB137" w:rsidR="00A82252" w:rsidRPr="00393676" w:rsidRDefault="00A82252" w:rsidP="00A82252">
      <w:r w:rsidRPr="00393676">
        <w:t>Tel. 41 373 13 40, Faks: 41 373 13</w:t>
      </w:r>
      <w:r w:rsidR="00197948">
        <w:t xml:space="preserve"> </w:t>
      </w:r>
      <w:r w:rsidRPr="00393676">
        <w:t>41</w:t>
      </w:r>
    </w:p>
    <w:p w14:paraId="097494CD" w14:textId="77777777" w:rsidR="00A82252" w:rsidRPr="00393676" w:rsidRDefault="00A82252" w:rsidP="00A82252">
      <w:r w:rsidRPr="00393676">
        <w:t>NIP 658-187-20-92</w:t>
      </w:r>
    </w:p>
    <w:p w14:paraId="587D447A" w14:textId="77777777" w:rsidR="00A82252" w:rsidRPr="00393676" w:rsidRDefault="00A82252" w:rsidP="00A82252">
      <w:r w:rsidRPr="00393676">
        <w:t>Regon 291010659</w:t>
      </w:r>
    </w:p>
    <w:p w14:paraId="58B8EB83" w14:textId="77777777" w:rsidR="00A82252" w:rsidRDefault="00A82252" w:rsidP="00A82252">
      <w:r w:rsidRPr="00393676">
        <w:t>Godziny pracy: od poniedziałku do piątku 7:30 – 15:30</w:t>
      </w:r>
    </w:p>
    <w:p w14:paraId="492FEFB5" w14:textId="7D96CA61" w:rsidR="00A82252" w:rsidRDefault="00A82252" w:rsidP="00A82252">
      <w:r w:rsidRPr="00A73670">
        <w:t xml:space="preserve">Adres strony internetowej Zamawiającego: </w:t>
      </w:r>
      <w:hyperlink r:id="rId8" w:history="1">
        <w:r w:rsidR="00D9119D" w:rsidRPr="00E057D3">
          <w:rPr>
            <w:rStyle w:val="Hipercze"/>
          </w:rPr>
          <w:t>http://samorzad.gov.pl/web/gmina-ruda-maleniecka</w:t>
        </w:r>
      </w:hyperlink>
      <w:r w:rsidR="00D9119D">
        <w:t xml:space="preserve"> </w:t>
      </w:r>
      <w:r w:rsidR="004E24B9">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2C2637BF" w:rsidR="004E24B9" w:rsidRPr="00B918C6" w:rsidRDefault="004E24B9" w:rsidP="004E24B9">
      <w:pPr>
        <w:rPr>
          <w:b/>
        </w:rPr>
      </w:pPr>
      <w:r w:rsidRPr="00B918C6">
        <w:rPr>
          <w:b/>
        </w:rPr>
        <w:t xml:space="preserve">Adres strony internetowej prowadzonego postępowania: </w:t>
      </w:r>
    </w:p>
    <w:p w14:paraId="737C1AB1" w14:textId="47B60683" w:rsidR="00D9119D" w:rsidRDefault="00000000" w:rsidP="004E24B9">
      <w:pPr>
        <w:rPr>
          <w:b/>
        </w:rPr>
      </w:pPr>
      <w:hyperlink r:id="rId10" w:history="1">
        <w:r w:rsidR="00D9119D" w:rsidRPr="00E057D3">
          <w:rPr>
            <w:rStyle w:val="Hipercze"/>
            <w:b/>
          </w:rPr>
          <w:t>https://miniportal.uzp.gov.pl</w:t>
        </w:r>
      </w:hyperlink>
      <w:r w:rsidR="00D9119D">
        <w:rPr>
          <w:b/>
        </w:rPr>
        <w:t xml:space="preserve"> </w:t>
      </w:r>
    </w:p>
    <w:p w14:paraId="2D249B58" w14:textId="77777777" w:rsidR="00D9119D" w:rsidRDefault="00D9119D"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hyperlink r:id="rId11" w:history="1">
        <w:r w:rsidRPr="00E167FA">
          <w:rPr>
            <w:rStyle w:val="Hipercze"/>
            <w:b/>
          </w:rPr>
          <w:t>https://miniportal.uzp.gov.pl</w:t>
        </w:r>
      </w:hyperlink>
      <w:r w:rsidRPr="00E167FA">
        <w:rPr>
          <w:b/>
        </w:rPr>
        <w:t xml:space="preserve"> </w:t>
      </w:r>
    </w:p>
    <w:p w14:paraId="3BB40921" w14:textId="77777777" w:rsidR="004E24B9" w:rsidRPr="004E24B9" w:rsidRDefault="004E24B9" w:rsidP="004E24B9">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2"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3"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786770F" w14:textId="77777777" w:rsidR="00A82252" w:rsidRPr="00393676" w:rsidRDefault="00A82252" w:rsidP="00A82252">
      <w:pPr>
        <w:spacing w:after="120" w:line="360" w:lineRule="auto"/>
        <w:rPr>
          <w:b/>
          <w:sz w:val="28"/>
          <w:szCs w:val="28"/>
        </w:rPr>
      </w:pPr>
      <w:r w:rsidRPr="00393676">
        <w:rPr>
          <w:b/>
          <w:sz w:val="28"/>
          <w:szCs w:val="28"/>
        </w:rPr>
        <w:t xml:space="preserve">II. Ochrona Danych osobowych </w:t>
      </w:r>
    </w:p>
    <w:p w14:paraId="65B63B12" w14:textId="77777777" w:rsidR="00D9119D" w:rsidRPr="00D9119D" w:rsidRDefault="00D9119D" w:rsidP="00D9119D">
      <w:pPr>
        <w:ind w:left="1418" w:hanging="1418"/>
        <w:rPr>
          <w:b/>
        </w:rPr>
      </w:pPr>
      <w:r w:rsidRPr="00D9119D">
        <w:rPr>
          <w:b/>
        </w:rPr>
        <w:t>OBOWIĄZEK INFORMACYJNY WYNIKAJĄCY Z ART. 13 I 14 RODO</w:t>
      </w:r>
    </w:p>
    <w:p w14:paraId="2CEF7E96" w14:textId="37950BDD" w:rsidR="00D9119D" w:rsidRPr="00FF05DA" w:rsidRDefault="00D9119D" w:rsidP="00FF05DA">
      <w:pPr>
        <w:pStyle w:val="Tekstkomentarza"/>
        <w:rPr>
          <w:b/>
          <w:sz w:val="22"/>
          <w:szCs w:val="22"/>
        </w:rPr>
      </w:pPr>
      <w:r w:rsidRPr="00D9119D">
        <w:rPr>
          <w:b/>
          <w:sz w:val="22"/>
          <w:szCs w:val="22"/>
        </w:rPr>
        <w:t>dla zamówień udzielanych w trybie Ustawy z dnia 11.09.2019 r. - Prawo zamówień publicznych</w:t>
      </w:r>
    </w:p>
    <w:p w14:paraId="7AD81A67" w14:textId="77777777" w:rsidR="00D9119D" w:rsidRPr="00D9119D" w:rsidRDefault="00D9119D" w:rsidP="00D9119D">
      <w:pPr>
        <w:ind w:left="1418" w:hanging="1418"/>
      </w:pPr>
      <w:r w:rsidRPr="00D9119D">
        <w:rPr>
          <w:b/>
        </w:rPr>
        <w:t>Definicje:</w:t>
      </w:r>
    </w:p>
    <w:p w14:paraId="4F79E06C" w14:textId="451BA55E" w:rsidR="00D9119D" w:rsidRPr="00D9119D" w:rsidRDefault="00D9119D" w:rsidP="00D9119D">
      <w:pPr>
        <w:ind w:left="1418" w:hanging="1418"/>
        <w:jc w:val="both"/>
      </w:pPr>
      <w:r w:rsidRPr="00D9119D">
        <w:rPr>
          <w:b/>
        </w:rPr>
        <w:t>„RODO”</w:t>
      </w:r>
      <w:r>
        <w:t xml:space="preserve"> </w:t>
      </w:r>
      <w:r w:rsidRPr="00D9119D">
        <w:t xml:space="preserve">- Rozporządzenie Parlamentu Europejskiego i Rady (UE) 2016/679 z dnia </w:t>
      </w:r>
      <w:r w:rsidRPr="00D9119D">
        <w:br/>
        <w:t xml:space="preserve">27 kwietnia 2016 r. w sprawie ochrony osób fizycznych w związku </w:t>
      </w:r>
      <w:r w:rsidRPr="00D9119D">
        <w:br/>
        <w:t xml:space="preserve">z przetwarzaniem danych osobowych i w sprawie swobodnego przepływu takich danych oraz uchylenia dyrektywy 95/46/WE (ogólne rozporządzenie </w:t>
      </w:r>
      <w:r w:rsidRPr="00D9119D">
        <w:br/>
        <w:t>o ochronie danych - Dz. Urz. UE L 119 z 04.05.2016, str. 1)</w:t>
      </w:r>
    </w:p>
    <w:p w14:paraId="44565755" w14:textId="276AB77D" w:rsidR="00D9119D" w:rsidRPr="00D9119D" w:rsidRDefault="00D9119D" w:rsidP="00D9119D">
      <w:pPr>
        <w:ind w:left="1418" w:hanging="1418"/>
        <w:jc w:val="both"/>
      </w:pPr>
      <w:r w:rsidRPr="00D9119D">
        <w:rPr>
          <w:b/>
        </w:rPr>
        <w:t xml:space="preserve">"Ustawa </w:t>
      </w:r>
      <w:proofErr w:type="spellStart"/>
      <w:r w:rsidRPr="00D9119D">
        <w:rPr>
          <w:b/>
        </w:rPr>
        <w:t>Pzp</w:t>
      </w:r>
      <w:proofErr w:type="spellEnd"/>
      <w:r w:rsidRPr="00D9119D">
        <w:rPr>
          <w:b/>
        </w:rPr>
        <w:t>"</w:t>
      </w:r>
      <w:r w:rsidRPr="00D9119D">
        <w:t xml:space="preserve"> - </w:t>
      </w:r>
      <w:r w:rsidRPr="00D9119D">
        <w:rPr>
          <w:bCs/>
          <w:kern w:val="36"/>
        </w:rPr>
        <w:t xml:space="preserve">Ustawa z dnia 11 września 2019 r. - Prawo zamówień publicznych (Dz. U. </w:t>
      </w:r>
      <w:r w:rsidR="00295DAA">
        <w:rPr>
          <w:bCs/>
          <w:kern w:val="36"/>
        </w:rPr>
        <w:t xml:space="preserve">                    </w:t>
      </w:r>
      <w:r w:rsidRPr="00D9119D">
        <w:rPr>
          <w:bCs/>
          <w:kern w:val="36"/>
        </w:rPr>
        <w:t xml:space="preserve">z 2021 r., poz. </w:t>
      </w:r>
      <w:r w:rsidRPr="00D9119D">
        <w:t>1129</w:t>
      </w:r>
      <w:r w:rsidR="00284B91">
        <w:t xml:space="preserve"> ze zm.</w:t>
      </w:r>
      <w:r w:rsidRPr="00D9119D">
        <w:rPr>
          <w:bCs/>
          <w:kern w:val="36"/>
        </w:rPr>
        <w:t xml:space="preserve">) </w:t>
      </w:r>
    </w:p>
    <w:p w14:paraId="3F61425A" w14:textId="15A0EB17" w:rsidR="00D9119D" w:rsidRPr="00D9119D" w:rsidRDefault="00D9119D" w:rsidP="00D9119D">
      <w:pPr>
        <w:jc w:val="both"/>
        <w:rPr>
          <w:b/>
        </w:rPr>
      </w:pPr>
      <w:r w:rsidRPr="00D9119D">
        <w:rPr>
          <w:b/>
        </w:rPr>
        <w:t xml:space="preserve">Zgodnie z art. 13 ust 1. i 2 i art. 14 ust. 1 i 2 Rozporządzenia Parlamentu Europejskiego </w:t>
      </w:r>
      <w:r>
        <w:rPr>
          <w:b/>
        </w:rPr>
        <w:t xml:space="preserve">                   </w:t>
      </w:r>
      <w:r w:rsidRPr="00D9119D">
        <w:rPr>
          <w:b/>
        </w:rPr>
        <w:t xml:space="preserve">i Rady (UE) 2016/679 z dnia 27 kwietnia 2016 r. w sprawie ochrony osób fizycznych </w:t>
      </w:r>
      <w:r>
        <w:rPr>
          <w:b/>
        </w:rPr>
        <w:t xml:space="preserve">                        </w:t>
      </w:r>
      <w:r w:rsidRPr="00D9119D">
        <w:rPr>
          <w:b/>
        </w:rPr>
        <w:t xml:space="preserve">w związku z przetwarzaniem danych osobowych i w sprawie swobodnego przepływu takich danych oraz uchylenia dyrektywy 95/46/WE (ogólne rozporządzenie o ochronie danych) (Dz. Urz. UE L 119 z 04.05.2016, str. 1), dalej „RODO”, informuję, że: </w:t>
      </w:r>
    </w:p>
    <w:p w14:paraId="113B54CF" w14:textId="77777777" w:rsidR="00D9119D" w:rsidRPr="00D9119D" w:rsidRDefault="00D9119D" w:rsidP="00D9119D">
      <w:pPr>
        <w:pStyle w:val="Tekstpodstawowy"/>
        <w:spacing w:after="0"/>
        <w:jc w:val="both"/>
        <w:rPr>
          <w:sz w:val="24"/>
          <w:szCs w:val="24"/>
        </w:rPr>
      </w:pPr>
    </w:p>
    <w:p w14:paraId="2C314212" w14:textId="77777777" w:rsidR="00D9119D" w:rsidRPr="00D9119D" w:rsidRDefault="00D9119D" w:rsidP="00D9119D">
      <w:pPr>
        <w:widowControl w:val="0"/>
        <w:numPr>
          <w:ilvl w:val="0"/>
          <w:numId w:val="43"/>
        </w:numPr>
        <w:suppressAutoHyphens/>
        <w:autoSpaceDN w:val="0"/>
        <w:ind w:left="357" w:hanging="357"/>
        <w:jc w:val="both"/>
        <w:textAlignment w:val="baseline"/>
      </w:pPr>
      <w:r w:rsidRPr="00D9119D">
        <w:t xml:space="preserve">Administratorem Pani/Pana danych osobowych jest Urząd Gminy Ruda Maleniecka z siedzibą </w:t>
      </w:r>
      <w:r w:rsidRPr="00D9119D">
        <w:br/>
        <w:t xml:space="preserve">w Rudzie Malenieckiej, Ruda Maleniecka 99a, 26-242 Ruda Maleniecka, adres e-mail: </w:t>
      </w:r>
      <w:hyperlink r:id="rId14" w:history="1">
        <w:r w:rsidRPr="00D9119D">
          <w:rPr>
            <w:rStyle w:val="Hipercze"/>
          </w:rPr>
          <w:t>urzad.gminy@rudamaleniecka.pl</w:t>
        </w:r>
      </w:hyperlink>
      <w:r w:rsidRPr="00D9119D">
        <w:rPr>
          <w:bCs/>
        </w:rPr>
        <w:t>.</w:t>
      </w:r>
    </w:p>
    <w:p w14:paraId="78C08134" w14:textId="77777777" w:rsidR="00D9119D" w:rsidRPr="00D9119D" w:rsidRDefault="00D9119D" w:rsidP="00D9119D">
      <w:pPr>
        <w:widowControl w:val="0"/>
        <w:numPr>
          <w:ilvl w:val="0"/>
          <w:numId w:val="43"/>
        </w:numPr>
        <w:suppressAutoHyphens/>
        <w:autoSpaceDN w:val="0"/>
        <w:ind w:left="357" w:hanging="357"/>
        <w:jc w:val="both"/>
        <w:textAlignment w:val="baseline"/>
      </w:pPr>
      <w:r w:rsidRPr="00D9119D">
        <w:t xml:space="preserve">Administrator wyznaczył Inspektora Ochrony Danych, z którym można skontaktować się pod adresem: Ruda Maleniecka 99a, 26-242 Ruda Maleniecka, adres e-mail: </w:t>
      </w:r>
      <w:hyperlink r:id="rId15" w:history="1">
        <w:r w:rsidRPr="00D9119D">
          <w:rPr>
            <w:rStyle w:val="Hipercze"/>
          </w:rPr>
          <w:t>iod@kwiecienipartnerzy.pl</w:t>
        </w:r>
      </w:hyperlink>
      <w:r w:rsidRPr="00D9119D">
        <w:t>.</w:t>
      </w:r>
    </w:p>
    <w:p w14:paraId="0C29B1D6" w14:textId="77777777" w:rsidR="00D9119D" w:rsidRPr="00D9119D" w:rsidRDefault="00D9119D" w:rsidP="00D9119D">
      <w:pPr>
        <w:widowControl w:val="0"/>
        <w:numPr>
          <w:ilvl w:val="0"/>
          <w:numId w:val="43"/>
        </w:numPr>
        <w:suppressAutoHyphens/>
        <w:autoSpaceDN w:val="0"/>
        <w:ind w:left="357" w:hanging="357"/>
        <w:jc w:val="both"/>
        <w:textAlignment w:val="baseline"/>
        <w:rPr>
          <w:rFonts w:eastAsia="Andale Sans UI"/>
          <w:kern w:val="3"/>
          <w:lang w:bidi="en-US"/>
        </w:rPr>
      </w:pPr>
      <w:r w:rsidRPr="00D9119D">
        <w:t>Pani/Pana dane osobowe przetwarzane będą na podstawie art. 6 ust. 1 lit. c RODO w celu związanym z przedmiotowym postępowaniem o udzielenie zamówienia publicznego.</w:t>
      </w:r>
    </w:p>
    <w:p w14:paraId="369821A7" w14:textId="24776E0F" w:rsidR="00D9119D" w:rsidRPr="00D9119D" w:rsidRDefault="00D9119D" w:rsidP="00D9119D">
      <w:pPr>
        <w:widowControl w:val="0"/>
        <w:numPr>
          <w:ilvl w:val="0"/>
          <w:numId w:val="43"/>
        </w:numPr>
        <w:suppressAutoHyphens/>
        <w:autoSpaceDN w:val="0"/>
        <w:ind w:left="357" w:hanging="357"/>
        <w:jc w:val="both"/>
        <w:textAlignment w:val="baseline"/>
        <w:rPr>
          <w:rFonts w:eastAsia="Andale Sans UI"/>
          <w:kern w:val="3"/>
          <w:lang w:bidi="en-US"/>
        </w:rPr>
      </w:pPr>
      <w:r w:rsidRPr="00D9119D">
        <w:t xml:space="preserve">Administrator może przetwarzać dane osób, od których bezpośrednio ich nie pozyskał, </w:t>
      </w:r>
      <w:r w:rsidR="00FF05DA">
        <w:t xml:space="preserve">                      </w:t>
      </w:r>
      <w:r w:rsidRPr="00D9119D">
        <w:t xml:space="preserve">w następujących zakresach: imię, nazwisko, adres, adres e-mail, numer telefonu kontaktowego, informacje o zajmowanym stanowisku w strukturach, rodzaj i wymiar zawartej umowy oraz jej czasookres. Zakres danych osobowych, które są przetwarzane, zależy od </w:t>
      </w:r>
      <w:r w:rsidRPr="00D9119D">
        <w:lastRenderedPageBreak/>
        <w:t xml:space="preserve">indywidualnej sytuacji i potrzeby. </w:t>
      </w:r>
    </w:p>
    <w:p w14:paraId="054FE561" w14:textId="77777777" w:rsidR="00D9119D" w:rsidRPr="00D9119D" w:rsidRDefault="00D9119D" w:rsidP="00D9119D">
      <w:pPr>
        <w:widowControl w:val="0"/>
        <w:numPr>
          <w:ilvl w:val="0"/>
          <w:numId w:val="43"/>
        </w:numPr>
        <w:suppressAutoHyphens/>
        <w:autoSpaceDN w:val="0"/>
        <w:ind w:left="357" w:hanging="357"/>
        <w:jc w:val="both"/>
        <w:textAlignment w:val="baseline"/>
        <w:rPr>
          <w:rFonts w:eastAsia="Andale Sans UI"/>
          <w:kern w:val="3"/>
          <w:lang w:bidi="en-US"/>
        </w:rPr>
      </w:pPr>
      <w:r w:rsidRPr="00D9119D">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D9119D">
        <w:t>Pzp</w:t>
      </w:r>
      <w:proofErr w:type="spellEnd"/>
      <w:r w:rsidRPr="00D9119D">
        <w:t>”.</w:t>
      </w:r>
    </w:p>
    <w:p w14:paraId="651F6851" w14:textId="1F44A9DC" w:rsidR="00D9119D" w:rsidRPr="00D9119D" w:rsidRDefault="00D9119D" w:rsidP="00D9119D">
      <w:pPr>
        <w:pStyle w:val="Akapitzlist"/>
        <w:numPr>
          <w:ilvl w:val="0"/>
          <w:numId w:val="43"/>
        </w:numPr>
        <w:jc w:val="both"/>
      </w:pPr>
      <w:r w:rsidRPr="00D9119D">
        <w:t xml:space="preserve">Pani/Pana dane osobowe będą przechowywane, zgodnie z art. 78 ust. 1 ustawy </w:t>
      </w:r>
      <w:proofErr w:type="spellStart"/>
      <w:r w:rsidRPr="00D9119D">
        <w:t>Pzp</w:t>
      </w:r>
      <w:proofErr w:type="spellEnd"/>
      <w:r w:rsidRPr="00D9119D">
        <w:t xml:space="preserve">,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w:t>
      </w:r>
      <w:r w:rsidR="00295DAA">
        <w:t xml:space="preserve">                </w:t>
      </w:r>
      <w:r w:rsidRPr="00D9119D">
        <w:t xml:space="preserve">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w:t>
      </w:r>
      <w:r w:rsidR="00295DAA">
        <w:t xml:space="preserve">             </w:t>
      </w:r>
      <w:r w:rsidRPr="00D9119D">
        <w:t>z którego uzyskano dofinansowanie.</w:t>
      </w:r>
    </w:p>
    <w:p w14:paraId="00F1E078" w14:textId="5AB615E2" w:rsidR="00D9119D" w:rsidRPr="00D9119D" w:rsidRDefault="00D9119D" w:rsidP="00D9119D">
      <w:pPr>
        <w:pStyle w:val="Akapitzlist"/>
        <w:numPr>
          <w:ilvl w:val="0"/>
          <w:numId w:val="43"/>
        </w:numPr>
        <w:jc w:val="both"/>
      </w:pPr>
      <w:r w:rsidRPr="00D9119D">
        <w:t xml:space="preserve">Obowiązek podania przez Panią/Pana danych osobowych bezpośrednio Pani/Pana dotyczących jest wymogiem ustawowym określonym w przepisach ustawy </w:t>
      </w:r>
      <w:proofErr w:type="spellStart"/>
      <w:r w:rsidRPr="00D9119D">
        <w:t>Pzp</w:t>
      </w:r>
      <w:proofErr w:type="spellEnd"/>
      <w:r w:rsidRPr="00D9119D">
        <w:t xml:space="preserve">, związanym </w:t>
      </w:r>
      <w:r w:rsidR="00295DAA">
        <w:t xml:space="preserve">          </w:t>
      </w:r>
      <w:r w:rsidRPr="00D9119D">
        <w:t xml:space="preserve">z udziałem w postępowaniu o udzielenie zamówienia publicznego; konsekwencje niepodania określonych danych wynikają z ustawy </w:t>
      </w:r>
      <w:proofErr w:type="spellStart"/>
      <w:r w:rsidRPr="00D9119D">
        <w:t>Pzp</w:t>
      </w:r>
      <w:proofErr w:type="spellEnd"/>
      <w:r w:rsidRPr="00D9119D">
        <w:t xml:space="preserve">. </w:t>
      </w:r>
    </w:p>
    <w:p w14:paraId="5A3D046E" w14:textId="77777777" w:rsidR="00D9119D" w:rsidRPr="00D9119D" w:rsidRDefault="00D9119D" w:rsidP="00D9119D">
      <w:pPr>
        <w:pStyle w:val="Akapitzlist"/>
        <w:numPr>
          <w:ilvl w:val="0"/>
          <w:numId w:val="43"/>
        </w:numPr>
        <w:jc w:val="both"/>
      </w:pPr>
      <w:r w:rsidRPr="00D9119D">
        <w:t xml:space="preserve">W odniesieniu do Pani/Pana danych osobowych decyzje nie będą podejmowane </w:t>
      </w:r>
      <w:r w:rsidRPr="00D9119D">
        <w:br/>
        <w:t>w sposób zautomatyzowany, stosowanie do art. 22 RODO.</w:t>
      </w:r>
    </w:p>
    <w:p w14:paraId="71DFC993" w14:textId="77777777" w:rsidR="00D9119D" w:rsidRPr="00D9119D" w:rsidRDefault="00D9119D" w:rsidP="00D9119D">
      <w:pPr>
        <w:pStyle w:val="Akapitzlist"/>
        <w:numPr>
          <w:ilvl w:val="0"/>
          <w:numId w:val="43"/>
        </w:numPr>
        <w:jc w:val="both"/>
      </w:pPr>
      <w:r w:rsidRPr="00D9119D">
        <w:t>Posiada Pani/Pan:</w:t>
      </w:r>
    </w:p>
    <w:p w14:paraId="3144FAFF" w14:textId="77777777" w:rsidR="00D9119D" w:rsidRPr="00D9119D" w:rsidRDefault="00D9119D" w:rsidP="00D9119D">
      <w:pPr>
        <w:pStyle w:val="Akapitzlist"/>
        <w:numPr>
          <w:ilvl w:val="0"/>
          <w:numId w:val="10"/>
        </w:numPr>
        <w:ind w:left="709" w:hanging="283"/>
        <w:jc w:val="both"/>
      </w:pPr>
      <w:r w:rsidRPr="00D9119D">
        <w:t>na podstawie art. 15 RODO prawo dostępu do danych osobowych Pani/Pana dotyczących;</w:t>
      </w:r>
    </w:p>
    <w:p w14:paraId="3E5DE65F" w14:textId="77777777" w:rsidR="00D9119D" w:rsidRPr="00D9119D" w:rsidRDefault="00D9119D" w:rsidP="00D9119D">
      <w:pPr>
        <w:pStyle w:val="Akapitzlist"/>
        <w:numPr>
          <w:ilvl w:val="0"/>
          <w:numId w:val="10"/>
        </w:numPr>
        <w:ind w:left="709" w:hanging="283"/>
        <w:jc w:val="both"/>
      </w:pPr>
      <w:r w:rsidRPr="00D9119D">
        <w:t xml:space="preserve">na podstawie art. 16 RODO prawo do sprostowania Pani/Pana danych osobowych </w:t>
      </w:r>
      <w:r w:rsidRPr="00D9119D">
        <w:rPr>
          <w:b/>
        </w:rPr>
        <w:t>*</w:t>
      </w:r>
      <w:r w:rsidRPr="00D9119D">
        <w:t>;</w:t>
      </w:r>
    </w:p>
    <w:p w14:paraId="335BAD45" w14:textId="77777777" w:rsidR="00D9119D" w:rsidRPr="00D9119D" w:rsidRDefault="00D9119D" w:rsidP="00D9119D">
      <w:pPr>
        <w:pStyle w:val="Akapitzlist"/>
        <w:numPr>
          <w:ilvl w:val="0"/>
          <w:numId w:val="10"/>
        </w:numPr>
        <w:ind w:left="709" w:hanging="283"/>
        <w:jc w:val="both"/>
      </w:pPr>
      <w:r w:rsidRPr="00D9119D">
        <w:t xml:space="preserve">na podstawie art. 18 RODO prawo żądania od administratora ograniczenia przetwarzania danych osobowych z zastrzeżeniem przypadków, o których mowa w art. 18 ust. 2 RODO **;  </w:t>
      </w:r>
    </w:p>
    <w:p w14:paraId="5F12F2FA" w14:textId="77777777" w:rsidR="00D9119D" w:rsidRPr="00D9119D" w:rsidRDefault="00D9119D" w:rsidP="00D9119D">
      <w:pPr>
        <w:pStyle w:val="Akapitzlist"/>
        <w:numPr>
          <w:ilvl w:val="0"/>
          <w:numId w:val="10"/>
        </w:numPr>
        <w:ind w:left="709" w:hanging="283"/>
        <w:jc w:val="both"/>
      </w:pPr>
      <w:r w:rsidRPr="00D9119D">
        <w:t>prawo do wniesienia skargi do Prezesa Urzędu Ochrony Danych Osobowych, gdy uzna Pani/Pan, że przetwarzanie danych osobowych Pani/Pana dotyczących narusza przepisy RODO.</w:t>
      </w:r>
    </w:p>
    <w:p w14:paraId="75004286" w14:textId="77777777" w:rsidR="00D9119D" w:rsidRPr="00D9119D" w:rsidRDefault="00D9119D" w:rsidP="00D9119D">
      <w:pPr>
        <w:pStyle w:val="Akapitzlist"/>
        <w:numPr>
          <w:ilvl w:val="0"/>
          <w:numId w:val="43"/>
        </w:numPr>
        <w:jc w:val="both"/>
      </w:pPr>
      <w:r w:rsidRPr="00D9119D">
        <w:t>Nie przysługuje Pani/Panu:</w:t>
      </w:r>
    </w:p>
    <w:p w14:paraId="2605097D" w14:textId="77777777" w:rsidR="00D9119D" w:rsidRPr="00D9119D" w:rsidRDefault="00D9119D" w:rsidP="00D9119D">
      <w:pPr>
        <w:pStyle w:val="Akapitzlist"/>
        <w:numPr>
          <w:ilvl w:val="0"/>
          <w:numId w:val="11"/>
        </w:numPr>
        <w:ind w:left="709" w:hanging="283"/>
        <w:jc w:val="both"/>
      </w:pPr>
      <w:r w:rsidRPr="00D9119D">
        <w:t>w związku z art. 17 ust. 3 lit. b, d lub e RODO prawo do usunięcia danych osobowych;</w:t>
      </w:r>
    </w:p>
    <w:p w14:paraId="2A49CF29" w14:textId="77777777" w:rsidR="00D9119D" w:rsidRPr="00D9119D" w:rsidRDefault="00D9119D" w:rsidP="00D9119D">
      <w:pPr>
        <w:pStyle w:val="Akapitzlist"/>
        <w:numPr>
          <w:ilvl w:val="0"/>
          <w:numId w:val="11"/>
        </w:numPr>
        <w:ind w:left="709" w:hanging="283"/>
        <w:jc w:val="both"/>
        <w:rPr>
          <w:b/>
        </w:rPr>
      </w:pPr>
      <w:r w:rsidRPr="00D9119D">
        <w:t>prawo do przenoszenia danych osobowych, o którym mowa w art. 20 RODO;</w:t>
      </w:r>
    </w:p>
    <w:p w14:paraId="6C9D2E0F" w14:textId="77777777" w:rsidR="00D9119D" w:rsidRPr="00D9119D" w:rsidRDefault="00D9119D" w:rsidP="00D9119D">
      <w:pPr>
        <w:pStyle w:val="Akapitzlist"/>
        <w:numPr>
          <w:ilvl w:val="0"/>
          <w:numId w:val="11"/>
        </w:numPr>
        <w:spacing w:after="240"/>
        <w:ind w:left="709" w:hanging="283"/>
        <w:jc w:val="both"/>
      </w:pPr>
      <w:r w:rsidRPr="00D9119D">
        <w:t xml:space="preserve">na podstawie art. 21 RODO prawo sprzeciwu, wobec przetwarzania danych osobowych, gdyż podstawą prawną przetwarzania Pani/Pana danych osobowych jest art. 6 ust. 1 lit. c RODO. </w:t>
      </w:r>
    </w:p>
    <w:p w14:paraId="64FCF14E" w14:textId="77777777" w:rsidR="00D9119D" w:rsidRPr="00D9119D" w:rsidRDefault="00D9119D" w:rsidP="00D9119D">
      <w:pPr>
        <w:pStyle w:val="Akapitzlist"/>
        <w:ind w:left="0"/>
        <w:jc w:val="both"/>
      </w:pPr>
      <w:r w:rsidRPr="00D9119D">
        <w:t>Wystąpienie z żądaniem, o którym mowa w art. 18 ust. 1 rozporządzenia 2016/679, nie ogranicza przetwarzania danych osobowych do czasu zakończenia postępowania o udzielenie zamówienia publicznego.</w:t>
      </w:r>
    </w:p>
    <w:p w14:paraId="56C220EA" w14:textId="77777777" w:rsidR="00D9119D" w:rsidRPr="00D9119D" w:rsidRDefault="00D9119D" w:rsidP="00D9119D">
      <w:pPr>
        <w:pStyle w:val="Akapitzlist"/>
        <w:spacing w:after="240"/>
        <w:ind w:left="0"/>
        <w:jc w:val="both"/>
      </w:pPr>
      <w:r w:rsidRPr="00D9119D">
        <w:t xml:space="preserve">W trakcie oraz po zakończeniu postępowania o udzielenie zamówienia publicznego, </w:t>
      </w:r>
      <w:r w:rsidRPr="00D9119D">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0759A34" w14:textId="77777777" w:rsidR="00D9119D" w:rsidRPr="00D9119D" w:rsidRDefault="00D9119D" w:rsidP="00D9119D">
      <w:pPr>
        <w:pStyle w:val="Akapitzlist"/>
        <w:spacing w:before="240"/>
        <w:ind w:left="0"/>
        <w:jc w:val="both"/>
      </w:pPr>
    </w:p>
    <w:p w14:paraId="6AA9BDFD" w14:textId="4DE8F662" w:rsidR="00D9119D" w:rsidRPr="00FF05DA" w:rsidRDefault="00D9119D" w:rsidP="00D9119D">
      <w:pPr>
        <w:pStyle w:val="Akapitzlist"/>
        <w:spacing w:before="240"/>
        <w:ind w:left="0"/>
        <w:jc w:val="both"/>
        <w:rPr>
          <w:i/>
          <w:sz w:val="22"/>
          <w:szCs w:val="22"/>
        </w:rPr>
      </w:pPr>
      <w:r w:rsidRPr="00FF05DA">
        <w:rPr>
          <w:i/>
          <w:sz w:val="22"/>
          <w:szCs w:val="22"/>
        </w:rPr>
        <w:t xml:space="preserve">*Wyjaśnienie: Skorzystanie z prawa do sprostowania nie może skutkować zmianą wyniku postępowania </w:t>
      </w:r>
      <w:r w:rsidR="00295DAA">
        <w:rPr>
          <w:i/>
          <w:sz w:val="22"/>
          <w:szCs w:val="22"/>
        </w:rPr>
        <w:t xml:space="preserve">         </w:t>
      </w:r>
      <w:r w:rsidRPr="00FF05DA">
        <w:rPr>
          <w:i/>
          <w:sz w:val="22"/>
          <w:szCs w:val="22"/>
        </w:rPr>
        <w:t xml:space="preserve">o udzielenie zamówienia publicznego ani zmianą postanowień umowy w zakresie niezgodnym z ustawą </w:t>
      </w:r>
      <w:proofErr w:type="spellStart"/>
      <w:r w:rsidRPr="00FF05DA">
        <w:rPr>
          <w:i/>
          <w:sz w:val="22"/>
          <w:szCs w:val="22"/>
        </w:rPr>
        <w:t>Pzp</w:t>
      </w:r>
      <w:proofErr w:type="spellEnd"/>
      <w:r w:rsidRPr="00FF05DA">
        <w:rPr>
          <w:i/>
          <w:sz w:val="22"/>
          <w:szCs w:val="22"/>
        </w:rPr>
        <w:t xml:space="preserve"> oraz nie może naruszać integralności protokołu oraz jego załączników.</w:t>
      </w:r>
    </w:p>
    <w:p w14:paraId="0CEA91EB" w14:textId="77777777" w:rsidR="00D9119D" w:rsidRPr="00FF05DA" w:rsidRDefault="00D9119D" w:rsidP="00D9119D">
      <w:pPr>
        <w:jc w:val="both"/>
        <w:rPr>
          <w:i/>
          <w:sz w:val="22"/>
          <w:szCs w:val="22"/>
        </w:rPr>
      </w:pPr>
      <w:r w:rsidRPr="00FF05DA">
        <w:rPr>
          <w:i/>
          <w:sz w:val="22"/>
          <w:szCs w:val="22"/>
        </w:rPr>
        <w:t xml:space="preserve">**Wyjaśnienie: Prawo do ograniczenia przetwarzania nie ma zastosowania w odniesieniu do przechowywania, w celu zapewnienia korzystania ze środków ochrony prawnej lub w celu ochrony praw </w:t>
      </w:r>
      <w:r w:rsidRPr="00FF05DA">
        <w:rPr>
          <w:i/>
          <w:sz w:val="22"/>
          <w:szCs w:val="22"/>
        </w:rPr>
        <w:lastRenderedPageBreak/>
        <w:t>innej osoby fizycznej lub prawnej, lub z uwagi na ważne względy interesu publicznego Unii Europejskiej lub państwa członkowskiego, a także nie ogranicza przetwarzania danych osobowych do czasu zakończenia postępowania o udzielenie zamówienia.</w:t>
      </w:r>
    </w:p>
    <w:p w14:paraId="77D65FE1" w14:textId="77777777" w:rsidR="00A82252" w:rsidRPr="00393676" w:rsidRDefault="00A82252" w:rsidP="00A82252">
      <w:pPr>
        <w:spacing w:line="360" w:lineRule="auto"/>
        <w:rPr>
          <w:b/>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2E9544D8" w:rsidR="00A82252" w:rsidRPr="00393676" w:rsidRDefault="00A82252" w:rsidP="00A82252">
      <w:pPr>
        <w:spacing w:line="276" w:lineRule="auto"/>
        <w:jc w:val="both"/>
      </w:pPr>
      <w:r w:rsidRPr="00393676">
        <w:t>1. Niniejsze postępowanie prowadzone jest w trybie podstawowym, opartym na wymaganiach wskazanych w art. 275 pkt 1 ustawy z 11 września 2019r. – Pra</w:t>
      </w:r>
      <w:r w:rsidR="00C90C73">
        <w:t>wo zamówień publicznych (Dz. U.</w:t>
      </w:r>
      <w:r>
        <w:t xml:space="preserve"> </w:t>
      </w:r>
      <w:r w:rsidRPr="00393676">
        <w:t>z 20</w:t>
      </w:r>
      <w:r w:rsidR="00FF05DA">
        <w:t>21</w:t>
      </w:r>
      <w:r w:rsidRPr="00393676">
        <w:t xml:space="preserve">r., poz. </w:t>
      </w:r>
      <w:r w:rsidR="00372961">
        <w:t>1129</w:t>
      </w:r>
      <w:r w:rsidRPr="00393676">
        <w:t xml:space="preserve"> ze zm.) oraz aktów wykonawczych do tej ustawy.</w:t>
      </w:r>
    </w:p>
    <w:p w14:paraId="516E5699" w14:textId="77777777" w:rsidR="00A82252" w:rsidRPr="00A46943" w:rsidRDefault="00A82252" w:rsidP="00A46943">
      <w:pPr>
        <w:spacing w:after="120"/>
        <w:jc w:val="both"/>
        <w:rPr>
          <w:b/>
          <w:bCs/>
        </w:rPr>
      </w:pPr>
      <w:r w:rsidRPr="00A46943">
        <w:rPr>
          <w:b/>
          <w:bCs/>
        </w:rPr>
        <w:t xml:space="preserve">W przypadku jakichkolwiek wątpliwości, niejasności, wykonawca winien przyjąć, że                           w pierwszej kolejności mają zastosowanie przepisy ustawy </w:t>
      </w:r>
      <w:proofErr w:type="spellStart"/>
      <w:r w:rsidRPr="00A46943">
        <w:rPr>
          <w:b/>
          <w:bCs/>
        </w:rPr>
        <w:t>Pzp</w:t>
      </w:r>
      <w:proofErr w:type="spellEnd"/>
      <w:r w:rsidRPr="00A46943">
        <w:rPr>
          <w:b/>
          <w:bCs/>
        </w:rPr>
        <w:t xml:space="preserve"> i aktów wykonawczych,   </w:t>
      </w:r>
      <w:r w:rsidR="00204F40" w:rsidRPr="00A46943">
        <w:rPr>
          <w:b/>
          <w:bCs/>
        </w:rPr>
        <w:t xml:space="preserve">                 </w:t>
      </w:r>
      <w:r w:rsidRPr="00A46943">
        <w:rPr>
          <w:b/>
          <w:bCs/>
        </w:rPr>
        <w:t>a w drugiej kolejności zapisy niniejszej SWZ oraz treść ogłoszenia o zamówieniu.</w:t>
      </w:r>
    </w:p>
    <w:p w14:paraId="10FD1AEE" w14:textId="77777777" w:rsidR="00A82252" w:rsidRPr="00393676" w:rsidRDefault="00A82252" w:rsidP="00A82252">
      <w:pPr>
        <w:spacing w:after="120"/>
        <w:jc w:val="both"/>
      </w:pPr>
      <w:r w:rsidRPr="00393676">
        <w:t>2. Szacunkowa wartość przedmiotowego zamówienia nie przekracza progów unijnych</w:t>
      </w:r>
      <w:r>
        <w:t>,</w:t>
      </w:r>
      <w:r w:rsidRPr="00393676">
        <w:t xml:space="preserve"> o jakich mowa w art.3 ustawy </w:t>
      </w:r>
      <w:proofErr w:type="spellStart"/>
      <w:r w:rsidRPr="00393676">
        <w:t>Pzp</w:t>
      </w:r>
      <w:proofErr w:type="spellEnd"/>
      <w:r w:rsidRPr="00393676">
        <w:t>.</w:t>
      </w:r>
    </w:p>
    <w:p w14:paraId="58FECCCA" w14:textId="77777777" w:rsidR="00A82252" w:rsidRPr="00393676" w:rsidRDefault="00A82252"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t>IV.  Informacje ogólne</w:t>
      </w:r>
    </w:p>
    <w:p w14:paraId="11ECA0E8" w14:textId="77777777" w:rsidR="00A82252" w:rsidRPr="00393676" w:rsidRDefault="00A82252" w:rsidP="00A82252">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3DE5A2C6" w14:textId="37639EE1" w:rsidR="00C90C73" w:rsidRPr="00393676" w:rsidRDefault="00A82252" w:rsidP="00A82252">
      <w:pPr>
        <w:spacing w:after="120" w:line="276" w:lineRule="auto"/>
        <w:jc w:val="both"/>
      </w:pPr>
      <w:r w:rsidRPr="00393676">
        <w:t>Nie przewiduje się podziału zamówienia na</w:t>
      </w:r>
      <w:r w:rsidR="006E5A5E">
        <w:t xml:space="preserve"> części. </w:t>
      </w:r>
      <w:r w:rsidR="00A46943" w:rsidRPr="00393676">
        <w:t xml:space="preserve">Zamówienie </w:t>
      </w:r>
      <w:r w:rsidR="00DD29D9">
        <w:t>obejmuj</w:t>
      </w:r>
      <w:r w:rsidR="00B4130D">
        <w:t>e</w:t>
      </w:r>
      <w:r w:rsidR="00DD29D9">
        <w:t xml:space="preserve"> przebudowę jednej drogi</w:t>
      </w:r>
      <w:r w:rsidR="00141234">
        <w:t>,</w:t>
      </w:r>
      <w:r w:rsidR="00DD29D9">
        <w:t xml:space="preserve"> </w:t>
      </w:r>
      <w:r w:rsidR="00372961">
        <w:t>charakteryzuje</w:t>
      </w:r>
      <w:r w:rsidR="00DD29D9">
        <w:t xml:space="preserve"> go</w:t>
      </w:r>
      <w:r w:rsidR="00372961">
        <w:t xml:space="preserve"> jedna </w:t>
      </w:r>
      <w:r w:rsidR="00A46943" w:rsidRPr="00393676">
        <w:t xml:space="preserve"> </w:t>
      </w:r>
      <w:r w:rsidR="00AC424C">
        <w:t>technologia</w:t>
      </w:r>
      <w:r w:rsidR="00A46943" w:rsidRPr="00393676">
        <w:t>.</w:t>
      </w:r>
      <w:r w:rsidR="00A46943">
        <w:t xml:space="preserve"> </w:t>
      </w:r>
      <w:r w:rsidR="00571C94">
        <w:t>Przedmiotowe zamówienie</w:t>
      </w:r>
      <w:r w:rsidR="00862C8C">
        <w:t xml:space="preserve"> </w:t>
      </w:r>
      <w:r w:rsidR="00AC424C">
        <w:t>s</w:t>
      </w:r>
      <w:r w:rsidR="0048638F">
        <w:t>wobodnie umożliwia</w:t>
      </w:r>
      <w:r w:rsidR="00571C94">
        <w:t xml:space="preserve"> </w:t>
      </w:r>
      <w:r w:rsidR="0048638F">
        <w:t>dostęp mały</w:t>
      </w:r>
      <w:r w:rsidR="00DD29D9">
        <w:t>m</w:t>
      </w:r>
      <w:r w:rsidR="0048638F">
        <w:t xml:space="preserve"> i średni</w:t>
      </w:r>
      <w:r w:rsidR="00DD29D9">
        <w:t>m</w:t>
      </w:r>
      <w:r w:rsidR="0048638F">
        <w:t xml:space="preserve"> przedsiębio</w:t>
      </w:r>
      <w:r w:rsidR="00DD29D9">
        <w:t>rcom</w:t>
      </w:r>
      <w:r w:rsidR="00571C94">
        <w:t xml:space="preserve"> – wartość zamówienia nie przekracza progu unijnego.</w:t>
      </w:r>
      <w:r w:rsidR="0048638F">
        <w:t xml:space="preserve"> </w:t>
      </w:r>
      <w:r w:rsidRPr="00393676">
        <w:t>Podzielenie zamówienia na części groziłoby nadmiernymi trudnościami technicznymi</w:t>
      </w:r>
      <w:r w:rsidR="00571C94">
        <w:t>,</w:t>
      </w:r>
      <w:r w:rsidRPr="00393676">
        <w:t xml:space="preserve"> </w:t>
      </w:r>
      <w:r w:rsidR="00141234">
        <w:t xml:space="preserve">podwyższonymi </w:t>
      </w:r>
      <w:r w:rsidRPr="00393676">
        <w:t>kosztami wykonania zamówienia, a także potrzebą skoordynowania działań różnych wykonawców realizujących poszczególne części zamówienia</w:t>
      </w:r>
      <w:r w:rsidR="004D0659">
        <w:t xml:space="preserve"> na jednym odcinku drogi,</w:t>
      </w:r>
      <w:r w:rsidR="006E5A5E">
        <w:t xml:space="preserve"> co mogłoby zagrozić właściwemu</w:t>
      </w:r>
      <w:r>
        <w:t xml:space="preserve"> </w:t>
      </w:r>
      <w:r w:rsidRPr="00393676">
        <w:t>i terminowemu wykonaniu zamówienia, nawet istniałoby ryzyko niewykonania części zamówienia z powodu trudności logistycznych. Brak jest uzasadnienia dla podziału przedmiotowego zamówienia na części.</w:t>
      </w:r>
    </w:p>
    <w:p w14:paraId="2DA24C24" w14:textId="77777777" w:rsidR="00A82252" w:rsidRPr="00393676" w:rsidRDefault="00A82252" w:rsidP="00A82252">
      <w:pPr>
        <w:spacing w:after="120" w:line="276" w:lineRule="auto"/>
        <w:jc w:val="both"/>
      </w:pPr>
      <w:r w:rsidRPr="00393676">
        <w:t xml:space="preserve">2. Zamawiający nie dopuszcza składania ofert wariantowych, o których mowa w art. 92 ustawy </w:t>
      </w:r>
      <w:proofErr w:type="spellStart"/>
      <w:r w:rsidRPr="00393676">
        <w:t>Pzp</w:t>
      </w:r>
      <w:proofErr w:type="spellEnd"/>
      <w:r w:rsidRPr="00393676">
        <w:t>.</w:t>
      </w:r>
    </w:p>
    <w:p w14:paraId="464FBC1F" w14:textId="77777777" w:rsidR="00A82252" w:rsidRPr="00393676" w:rsidRDefault="00A82252" w:rsidP="00A82252">
      <w:pPr>
        <w:spacing w:after="120" w:line="276" w:lineRule="auto"/>
        <w:jc w:val="both"/>
      </w:pPr>
      <w:r w:rsidRPr="00393676">
        <w:t xml:space="preserve">3. Zamawiający nie przewiduje udzielania zamówień, o których mowa w art. 214 ust. 1 pkt 7 i 8 ustawy </w:t>
      </w:r>
      <w:proofErr w:type="spellStart"/>
      <w:r w:rsidRPr="00393676">
        <w:t>Pzp</w:t>
      </w:r>
      <w:proofErr w:type="spellEnd"/>
      <w:r w:rsidRPr="00393676">
        <w:t>.</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77777777" w:rsidR="00A82252" w:rsidRPr="00393676" w:rsidRDefault="00A82252" w:rsidP="00A82252">
      <w:pPr>
        <w:spacing w:after="120" w:line="276" w:lineRule="auto"/>
        <w:jc w:val="both"/>
      </w:pPr>
      <w:r w:rsidRPr="00393676">
        <w:t xml:space="preserve">5. Zamawiający nie przewiduje aukcji elektronicznej, o której mowa w art. 308 ust. 1 ustawy </w:t>
      </w:r>
      <w:proofErr w:type="spellStart"/>
      <w:r w:rsidRPr="00393676">
        <w:t>Pzp</w:t>
      </w:r>
      <w:proofErr w:type="spellEnd"/>
      <w:r w:rsidRPr="00393676">
        <w:t>.</w:t>
      </w:r>
    </w:p>
    <w:p w14:paraId="40F05701" w14:textId="77777777" w:rsidR="00A82252" w:rsidRPr="00393676" w:rsidRDefault="00A82252" w:rsidP="00A82252">
      <w:pPr>
        <w:spacing w:after="120" w:line="276" w:lineRule="auto"/>
        <w:jc w:val="both"/>
      </w:pPr>
      <w:r w:rsidRPr="00393676">
        <w:t>6. Zamawiający nie przewiduje złożenia oferty w postaci katalogów elektronicznych.</w:t>
      </w:r>
    </w:p>
    <w:p w14:paraId="5F4690A3" w14:textId="77777777" w:rsidR="00A82252" w:rsidRPr="00393676" w:rsidRDefault="00A82252" w:rsidP="00A82252">
      <w:pPr>
        <w:spacing w:after="120" w:line="276" w:lineRule="auto"/>
        <w:jc w:val="both"/>
      </w:pPr>
      <w:r w:rsidRPr="00393676">
        <w:t xml:space="preserve">7. Zamawiający nie prowadzi postępowania w celu zawarcia umowy ramowej, o której mowa             w art. 311 – 315 ustawy </w:t>
      </w:r>
      <w:proofErr w:type="spellStart"/>
      <w:r w:rsidRPr="00393676">
        <w:t>Pzp</w:t>
      </w:r>
      <w:proofErr w:type="spellEnd"/>
      <w:r w:rsidRPr="00393676">
        <w:t>.</w:t>
      </w:r>
    </w:p>
    <w:p w14:paraId="31279DCC" w14:textId="77777777" w:rsidR="00A82252" w:rsidRPr="00393676" w:rsidRDefault="00A82252" w:rsidP="00A82252">
      <w:pPr>
        <w:spacing w:after="120" w:line="276" w:lineRule="auto"/>
        <w:jc w:val="both"/>
      </w:pPr>
      <w:r w:rsidRPr="00393676">
        <w:t xml:space="preserve">8. Zamawiający nie zastrzega możliwości ubiegania się o udzielenie zamówienia wyłącznie przez wykonawców, o których mowa w art. 94 ustawy </w:t>
      </w:r>
      <w:proofErr w:type="spellStart"/>
      <w:r w:rsidRPr="00393676">
        <w:t>Pzp</w:t>
      </w:r>
      <w:proofErr w:type="spellEnd"/>
      <w:r w:rsidRPr="00393676">
        <w:t>.</w:t>
      </w:r>
    </w:p>
    <w:p w14:paraId="57DD7A1E" w14:textId="77777777" w:rsidR="00A82252" w:rsidRPr="00393676" w:rsidRDefault="00A82252" w:rsidP="00A82252">
      <w:pPr>
        <w:spacing w:after="120" w:line="276" w:lineRule="auto"/>
        <w:jc w:val="both"/>
      </w:pPr>
      <w:r w:rsidRPr="00393676">
        <w:t xml:space="preserve">9. Zamawiający nie określa dodatkowych wymagań związanych z zatrudnianiem osób,                         o których mowa w art. 96 ust. 2 pkt 2) ustawy </w:t>
      </w:r>
      <w:proofErr w:type="spellStart"/>
      <w:r w:rsidRPr="00393676">
        <w:t>Pzp</w:t>
      </w:r>
      <w:proofErr w:type="spellEnd"/>
      <w:r w:rsidRPr="00393676">
        <w:t>.</w:t>
      </w:r>
    </w:p>
    <w:p w14:paraId="66A2B706" w14:textId="126DDB88" w:rsidR="00A82252" w:rsidRPr="00393676" w:rsidRDefault="00A82252" w:rsidP="00A82252">
      <w:pPr>
        <w:spacing w:line="276" w:lineRule="auto"/>
        <w:jc w:val="both"/>
      </w:pPr>
      <w:r w:rsidRPr="00393676">
        <w:lastRenderedPageBreak/>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w:t>
      </w:r>
      <w:r w:rsidR="00155134">
        <w:t>2</w:t>
      </w:r>
      <w:r w:rsidRPr="00393676">
        <w:t xml:space="preserve">r. , poz. </w:t>
      </w:r>
      <w:r w:rsidR="00155134">
        <w:t>1510</w:t>
      </w:r>
      <w:r w:rsidRPr="00393676">
        <w:t>) obejmują następujące rodzaje czynności:</w:t>
      </w:r>
    </w:p>
    <w:p w14:paraId="71DCB6E4" w14:textId="3C782BA5" w:rsidR="00245530" w:rsidRDefault="00245530" w:rsidP="00245530">
      <w:pPr>
        <w:spacing w:line="276" w:lineRule="auto"/>
        <w:jc w:val="both"/>
      </w:pPr>
      <w:r>
        <w:t xml:space="preserve">- </w:t>
      </w:r>
      <w:r w:rsidRPr="00D90D2F">
        <w:t xml:space="preserve">wykonanie nawierzchni </w:t>
      </w:r>
      <w:r>
        <w:t>drogowej</w:t>
      </w:r>
      <w:r w:rsidRPr="00D90D2F">
        <w:t xml:space="preserve"> z mieszanek min</w:t>
      </w:r>
      <w:r>
        <w:t>eralno-bitumicznych asfaltowych</w:t>
      </w:r>
      <w:r w:rsidR="004D0659">
        <w:t>.</w:t>
      </w:r>
    </w:p>
    <w:p w14:paraId="05EB5E0A" w14:textId="7E4C8F16" w:rsidR="00A82252" w:rsidRPr="00393676" w:rsidRDefault="00A82252" w:rsidP="00A82252">
      <w:pPr>
        <w:spacing w:after="120" w:line="276" w:lineRule="auto"/>
        <w:jc w:val="both"/>
      </w:pPr>
      <w:r w:rsidRPr="00393676">
        <w:t xml:space="preserve">Szczegółowe wymagania dotyczące realizacji oraz egzekwowania wymogu zatrudnienia na podstawie stosunku pracy zostały określone </w:t>
      </w:r>
      <w:r w:rsidR="002813ED">
        <w:t>w</w:t>
      </w:r>
      <w:r w:rsidR="00BF6D0F">
        <w:t xml:space="preserve"> Opisie Przedmiotu Zamówienia (rozdział V SWZ).</w:t>
      </w:r>
    </w:p>
    <w:p w14:paraId="3183494D" w14:textId="77777777" w:rsidR="00A82252" w:rsidRPr="00393676" w:rsidRDefault="00A82252" w:rsidP="00A82252">
      <w:pPr>
        <w:spacing w:after="120" w:line="276" w:lineRule="auto"/>
        <w:jc w:val="both"/>
      </w:pPr>
      <w:r w:rsidRPr="00393676">
        <w:t>11. Zamawiający nie przewiduje rozliczenia w walutach obcych.</w:t>
      </w:r>
    </w:p>
    <w:p w14:paraId="149FD422" w14:textId="77777777" w:rsidR="00A82252" w:rsidRPr="00393676" w:rsidRDefault="00A82252" w:rsidP="00A82252">
      <w:pPr>
        <w:spacing w:after="120" w:line="276" w:lineRule="auto"/>
        <w:jc w:val="both"/>
      </w:pPr>
      <w:r w:rsidRPr="00393676">
        <w:t xml:space="preserve">12. Zamawiający nie przewiduje zwrotu kosztów </w:t>
      </w:r>
      <w:r w:rsidR="003F72E7" w:rsidRPr="00393676">
        <w:fldChar w:fldCharType="begin"/>
      </w:r>
      <w:r w:rsidRPr="00393676">
        <w:instrText xml:space="preserve"> LISTNUM </w:instrText>
      </w:r>
      <w:r w:rsidR="003F72E7" w:rsidRPr="00393676">
        <w:fldChar w:fldCharType="end"/>
      </w:r>
      <w:r w:rsidRPr="00393676">
        <w:t xml:space="preserve"> udziału w postępowaniu.</w:t>
      </w:r>
    </w:p>
    <w:p w14:paraId="5299E8ED" w14:textId="77777777" w:rsidR="00A82252" w:rsidRPr="00393676" w:rsidRDefault="00A82252" w:rsidP="00A82252">
      <w:pPr>
        <w:spacing w:after="120" w:line="276" w:lineRule="auto"/>
        <w:jc w:val="both"/>
      </w:pPr>
      <w:r w:rsidRPr="00393676">
        <w:t>13. Zamawiający nie przewiduje udzielania zaliczek na poczet wykonania zamówienia.</w:t>
      </w:r>
    </w:p>
    <w:p w14:paraId="00AD4126" w14:textId="4B157FAE" w:rsidR="00245530" w:rsidRPr="001D5004" w:rsidRDefault="00A82252" w:rsidP="001D5004">
      <w:pPr>
        <w:spacing w:after="360" w:line="276" w:lineRule="auto"/>
        <w:jc w:val="both"/>
      </w:pPr>
      <w:r w:rsidRPr="0072628A">
        <w:t xml:space="preserve">14. Zamawiający </w:t>
      </w:r>
      <w:r w:rsidR="001D5004">
        <w:t xml:space="preserve">nie </w:t>
      </w:r>
      <w:r w:rsidRPr="0072628A">
        <w:t>przewiduje możliwoś</w:t>
      </w:r>
      <w:r w:rsidR="0047307F">
        <w:t>ć</w:t>
      </w:r>
      <w:r w:rsidRPr="0072628A">
        <w:t xml:space="preserve"> unieważnienia przedmiotowego postępowania, jeżeli środki</w:t>
      </w:r>
      <w:r w:rsidR="0047307F">
        <w:t xml:space="preserve"> publiczne</w:t>
      </w:r>
      <w:r w:rsidRPr="0072628A">
        <w:t xml:space="preserve">, które Zamawiający zamierzał przeznaczyć na sfinansowanie zamówienia, nie zostaną mu przyznane (art. 310 pkt 1 ustawy </w:t>
      </w:r>
      <w:proofErr w:type="spellStart"/>
      <w:r w:rsidRPr="0072628A">
        <w:t>Pzp</w:t>
      </w:r>
      <w:proofErr w:type="spellEnd"/>
      <w:r w:rsidRPr="0072628A">
        <w:t>).</w:t>
      </w:r>
    </w:p>
    <w:p w14:paraId="4058CFB3" w14:textId="41B2BA98" w:rsidR="00A82252" w:rsidRPr="00393676" w:rsidRDefault="00A82252" w:rsidP="00A82252">
      <w:pPr>
        <w:spacing w:line="276" w:lineRule="auto"/>
        <w:jc w:val="both"/>
        <w:rPr>
          <w:b/>
        </w:rPr>
      </w:pPr>
      <w:r w:rsidRPr="00393676">
        <w:rPr>
          <w:b/>
        </w:rPr>
        <w:t>15. Tajemnica przedsiębiorstwa</w:t>
      </w:r>
    </w:p>
    <w:p w14:paraId="2A24DEAB" w14:textId="49A3F903"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1D5004">
        <w:rPr>
          <w:bCs/>
        </w:rPr>
        <w:t>2</w:t>
      </w:r>
      <w:r w:rsidR="00816506">
        <w:rPr>
          <w:bCs/>
        </w:rPr>
        <w:t>2</w:t>
      </w:r>
      <w:r w:rsidRPr="00393676">
        <w:rPr>
          <w:bCs/>
        </w:rPr>
        <w:t xml:space="preserve"> r. poz. 1</w:t>
      </w:r>
      <w:r w:rsidR="00816506">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1E4A99EE" w14:textId="77777777" w:rsidR="00A82252" w:rsidRPr="00393676" w:rsidRDefault="00A82252" w:rsidP="00A82252">
      <w:pPr>
        <w:pStyle w:val="Default"/>
        <w:rPr>
          <w:bCs/>
          <w:i/>
          <w:iCs/>
          <w:color w:val="auto"/>
        </w:rPr>
      </w:pPr>
      <w:r w:rsidRPr="00393676">
        <w:rPr>
          <w:bCs/>
          <w:i/>
          <w:iCs/>
          <w:color w:val="auto"/>
        </w:rPr>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lastRenderedPageBreak/>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7B9F3B6D" w:rsidR="00A82252" w:rsidRPr="00393676" w:rsidRDefault="00A82252" w:rsidP="00A82252">
      <w:pPr>
        <w:pStyle w:val="Default"/>
        <w:ind w:left="1134" w:hanging="284"/>
        <w:jc w:val="both"/>
        <w:rPr>
          <w:bCs/>
          <w:i/>
          <w:iCs/>
          <w:color w:val="auto"/>
          <w:sz w:val="22"/>
          <w:szCs w:val="22"/>
        </w:rPr>
      </w:pPr>
      <w:r w:rsidRPr="00393676">
        <w:rPr>
          <w:b/>
          <w:i/>
          <w:iCs/>
          <w:color w:val="auto"/>
        </w:rPr>
        <w:t xml:space="preserve">Ustawa o zwalczaniu nieuczciwej konkurencji </w:t>
      </w:r>
      <w:r w:rsidRPr="00832B24">
        <w:rPr>
          <w:bCs/>
          <w:i/>
          <w:iCs/>
          <w:color w:val="auto"/>
        </w:rPr>
        <w:t>(</w:t>
      </w:r>
      <w:proofErr w:type="spellStart"/>
      <w:r w:rsidR="00832B24" w:rsidRPr="00832B24">
        <w:rPr>
          <w:bCs/>
          <w:i/>
          <w:iCs/>
          <w:color w:val="auto"/>
        </w:rPr>
        <w:t>t.j</w:t>
      </w:r>
      <w:proofErr w:type="spellEnd"/>
      <w:r w:rsidR="00832B24">
        <w:rPr>
          <w:b/>
          <w:i/>
          <w:iCs/>
          <w:color w:val="auto"/>
        </w:rPr>
        <w:t xml:space="preserve">. </w:t>
      </w:r>
      <w:r w:rsidRPr="00393676">
        <w:rPr>
          <w:bCs/>
          <w:i/>
          <w:iCs/>
          <w:color w:val="auto"/>
          <w:sz w:val="22"/>
          <w:szCs w:val="22"/>
        </w:rPr>
        <w:t>Dz.U.202</w:t>
      </w:r>
      <w:r w:rsidR="00816506">
        <w:rPr>
          <w:bCs/>
          <w:i/>
          <w:iCs/>
          <w:color w:val="auto"/>
          <w:sz w:val="22"/>
          <w:szCs w:val="22"/>
        </w:rPr>
        <w:t>2</w:t>
      </w:r>
      <w:r w:rsidRPr="00393676">
        <w:rPr>
          <w:bCs/>
          <w:i/>
          <w:iCs/>
          <w:color w:val="auto"/>
          <w:sz w:val="22"/>
          <w:szCs w:val="22"/>
        </w:rPr>
        <w:t>.</w:t>
      </w:r>
      <w:r w:rsidR="00816506">
        <w:rPr>
          <w:bCs/>
          <w:i/>
          <w:iCs/>
          <w:color w:val="auto"/>
          <w:sz w:val="22"/>
          <w:szCs w:val="22"/>
        </w:rPr>
        <w:t xml:space="preserve">1233 – </w:t>
      </w:r>
      <w:proofErr w:type="spellStart"/>
      <w:r w:rsidR="00816506">
        <w:rPr>
          <w:bCs/>
          <w:i/>
          <w:iCs/>
          <w:color w:val="auto"/>
          <w:sz w:val="22"/>
          <w:szCs w:val="22"/>
        </w:rPr>
        <w:t>t.j</w:t>
      </w:r>
      <w:proofErr w:type="spellEnd"/>
      <w:r w:rsidR="00816506">
        <w:rPr>
          <w:bCs/>
          <w:i/>
          <w:iCs/>
          <w:color w:val="auto"/>
          <w:sz w:val="22"/>
          <w:szCs w:val="22"/>
        </w:rPr>
        <w:t>. z dnia 09.06.2022</w:t>
      </w:r>
      <w:r w:rsidRPr="00393676">
        <w:rPr>
          <w:bCs/>
          <w:i/>
          <w:iCs/>
          <w:color w:val="auto"/>
          <w:sz w:val="22"/>
          <w:szCs w:val="22"/>
        </w:rPr>
        <w:t>)</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A82252">
      <w:pPr>
        <w:spacing w:after="120"/>
        <w:jc w:val="both"/>
      </w:pPr>
    </w:p>
    <w:p w14:paraId="1BFFA9D9" w14:textId="789A60C8" w:rsidR="00A82252" w:rsidRPr="003C1342" w:rsidRDefault="00A82252" w:rsidP="002813ED">
      <w:pPr>
        <w:spacing w:after="120" w:line="276" w:lineRule="auto"/>
        <w:jc w:val="both"/>
        <w:rPr>
          <w:b/>
        </w:rPr>
      </w:pPr>
      <w:r w:rsidRPr="003C1342">
        <w:rPr>
          <w:b/>
        </w:rPr>
        <w:t>1</w:t>
      </w:r>
      <w:r w:rsidR="00832B24">
        <w:rPr>
          <w:b/>
        </w:rPr>
        <w:t>6.</w:t>
      </w:r>
      <w:r w:rsidRPr="003C1342">
        <w:t xml:space="preserve">  </w:t>
      </w:r>
      <w:r w:rsidRPr="003C1342">
        <w:rPr>
          <w:b/>
        </w:rPr>
        <w:t>Środki ochrony prawnej</w:t>
      </w:r>
    </w:p>
    <w:p w14:paraId="3A23A5DA" w14:textId="16F1E3DD"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049E62A2" w14:textId="77777777" w:rsidR="00A82252" w:rsidRPr="003C1342" w:rsidRDefault="00A82252" w:rsidP="00A82252">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1016667B" w14:textId="77777777" w:rsidR="00A82252" w:rsidRPr="003C1342" w:rsidRDefault="00A82252" w:rsidP="00A82252">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lastRenderedPageBreak/>
        <w:t xml:space="preserve">8) Na orzeczenie Izby oraz postanowienie Prezesa Izby, o którym mowa w art. 519 ust. 1 ustawy </w:t>
      </w:r>
      <w:proofErr w:type="spellStart"/>
      <w:r w:rsidRPr="003C1342">
        <w:t>Pzp</w:t>
      </w:r>
      <w:proofErr w:type="spellEnd"/>
      <w:r w:rsidRPr="003C1342">
        <w:t>.,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6AE21339" w14:textId="58BF4A68" w:rsidR="00D07439" w:rsidRPr="003C1342" w:rsidRDefault="00A82252" w:rsidP="002813ED">
      <w:pPr>
        <w:spacing w:after="36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2C769700" w14:textId="77777777" w:rsidR="00A82252" w:rsidRPr="00A73670" w:rsidRDefault="00A82252" w:rsidP="00A82252">
      <w:pPr>
        <w:spacing w:line="276" w:lineRule="auto"/>
        <w:jc w:val="both"/>
        <w:rPr>
          <w:b/>
        </w:rPr>
      </w:pPr>
      <w:r w:rsidRPr="00A73670">
        <w:rPr>
          <w:b/>
        </w:rPr>
        <w:t>17. Komunikacja w postępowaniu</w:t>
      </w:r>
    </w:p>
    <w:p w14:paraId="5C8BB570" w14:textId="5BD37D45" w:rsidR="00A82252" w:rsidRPr="00A73670" w:rsidRDefault="00A82252" w:rsidP="00A82252">
      <w:pPr>
        <w:spacing w:line="276" w:lineRule="auto"/>
        <w:jc w:val="both"/>
        <w:rPr>
          <w:b/>
        </w:rPr>
      </w:pPr>
      <w:r w:rsidRPr="00A73670">
        <w:t>1) W postępowaniu o udzie</w:t>
      </w:r>
      <w:r>
        <w:t>lenie zamówienia komunikacja mię</w:t>
      </w:r>
      <w:r w:rsidRPr="00A73670">
        <w:t xml:space="preserve">dzy Zamawiającym </w:t>
      </w:r>
      <w:r w:rsidR="00832B24">
        <w:t xml:space="preserve">                                       </w:t>
      </w:r>
      <w:r w:rsidRPr="00A73670">
        <w:t xml:space="preserve">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6"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7"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8" w:history="1">
        <w:r w:rsidRPr="00A73670">
          <w:rPr>
            <w:rStyle w:val="Hipercze"/>
          </w:rPr>
          <w:t>jolanta.orman@rudamaleniecka.pl</w:t>
        </w:r>
      </w:hyperlink>
      <w:r w:rsidRPr="00A73670">
        <w:t xml:space="preserve"> </w:t>
      </w:r>
    </w:p>
    <w:p w14:paraId="478F0E0C" w14:textId="77777777" w:rsidR="00A82252" w:rsidRPr="00A73670" w:rsidRDefault="00A82252" w:rsidP="00A82252">
      <w:pPr>
        <w:spacing w:after="120" w:line="276" w:lineRule="auto"/>
        <w:jc w:val="both"/>
      </w:pPr>
      <w:r w:rsidRPr="00A73670">
        <w:t xml:space="preserve">Przez środki komunikacji elektronicznej rozumie się środki komunikacji elektronicznej zdefiniowane w ustawie z dnia 18 lipca 202r. oświadczeniu usług drogą elektroniczna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9"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31256D9E" w14:textId="77777777" w:rsidR="00A82252" w:rsidRPr="00A73670" w:rsidRDefault="00A82252" w:rsidP="00A82252">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3EB0112" w14:textId="77777777" w:rsidR="00A82252" w:rsidRPr="00A73670" w:rsidRDefault="00A82252" w:rsidP="00A82252">
      <w:pPr>
        <w:spacing w:line="276" w:lineRule="auto"/>
        <w:jc w:val="both"/>
      </w:pPr>
      <w:r w:rsidRPr="00A73670">
        <w:t xml:space="preserve">a) </w:t>
      </w:r>
      <w:hyperlink r:id="rId20" w:history="1">
        <w:r w:rsidRPr="00A73670">
          <w:rPr>
            <w:rStyle w:val="Hipercze"/>
          </w:rPr>
          <w:t>https://miniportal.uzp.gov.pl/WarunkiUslugi</w:t>
        </w:r>
      </w:hyperlink>
      <w:r w:rsidRPr="00A73670">
        <w:t xml:space="preserve"> oraz </w:t>
      </w:r>
    </w:p>
    <w:p w14:paraId="6994CBA1" w14:textId="0D7AD4E9" w:rsidR="00A82252" w:rsidRPr="00A73670" w:rsidRDefault="00A82252" w:rsidP="00A82252">
      <w:pPr>
        <w:spacing w:after="120" w:line="276" w:lineRule="auto"/>
        <w:jc w:val="both"/>
        <w:rPr>
          <w:u w:val="single"/>
        </w:rPr>
      </w:pPr>
      <w:r w:rsidRPr="00A73670">
        <w:t xml:space="preserve">b) </w:t>
      </w:r>
      <w:hyperlink r:id="rId21" w:history="1">
        <w:r w:rsidR="00816506" w:rsidRPr="008439B7">
          <w:rPr>
            <w:rStyle w:val="Hipercze"/>
          </w:rPr>
          <w:t>https://miniportal.uzp.gov.pl/Instrukcja_uzytkownika_miniPortal-ePUAP.pdf</w:t>
        </w:r>
      </w:hyperlink>
      <w:r w:rsidR="00816506">
        <w:rPr>
          <w:u w:val="single"/>
        </w:rPr>
        <w:t xml:space="preserve"> </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lastRenderedPageBreak/>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rsidR="002813ED">
        <w:t xml:space="preserve"> </w:t>
      </w:r>
      <w:r w:rsidRPr="002813ED">
        <w:t xml:space="preserve">z postępowaniem. </w:t>
      </w:r>
    </w:p>
    <w:p w14:paraId="71F37DF2" w14:textId="0D6A42A6"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 xml:space="preserve">Sposób złożenia oferty, w tym zaszyfrowania oferty opisany został w Regulaminie korzystania </w:t>
      </w:r>
      <w:r w:rsidR="00044CCF">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2533A567" w14:textId="77777777" w:rsidR="00A82252" w:rsidRPr="00862C8C" w:rsidRDefault="00A82252" w:rsidP="00A82252">
      <w:pPr>
        <w:pStyle w:val="Default"/>
        <w:spacing w:after="120" w:line="276" w:lineRule="auto"/>
        <w:ind w:left="284" w:hanging="284"/>
        <w:jc w:val="both"/>
        <w:rPr>
          <w:b/>
          <w:bCs/>
          <w:i/>
          <w:iCs/>
          <w:color w:val="auto"/>
        </w:rPr>
      </w:pPr>
      <w:r>
        <w:rPr>
          <w:b/>
          <w:color w:val="auto"/>
        </w:rPr>
        <w:t xml:space="preserve">     </w:t>
      </w:r>
      <w:r w:rsidRPr="00862C8C">
        <w:rPr>
          <w:b/>
          <w:color w:val="auto"/>
          <w:u w:val="single"/>
        </w:rPr>
        <w:t>Formaty plików muszą być zgodne z Krajowymi Ramami Interoperacyjności</w:t>
      </w:r>
      <w:r>
        <w:rPr>
          <w:b/>
          <w:color w:val="auto"/>
        </w:rPr>
        <w:t xml:space="preserve"> – </w:t>
      </w:r>
      <w:r w:rsidRPr="00862C8C">
        <w:rPr>
          <w:b/>
          <w:bCs/>
          <w:i/>
          <w:iCs/>
          <w:color w:val="auto"/>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495D16E4" w14:textId="411BAC9C" w:rsidR="00A82252" w:rsidRPr="00E50E5C" w:rsidRDefault="00A82252" w:rsidP="00A82252">
      <w:pPr>
        <w:spacing w:after="120" w:line="276" w:lineRule="auto"/>
        <w:jc w:val="both"/>
      </w:pPr>
      <w:r w:rsidRPr="00E50E5C">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rsidR="00F23EBF">
        <w:t>w udziału</w:t>
      </w:r>
      <w:r w:rsidRPr="00E50E5C">
        <w:t xml:space="preserve"> w postępowaniu,</w:t>
      </w:r>
      <w:r w:rsidR="00373FE9">
        <w:t xml:space="preserve"> </w:t>
      </w:r>
      <w:r w:rsidRPr="00E50E5C">
        <w:t>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372FE56F"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rsidR="00F23EBF">
        <w:t xml:space="preserve">            </w:t>
      </w:r>
      <w:r w:rsidR="00373FE9">
        <w:t xml:space="preserve">              </w:t>
      </w:r>
      <w:r w:rsidRPr="00E50E5C">
        <w:t xml:space="preserve">w „Instrukcji użytkownika” dostępnej na </w:t>
      </w:r>
      <w:proofErr w:type="spellStart"/>
      <w:r w:rsidRPr="00E50E5C">
        <w:t>miniPortalu</w:t>
      </w:r>
      <w:proofErr w:type="spellEnd"/>
      <w:r w:rsidRPr="00E50E5C">
        <w:t>.</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05CE4324"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rsidR="00F23EBF">
        <w:t>elkiej korespondencji związane</w:t>
      </w:r>
      <w:r>
        <w:t xml:space="preserve"> z</w:t>
      </w:r>
      <w:r w:rsidRPr="00E50E5C">
        <w:t xml:space="preserve"> niniejszym </w:t>
      </w:r>
      <w:r w:rsidRPr="00E50E5C">
        <w:lastRenderedPageBreak/>
        <w:t>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2" w:history="1">
        <w:r w:rsidRPr="007673CB">
          <w:rPr>
            <w:rStyle w:val="Hipercze"/>
            <w:b/>
          </w:rPr>
          <w:t>jolanta.orman@rudamaleniecka.pl</w:t>
        </w:r>
      </w:hyperlink>
      <w:r w:rsidRPr="007673CB">
        <w:rPr>
          <w:b/>
        </w:rPr>
        <w:t xml:space="preserve"> </w:t>
      </w:r>
    </w:p>
    <w:p w14:paraId="034B0FCB" w14:textId="606C0425"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27 czerwca 2017r. </w:t>
      </w:r>
      <w:r w:rsidRPr="00E50E5C">
        <w:rPr>
          <w:i/>
        </w:rPr>
        <w:t>w sprawie użycia środków komunika</w:t>
      </w:r>
      <w:r w:rsidR="00F23EBF">
        <w:rPr>
          <w:i/>
        </w:rPr>
        <w:t>cji elektronicznej</w:t>
      </w:r>
      <w:r w:rsidRPr="00E50E5C">
        <w:rPr>
          <w:i/>
        </w:rPr>
        <w:t xml:space="preserve"> w postępowaniu  </w:t>
      </w:r>
      <w:r w:rsidR="00F23EBF">
        <w:rPr>
          <w:i/>
        </w:rPr>
        <w:t xml:space="preserve"> </w:t>
      </w:r>
      <w:r w:rsidRPr="00E50E5C">
        <w:rPr>
          <w:i/>
        </w:rPr>
        <w:t>o udzielenie zamówienia publicznego oraz udostępniania i przechowywania dokumentów elektronicznych</w:t>
      </w:r>
      <w:r w:rsidRPr="00E50E5C">
        <w:t xml:space="preserve"> oraz rozporządzeniu Ministra Rozwoju z d</w:t>
      </w:r>
      <w:r w:rsidR="00F23EBF">
        <w:t xml:space="preserve">nia 26 lipca 2016r. </w:t>
      </w:r>
      <w:r w:rsidRPr="00E50E5C">
        <w:rPr>
          <w:i/>
        </w:rPr>
        <w:t>w sprawie rodzajów dokumentów, jakich może żądać zamawiający od wykona</w:t>
      </w:r>
      <w:r w:rsidR="00F23EBF">
        <w:rPr>
          <w:i/>
        </w:rPr>
        <w:t xml:space="preserve">wcy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14CF6BAD" w:rsidR="00A82252" w:rsidRPr="00930C16" w:rsidRDefault="00A82252" w:rsidP="00A82252">
      <w:pPr>
        <w:spacing w:after="120" w:line="276" w:lineRule="auto"/>
        <w:jc w:val="both"/>
        <w:rPr>
          <w:i/>
        </w:rPr>
      </w:pPr>
      <w:r w:rsidRPr="00194A1E">
        <w:t>17) Otwarcie ofert nastąpi</w:t>
      </w:r>
      <w:r w:rsidRPr="00DA2DD6">
        <w:t xml:space="preserve"> </w:t>
      </w:r>
      <w:r w:rsidRPr="00194A1E">
        <w:t xml:space="preserve">w </w:t>
      </w:r>
      <w:r w:rsidRPr="00044CCF">
        <w:t xml:space="preserve">dniu </w:t>
      </w:r>
      <w:r w:rsidR="00930C16" w:rsidRPr="00930C16">
        <w:rPr>
          <w:b/>
        </w:rPr>
        <w:t>21</w:t>
      </w:r>
      <w:r w:rsidR="005B4EF6" w:rsidRPr="00930C16">
        <w:rPr>
          <w:b/>
        </w:rPr>
        <w:t>.</w:t>
      </w:r>
      <w:r w:rsidR="00004B82" w:rsidRPr="00930C16">
        <w:rPr>
          <w:b/>
        </w:rPr>
        <w:t>0</w:t>
      </w:r>
      <w:r w:rsidR="00816506" w:rsidRPr="00930C16">
        <w:rPr>
          <w:b/>
        </w:rPr>
        <w:t>9</w:t>
      </w:r>
      <w:r w:rsidR="00004B82" w:rsidRPr="00930C16">
        <w:rPr>
          <w:b/>
        </w:rPr>
        <w:t>.202</w:t>
      </w:r>
      <w:r w:rsidR="00373FE9" w:rsidRPr="00930C16">
        <w:rPr>
          <w:b/>
        </w:rPr>
        <w:t>2</w:t>
      </w:r>
      <w:r w:rsidR="00004B82" w:rsidRPr="00930C16">
        <w:rPr>
          <w:b/>
        </w:rPr>
        <w:t>r. o godzinie 10:30</w:t>
      </w:r>
    </w:p>
    <w:p w14:paraId="0E7E675D" w14:textId="77777777" w:rsidR="00A82252" w:rsidRPr="00E50E5C" w:rsidRDefault="00A82252" w:rsidP="00A82252">
      <w:pPr>
        <w:spacing w:after="120" w:line="276" w:lineRule="auto"/>
        <w:jc w:val="both"/>
      </w:pPr>
      <w:r w:rsidRPr="00E50E5C">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22500D84" w14:textId="77777777" w:rsidR="00A82252" w:rsidRDefault="00A82252" w:rsidP="00A82252">
      <w:pPr>
        <w:spacing w:line="276" w:lineRule="auto"/>
        <w:jc w:val="both"/>
      </w:pPr>
      <w:r w:rsidRPr="00E50E5C">
        <w:t xml:space="preserve">19) Niezwłocznie po otwarciu ofert Zamawiający zamieści </w:t>
      </w:r>
      <w:r w:rsidRPr="00582D22">
        <w:rPr>
          <w:b/>
        </w:rPr>
        <w:t>na stronie internetowej prowadzonego postępowania</w:t>
      </w:r>
      <w:r>
        <w:rPr>
          <w:b/>
        </w:rPr>
        <w:t xml:space="preserve"> </w:t>
      </w:r>
      <w:hyperlink r:id="rId23" w:history="1">
        <w:r w:rsidRPr="00A73670">
          <w:rPr>
            <w:rStyle w:val="Hipercze"/>
            <w:b/>
          </w:rPr>
          <w:t>https://miniportal.uzp.gov.pl</w:t>
        </w:r>
      </w:hyperlink>
      <w:r>
        <w:t xml:space="preserve"> - informację</w:t>
      </w:r>
      <w:r w:rsidRPr="00E50E5C">
        <w:t xml:space="preserve"> z otwarcia ofert.</w:t>
      </w:r>
      <w:r>
        <w:t xml:space="preserve"> </w:t>
      </w:r>
    </w:p>
    <w:p w14:paraId="7423334D" w14:textId="77777777" w:rsidR="00A82252" w:rsidRDefault="00A82252" w:rsidP="00A82252">
      <w:pPr>
        <w:spacing w:line="276" w:lineRule="auto"/>
        <w:jc w:val="both"/>
      </w:pPr>
      <w:r>
        <w:t>Na tej stronie Zamawiający zamieszcza następujące dokumenty:</w:t>
      </w:r>
    </w:p>
    <w:p w14:paraId="05741394" w14:textId="3880E97A" w:rsidR="00A82252" w:rsidRDefault="00A82252" w:rsidP="00A82252">
      <w:pPr>
        <w:spacing w:line="276" w:lineRule="auto"/>
        <w:jc w:val="both"/>
      </w:pPr>
      <w:r>
        <w:t>- SWZ (specyfikację warunków zamówienia) – od dnia zamieszczenia ogłoszenia w Biuletynie Zamówień Publicznych,</w:t>
      </w:r>
    </w:p>
    <w:p w14:paraId="511FB8F5" w14:textId="77777777" w:rsidR="00A82252" w:rsidRDefault="00A82252" w:rsidP="00A82252">
      <w:pPr>
        <w:spacing w:line="276" w:lineRule="auto"/>
        <w:jc w:val="both"/>
      </w:pPr>
      <w:r>
        <w:t>- informacje o zmianie treści ogłoszenia o zamówieniu zamieszczonego w BZP,</w:t>
      </w:r>
    </w:p>
    <w:p w14:paraId="49075E94" w14:textId="77777777" w:rsidR="00A82252" w:rsidRDefault="00A82252" w:rsidP="00A82252">
      <w:pPr>
        <w:spacing w:line="276" w:lineRule="auto"/>
        <w:jc w:val="both"/>
      </w:pPr>
      <w:r>
        <w:t xml:space="preserve">- informację o kwocie jaką Zamawiający zamierza przeznaczyć na sfinansowanie zamówienia (art. 222 ust. 4 ustawy </w:t>
      </w:r>
      <w:proofErr w:type="spellStart"/>
      <w:r>
        <w:t>Pzp</w:t>
      </w:r>
      <w:proofErr w:type="spellEnd"/>
      <w:r>
        <w:t>.),</w:t>
      </w:r>
    </w:p>
    <w:p w14:paraId="3AC429DC" w14:textId="77777777" w:rsidR="00A82252" w:rsidRDefault="00A82252" w:rsidP="00A82252">
      <w:pPr>
        <w:spacing w:line="276" w:lineRule="auto"/>
        <w:jc w:val="both"/>
      </w:pPr>
      <w:r>
        <w:t xml:space="preserve">- informacje z otwarcia ofert (niezwłocznie po otwarciu ofert – art. 222 ust. 5 ustawy </w:t>
      </w:r>
      <w:proofErr w:type="spellStart"/>
      <w:r>
        <w:t>Pzp</w:t>
      </w:r>
      <w:proofErr w:type="spellEnd"/>
      <w:r>
        <w:t>.),</w:t>
      </w:r>
    </w:p>
    <w:p w14:paraId="1286AB73" w14:textId="77777777" w:rsidR="00A82252" w:rsidRDefault="00A82252" w:rsidP="00A82252">
      <w:pPr>
        <w:spacing w:line="276" w:lineRule="auto"/>
        <w:jc w:val="both"/>
      </w:pPr>
      <w:r>
        <w:t>- treść zapytań wraz z wyjaśnieniami do zamieszczonej na stronie internetowej SWZ,</w:t>
      </w:r>
    </w:p>
    <w:p w14:paraId="536C1C0A" w14:textId="77777777" w:rsidR="00A82252" w:rsidRDefault="00A82252" w:rsidP="00A82252">
      <w:pPr>
        <w:spacing w:line="276" w:lineRule="auto"/>
        <w:jc w:val="both"/>
      </w:pPr>
      <w:r>
        <w:t>- zmiany dotyczące SWZ,</w:t>
      </w:r>
    </w:p>
    <w:p w14:paraId="757C8D7C" w14:textId="77777777" w:rsidR="00A82252" w:rsidRPr="00E50E5C" w:rsidRDefault="00A82252" w:rsidP="00A82252">
      <w:pPr>
        <w:spacing w:after="120" w:line="276" w:lineRule="auto"/>
        <w:jc w:val="both"/>
      </w:pPr>
      <w:r>
        <w:t xml:space="preserve">- informacje zgodne z art. 253 ust. 2 ustawy </w:t>
      </w:r>
      <w:proofErr w:type="spellStart"/>
      <w:r>
        <w:t>Pzp</w:t>
      </w:r>
      <w:proofErr w:type="spellEnd"/>
      <w:r>
        <w:t xml:space="preserve"> – po wyborze oferty.</w:t>
      </w:r>
    </w:p>
    <w:p w14:paraId="464CD6CA" w14:textId="77777777" w:rsidR="00A82252" w:rsidRPr="00E50E5C" w:rsidRDefault="00A82252" w:rsidP="00A82252">
      <w:pPr>
        <w:spacing w:after="120" w:line="276" w:lineRule="auto"/>
        <w:jc w:val="both"/>
      </w:pPr>
      <w:r w:rsidRPr="00E50E5C">
        <w:t xml:space="preserve">20) </w:t>
      </w:r>
      <w:r w:rsidR="007063E6">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50E5C" w:rsidRDefault="00A82252" w:rsidP="00A82252">
      <w:pPr>
        <w:spacing w:after="120" w:line="276" w:lineRule="auto"/>
        <w:jc w:val="both"/>
      </w:pPr>
      <w:r w:rsidRPr="00E50E5C">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0672576" w:rsidR="00A82252" w:rsidRPr="00E50E5C" w:rsidRDefault="00A82252" w:rsidP="00A82252">
      <w:pPr>
        <w:spacing w:after="120" w:line="276" w:lineRule="auto"/>
        <w:jc w:val="both"/>
      </w:pPr>
      <w:r w:rsidRPr="00E50E5C">
        <w:lastRenderedPageBreak/>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373FE9">
        <w:t xml:space="preserve">             </w:t>
      </w:r>
      <w:r w:rsidRPr="00E50E5C">
        <w:t>w pkt 22), zamawiający nie ma obowiązku udzielania wyjaśnień SWZ oraz obowiązku przedłużenia terminu składania ofert.</w:t>
      </w:r>
    </w:p>
    <w:p w14:paraId="4AF0A94A" w14:textId="4EC92E22" w:rsidR="00A82252" w:rsidRPr="00E50E5C" w:rsidRDefault="00A82252" w:rsidP="00A82252">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 z wykonawcami – niż wskazany w niniejszym ustępie SWZ. Oznacza to, że zamawiający nie będzie reagował na inne formy kontaktowania się z nim, w szczególności na kontakt telefoniczny czy osobisty.</w:t>
      </w:r>
    </w:p>
    <w:p w14:paraId="0D9B68D5" w14:textId="77777777" w:rsidR="00A82252" w:rsidRPr="00E50E5C" w:rsidRDefault="00A82252" w:rsidP="00A82252">
      <w:pPr>
        <w:spacing w:after="120"/>
        <w:jc w:val="both"/>
      </w:pPr>
    </w:p>
    <w:p w14:paraId="1E116AE7" w14:textId="77777777" w:rsidR="00A82252" w:rsidRPr="00393676" w:rsidRDefault="00A82252" w:rsidP="00A82252">
      <w:pPr>
        <w:spacing w:after="120"/>
        <w:jc w:val="both"/>
        <w:rPr>
          <w:b/>
          <w:sz w:val="28"/>
          <w:szCs w:val="28"/>
        </w:rPr>
      </w:pPr>
      <w:r w:rsidRPr="00393676">
        <w:rPr>
          <w:b/>
          <w:sz w:val="28"/>
          <w:szCs w:val="28"/>
        </w:rPr>
        <w:t>V.  Przedmiot zamówienia</w:t>
      </w:r>
    </w:p>
    <w:p w14:paraId="5DEAB9A2" w14:textId="3D62ACA9" w:rsidR="00087E76" w:rsidRPr="00733A7C" w:rsidRDefault="00A82252" w:rsidP="00960DC7">
      <w:pPr>
        <w:jc w:val="both"/>
        <w:rPr>
          <w:b/>
          <w:bCs/>
        </w:rPr>
      </w:pPr>
      <w:r w:rsidRPr="004D0864">
        <w:t>1. Przedmiotem zamówienia jest</w:t>
      </w:r>
      <w:r w:rsidR="00F57C62">
        <w:t xml:space="preserve">:  </w:t>
      </w:r>
      <w:r w:rsidR="00373FE9">
        <w:rPr>
          <w:b/>
          <w:bCs/>
        </w:rPr>
        <w:t xml:space="preserve">Przebudowa </w:t>
      </w:r>
      <w:r w:rsidR="005B4EF6">
        <w:rPr>
          <w:b/>
          <w:bCs/>
        </w:rPr>
        <w:t>drogi gminnej Nr 370</w:t>
      </w:r>
      <w:r w:rsidR="00A05864">
        <w:rPr>
          <w:b/>
          <w:bCs/>
        </w:rPr>
        <w:t>009</w:t>
      </w:r>
      <w:r w:rsidR="005B4EF6">
        <w:rPr>
          <w:b/>
          <w:bCs/>
        </w:rPr>
        <w:t xml:space="preserve"> T </w:t>
      </w:r>
      <w:r w:rsidR="00A05864">
        <w:rPr>
          <w:b/>
          <w:bCs/>
        </w:rPr>
        <w:t>Lipa Gajówka – Gajówka Łazy – Gajówka Kadłubek</w:t>
      </w:r>
      <w:r w:rsidR="00087E76">
        <w:rPr>
          <w:b/>
          <w:bCs/>
        </w:rPr>
        <w:t xml:space="preserve"> </w:t>
      </w:r>
      <w:r w:rsidR="00087E76" w:rsidRPr="00087E76">
        <w:rPr>
          <w:b/>
        </w:rPr>
        <w:t>(działki nr 553 i nr 556/1 w miejscowości Hucisko) na odcinku dł. 810 m (od km 2+220 do km 3+030) + 15 m² poszerzenia</w:t>
      </w:r>
      <w:r w:rsidR="00087E76">
        <w:rPr>
          <w:b/>
        </w:rPr>
        <w:t>.</w:t>
      </w:r>
    </w:p>
    <w:p w14:paraId="380DB96E" w14:textId="37686243" w:rsidR="000A1414" w:rsidRDefault="000A1414" w:rsidP="00960DC7">
      <w:pPr>
        <w:jc w:val="both"/>
        <w:rPr>
          <w:b/>
          <w:bCs/>
        </w:rPr>
      </w:pPr>
      <w:bookmarkStart w:id="0" w:name="_Hlk94775765"/>
      <w:r w:rsidRPr="00733A7C">
        <w:rPr>
          <w:b/>
          <w:bCs/>
        </w:rPr>
        <w:t>Zadanie będzie dofinansowane z</w:t>
      </w:r>
      <w:r w:rsidRPr="000A1414">
        <w:rPr>
          <w:b/>
          <w:bCs/>
        </w:rPr>
        <w:t xml:space="preserve"> </w:t>
      </w:r>
      <w:r w:rsidR="00733A7C" w:rsidRPr="00733A7C">
        <w:rPr>
          <w:b/>
          <w:bCs/>
        </w:rPr>
        <w:t xml:space="preserve">Rządowego </w:t>
      </w:r>
      <w:r w:rsidRPr="000A1414">
        <w:rPr>
          <w:b/>
          <w:bCs/>
        </w:rPr>
        <w:t xml:space="preserve">Fundusz </w:t>
      </w:r>
      <w:r w:rsidR="00733A7C" w:rsidRPr="00733A7C">
        <w:rPr>
          <w:b/>
          <w:bCs/>
        </w:rPr>
        <w:t xml:space="preserve">Rozwoju </w:t>
      </w:r>
      <w:r w:rsidRPr="000A1414">
        <w:rPr>
          <w:b/>
          <w:bCs/>
        </w:rPr>
        <w:t>Dróg</w:t>
      </w:r>
      <w:r w:rsidR="00733A7C" w:rsidRPr="00733A7C">
        <w:rPr>
          <w:b/>
          <w:bCs/>
        </w:rPr>
        <w:t>.</w:t>
      </w:r>
    </w:p>
    <w:bookmarkEnd w:id="0"/>
    <w:p w14:paraId="3A8E6D8C" w14:textId="77777777" w:rsidR="00960DC7" w:rsidRPr="000A1414" w:rsidRDefault="00960DC7" w:rsidP="00960DC7">
      <w:pPr>
        <w:jc w:val="both"/>
        <w:rPr>
          <w:b/>
          <w:bCs/>
        </w:rPr>
      </w:pPr>
    </w:p>
    <w:p w14:paraId="5761388D" w14:textId="77777777" w:rsidR="000A1414" w:rsidRPr="000A1414" w:rsidRDefault="000A1414" w:rsidP="00960DC7">
      <w:pPr>
        <w:spacing w:line="276" w:lineRule="auto"/>
        <w:jc w:val="both"/>
      </w:pPr>
      <w:r w:rsidRPr="000A1414">
        <w:t>2. Przedmiot zamówienia został szczegółowo określony w następujących dokumentach:</w:t>
      </w:r>
    </w:p>
    <w:p w14:paraId="03CA099D" w14:textId="77777777" w:rsidR="00733A7C" w:rsidRPr="003E7326" w:rsidRDefault="00733A7C" w:rsidP="00960DC7">
      <w:pPr>
        <w:jc w:val="both"/>
        <w:rPr>
          <w:b/>
        </w:rPr>
      </w:pPr>
      <w:r w:rsidRPr="003E7326">
        <w:t xml:space="preserve">- Przedmiar robót – </w:t>
      </w:r>
      <w:r w:rsidRPr="003E7326">
        <w:rPr>
          <w:b/>
        </w:rPr>
        <w:t>załącznik nr 9 do SWZ,</w:t>
      </w:r>
    </w:p>
    <w:p w14:paraId="78DF7218" w14:textId="77777777" w:rsidR="00733A7C" w:rsidRPr="003E7326" w:rsidRDefault="00733A7C" w:rsidP="00733A7C">
      <w:pPr>
        <w:jc w:val="both"/>
        <w:rPr>
          <w:b/>
        </w:rPr>
      </w:pPr>
      <w:r w:rsidRPr="003E7326">
        <w:t xml:space="preserve">- Szczegółowa specyfikacja techniczna wykonania i odbioru robót budowlanych - </w:t>
      </w:r>
      <w:r w:rsidRPr="003E7326">
        <w:rPr>
          <w:b/>
        </w:rPr>
        <w:t>załącznik Nr 10 do SWZ,</w:t>
      </w:r>
    </w:p>
    <w:p w14:paraId="54F45760" w14:textId="4F4B5CBC" w:rsidR="00733A7C" w:rsidRPr="008E2B93" w:rsidRDefault="00733A7C" w:rsidP="00733A7C">
      <w:pPr>
        <w:jc w:val="both"/>
        <w:rPr>
          <w:b/>
        </w:rPr>
      </w:pPr>
      <w:r w:rsidRPr="003E7326">
        <w:t>- Załącznik graficzny</w:t>
      </w:r>
      <w:r w:rsidRPr="003E7326">
        <w:rPr>
          <w:b/>
        </w:rPr>
        <w:t xml:space="preserve"> – załącznik Nr 11 do SWZ</w:t>
      </w:r>
      <w:r>
        <w:rPr>
          <w:b/>
        </w:rPr>
        <w:t>.</w:t>
      </w:r>
    </w:p>
    <w:p w14:paraId="173788BB" w14:textId="77777777" w:rsidR="000A1414" w:rsidRPr="000A1414" w:rsidRDefault="000A1414" w:rsidP="000A1414">
      <w:pPr>
        <w:jc w:val="both"/>
        <w:rPr>
          <w:b/>
          <w:color w:val="FF0000"/>
        </w:rPr>
      </w:pPr>
    </w:p>
    <w:p w14:paraId="488535B7" w14:textId="70C1529C" w:rsidR="000A1414" w:rsidRPr="000A1414" w:rsidRDefault="00865367" w:rsidP="000A1414">
      <w:pPr>
        <w:jc w:val="both"/>
        <w:rPr>
          <w:bCs/>
        </w:rPr>
      </w:pPr>
      <w:r>
        <w:rPr>
          <w:bCs/>
        </w:rPr>
        <w:t xml:space="preserve">3. </w:t>
      </w:r>
      <w:r w:rsidR="000A1414" w:rsidRPr="000A1414">
        <w:rPr>
          <w:bCs/>
        </w:rPr>
        <w:t>Zakres robót, który należy wykonać w ramach zaoferowanej ceny określają przedmiary robót, jednak są one tylko uzupełnieniem przedmiotu zamówienia i nie mogą stanowić jedynej podstawy do obliczenia ceny za wykonanie zamówienia.</w:t>
      </w:r>
    </w:p>
    <w:p w14:paraId="396A87C5" w14:textId="1000459E" w:rsidR="000A1414" w:rsidRPr="000A1414" w:rsidRDefault="000A1414" w:rsidP="000A1414">
      <w:pPr>
        <w:jc w:val="both"/>
        <w:rPr>
          <w:bCs/>
        </w:rPr>
      </w:pPr>
      <w:r w:rsidRPr="000A1414">
        <w:rPr>
          <w:bCs/>
        </w:rPr>
        <w:t xml:space="preserve">Przy dokonywaniu wyceny przedmiotu zamówienia należy uwzględnić łącznie wszystkie dane </w:t>
      </w:r>
      <w:r w:rsidR="008E2B93">
        <w:rPr>
          <w:bCs/>
        </w:rPr>
        <w:t xml:space="preserve">                </w:t>
      </w:r>
      <w:r w:rsidRPr="000A1414">
        <w:rPr>
          <w:bCs/>
        </w:rPr>
        <w:t xml:space="preserve">z analizy: przedmiaru robót, specyfikacji technicznej wykonania i odbioru robót oraz wnioski wypływające z </w:t>
      </w:r>
      <w:r w:rsidR="00865367">
        <w:rPr>
          <w:bCs/>
        </w:rPr>
        <w:t xml:space="preserve">ewentualnie </w:t>
      </w:r>
      <w:r w:rsidRPr="000A1414">
        <w:rPr>
          <w:bCs/>
        </w:rPr>
        <w:t>przeprowadzonej wizji lokalnej w terenie</w:t>
      </w:r>
      <w:r w:rsidR="00865367">
        <w:rPr>
          <w:bCs/>
        </w:rPr>
        <w:t xml:space="preserve"> lub analizy załącznika graficznego (zał. Nr 11 do SWZ).</w:t>
      </w:r>
    </w:p>
    <w:p w14:paraId="7D925946" w14:textId="77777777" w:rsidR="000A1414" w:rsidRDefault="000A1414" w:rsidP="002E63E4">
      <w:pPr>
        <w:jc w:val="both"/>
      </w:pPr>
    </w:p>
    <w:p w14:paraId="46FE36B5" w14:textId="4BEA7147" w:rsidR="00F06998" w:rsidRDefault="00865367" w:rsidP="003D0375">
      <w:pPr>
        <w:jc w:val="both"/>
        <w:rPr>
          <w:u w:val="single"/>
        </w:rPr>
      </w:pPr>
      <w:r>
        <w:t>4</w:t>
      </w:r>
      <w:r w:rsidR="00A82252" w:rsidRPr="00D62036">
        <w:t>. Wspólny Słownik Zamówień CPV:</w:t>
      </w:r>
      <w:r w:rsidR="00A82252" w:rsidRPr="00D62036">
        <w:rPr>
          <w:u w:val="single"/>
        </w:rPr>
        <w:t xml:space="preserve"> </w:t>
      </w:r>
    </w:p>
    <w:p w14:paraId="7E40BD38" w14:textId="388B2419" w:rsidR="00F06998" w:rsidRPr="00F06998" w:rsidRDefault="00F06998" w:rsidP="00F06998">
      <w:pPr>
        <w:jc w:val="both"/>
        <w:rPr>
          <w:u w:val="single"/>
        </w:rPr>
      </w:pPr>
      <w:r w:rsidRPr="00F06998">
        <w:rPr>
          <w:u w:val="single"/>
        </w:rPr>
        <w:t>45.00.00.00-7, 45.23.3</w:t>
      </w:r>
      <w:r w:rsidR="004D5E28">
        <w:rPr>
          <w:u w:val="single"/>
        </w:rPr>
        <w:t>2</w:t>
      </w:r>
      <w:r w:rsidRPr="00F06998">
        <w:rPr>
          <w:u w:val="single"/>
        </w:rPr>
        <w:t>.2</w:t>
      </w:r>
      <w:r w:rsidR="004D5E28">
        <w:rPr>
          <w:u w:val="single"/>
        </w:rPr>
        <w:t>6</w:t>
      </w:r>
      <w:r w:rsidRPr="00F06998">
        <w:rPr>
          <w:u w:val="single"/>
        </w:rPr>
        <w:t>-</w:t>
      </w:r>
      <w:r w:rsidR="004D5E28">
        <w:rPr>
          <w:u w:val="single"/>
        </w:rPr>
        <w:t>9</w:t>
      </w:r>
      <w:r w:rsidRPr="00F06998">
        <w:rPr>
          <w:u w:val="single"/>
        </w:rPr>
        <w:t xml:space="preserve">, 45.23.31.23-7, 45.23.32.20-7  </w:t>
      </w:r>
    </w:p>
    <w:p w14:paraId="4E691F29" w14:textId="77777777" w:rsidR="0072588B" w:rsidRPr="00393676" w:rsidRDefault="0072588B" w:rsidP="00865367">
      <w:pPr>
        <w:spacing w:after="120"/>
        <w:jc w:val="both"/>
      </w:pPr>
    </w:p>
    <w:p w14:paraId="31DD4DE0" w14:textId="77777777" w:rsidR="00A82252" w:rsidRPr="001346E0" w:rsidRDefault="00A82252" w:rsidP="00A82252">
      <w:pPr>
        <w:jc w:val="both"/>
        <w:rPr>
          <w:b/>
        </w:rPr>
      </w:pPr>
      <w:r w:rsidRPr="001346E0">
        <w:rPr>
          <w:b/>
        </w:rPr>
        <w:t>5. Obowiązki Wykonawcy przy wykonywaniu przedmiotu zamówienia:</w:t>
      </w:r>
    </w:p>
    <w:p w14:paraId="12014605" w14:textId="77777777" w:rsidR="00A82252" w:rsidRPr="001346E0" w:rsidRDefault="00A82252" w:rsidP="00A82252">
      <w:pPr>
        <w:jc w:val="both"/>
      </w:pPr>
      <w:r w:rsidRPr="001346E0">
        <w:t>1) Roboty budowlane należy wykonać z</w:t>
      </w:r>
      <w:r>
        <w:t xml:space="preserve">godnie z załączoną dokumentacją, </w:t>
      </w:r>
      <w:r w:rsidRPr="001346E0">
        <w:t>wytycznymi określonymi w SWZ wraz z</w:t>
      </w:r>
      <w:r>
        <w:t xml:space="preserve"> załącznikami, wiedzą techniczną</w:t>
      </w:r>
      <w:r w:rsidRPr="001346E0">
        <w:t xml:space="preserve"> i sztuką budowlaną, przepisami BHP i ppoż., przepisami i wytycznymi odnoszącymi się do zapobiegania epidemii COWID-19 oraz zgodnie z zaleceniami inspektora nadzoru.</w:t>
      </w:r>
    </w:p>
    <w:p w14:paraId="55E7F7C5" w14:textId="226AFE9A" w:rsidR="00A82252" w:rsidRPr="001346E0" w:rsidRDefault="00A82252" w:rsidP="00A82252">
      <w:pPr>
        <w:jc w:val="both"/>
      </w:pPr>
      <w:r w:rsidRPr="001346E0">
        <w:t xml:space="preserve">2) Do wykonania zamówienia Wykonawca zobowiązany jest użyć materiałów gwarantujących odpowiednią jakość, o parametrach technicznych i jakościowych odpowiadających właściwościom materiałów przyjętych w </w:t>
      </w:r>
      <w:r>
        <w:t>dokumentacji</w:t>
      </w:r>
      <w:r w:rsidR="007558B9">
        <w:t xml:space="preserve"> (nie gorszych).</w:t>
      </w:r>
    </w:p>
    <w:p w14:paraId="3F19251F" w14:textId="77777777" w:rsidR="00A82252" w:rsidRPr="001346E0" w:rsidRDefault="00A82252" w:rsidP="00A82252">
      <w:pPr>
        <w:jc w:val="both"/>
      </w:pPr>
      <w:r w:rsidRPr="001346E0">
        <w:t xml:space="preserve">3) Wykonawca ma obowiązek posiadać w stosunku do użytych materiałów/urządzeń odpowiednie certyfikaty, aprobaty techniczne, atesty, świadectwa jakości. </w:t>
      </w:r>
    </w:p>
    <w:p w14:paraId="42B1E6F6" w14:textId="77777777" w:rsidR="00A82252" w:rsidRPr="001346E0" w:rsidRDefault="00A82252" w:rsidP="00A82252">
      <w:pPr>
        <w:jc w:val="both"/>
      </w:pPr>
      <w:r w:rsidRPr="001346E0">
        <w:t>4) Wykonawca ponosi odpowiedzialność za szkody wyrządzone podczas realizacji przedmiotu zamówienia.</w:t>
      </w:r>
    </w:p>
    <w:p w14:paraId="3DF636E5" w14:textId="77777777" w:rsidR="00A82252" w:rsidRPr="001346E0" w:rsidRDefault="00A82252" w:rsidP="00A82252">
      <w:pPr>
        <w:jc w:val="both"/>
      </w:pPr>
      <w:r w:rsidRPr="001346E0">
        <w:lastRenderedPageBreak/>
        <w:t>5) Wykonawca, którego oferta zostanie wybrana jako najkorzystniejsza</w:t>
      </w:r>
      <w:r>
        <w:t>,</w:t>
      </w:r>
      <w:r w:rsidRPr="001346E0">
        <w:t xml:space="preserve"> opracuje harmonogram rzeczowo-finansowy oraz uproszczony kosztorys robót,  uwzględniający zakres  przewidziany do realizacji i dostarczy  Zmawiającemu przed podpisaniem umowy.</w:t>
      </w:r>
    </w:p>
    <w:p w14:paraId="29A4CCA1" w14:textId="77777777" w:rsidR="00A82252" w:rsidRPr="001346E0" w:rsidRDefault="00A82252" w:rsidP="00A82252">
      <w:pPr>
        <w:jc w:val="both"/>
      </w:pPr>
      <w:r w:rsidRPr="001346E0">
        <w:t>6) Wymagana będzie współpraca i uzgodnienia z Zamawiającym w zakresie ustaleń dotyczących harmonogramu i realizacji robót.</w:t>
      </w:r>
    </w:p>
    <w:p w14:paraId="7C2C209F" w14:textId="7DB621F3" w:rsidR="003E7326" w:rsidRDefault="00A82252" w:rsidP="00D6172E">
      <w:pPr>
        <w:jc w:val="both"/>
      </w:pPr>
      <w:r w:rsidRPr="001346E0">
        <w:t xml:space="preserve">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w:t>
      </w:r>
      <w:r w:rsidR="003E7326" w:rsidRPr="00625223">
        <w:t>zapewnienie geodezyjnego wytyczenia obiektów i bieżącej obsługi geodezyjnej, wykonanie dokumentacji powykonawczej łącznie z dokumentacją geodezyjną wszystkich prac - zatwierdzoną przez odpowiednią ze względu na lokalizację robót – komórkę Starostwa Powiatowego ds. Geodezji i Kartografii</w:t>
      </w:r>
      <w:r w:rsidR="003E7326">
        <w:t>.</w:t>
      </w:r>
    </w:p>
    <w:p w14:paraId="02CD26E9" w14:textId="15D44822" w:rsidR="002F3F7B" w:rsidRPr="003E7326" w:rsidRDefault="00D6172E" w:rsidP="005F79D3">
      <w:pPr>
        <w:spacing w:after="240"/>
        <w:jc w:val="both"/>
        <w:rPr>
          <w:bCs/>
        </w:rPr>
      </w:pPr>
      <w:r w:rsidRPr="003E7326">
        <w:rPr>
          <w:bCs/>
        </w:rPr>
        <w:t xml:space="preserve">8) </w:t>
      </w:r>
      <w:r w:rsidR="002F3F7B" w:rsidRPr="003E7326">
        <w:rPr>
          <w:bCs/>
        </w:rPr>
        <w:t>Wykonawca zapewni obecność na budowie Kierownika Budowy –</w:t>
      </w:r>
      <w:r w:rsidR="00AA647A">
        <w:rPr>
          <w:bCs/>
        </w:rPr>
        <w:t xml:space="preserve"> </w:t>
      </w:r>
      <w:r w:rsidR="002F3F7B" w:rsidRPr="003E7326">
        <w:rPr>
          <w:bCs/>
        </w:rPr>
        <w:t xml:space="preserve">każdego roboczego dnia </w:t>
      </w:r>
      <w:r w:rsidR="00AA647A">
        <w:rPr>
          <w:bCs/>
        </w:rPr>
        <w:t xml:space="preserve">  </w:t>
      </w:r>
      <w:r w:rsidR="007558B9">
        <w:rPr>
          <w:bCs/>
        </w:rPr>
        <w:t xml:space="preserve">           </w:t>
      </w:r>
      <w:r w:rsidR="00AA647A">
        <w:rPr>
          <w:bCs/>
        </w:rPr>
        <w:t>w okresie</w:t>
      </w:r>
      <w:r w:rsidR="002F3F7B" w:rsidRPr="003E7326">
        <w:rPr>
          <w:bCs/>
        </w:rPr>
        <w:t xml:space="preserve"> realizacji zamówienia</w:t>
      </w:r>
      <w:r w:rsidR="00AA647A">
        <w:rPr>
          <w:bCs/>
        </w:rPr>
        <w:t>.</w:t>
      </w:r>
    </w:p>
    <w:p w14:paraId="135A727E" w14:textId="77777777" w:rsidR="00A82252" w:rsidRPr="001346E0" w:rsidRDefault="00A82252" w:rsidP="00A82252">
      <w:pPr>
        <w:jc w:val="both"/>
        <w:rPr>
          <w:b/>
        </w:rPr>
      </w:pPr>
      <w:r w:rsidRPr="001346E0">
        <w:rPr>
          <w:b/>
        </w:rPr>
        <w:t>6. Warunki gwarancji jakości i rękojmi za wady</w:t>
      </w:r>
    </w:p>
    <w:p w14:paraId="0FE707F2" w14:textId="77777777" w:rsidR="00A82252" w:rsidRPr="001346E0" w:rsidRDefault="00A82252" w:rsidP="00A82252">
      <w:pPr>
        <w:ind w:left="708"/>
        <w:jc w:val="both"/>
      </w:pPr>
      <w:r w:rsidRPr="001346E0">
        <w:t>1) Wykonawca zobowiązuje się do udzielenia gwarancji na cały zakres zamówienia.</w:t>
      </w:r>
    </w:p>
    <w:p w14:paraId="2D2893ED" w14:textId="77777777" w:rsidR="00A82252" w:rsidRPr="001346E0" w:rsidRDefault="00A82252" w:rsidP="00A82252">
      <w:pPr>
        <w:ind w:left="708"/>
        <w:jc w:val="both"/>
      </w:pPr>
      <w:r w:rsidRPr="001346E0">
        <w:t>2) Wykonawca udzieli zamawiającemu gwarancji na wykonany pr</w:t>
      </w:r>
      <w:r>
        <w:t>zedmiot zamówienia</w:t>
      </w:r>
      <w:r w:rsidRPr="001346E0">
        <w:t xml:space="preserve"> </w:t>
      </w:r>
      <w:r w:rsidR="005F79D3">
        <w:t xml:space="preserve">             </w:t>
      </w:r>
      <w:r w:rsidRPr="001346E0">
        <w:t>i wbudowane materiały/zamontowane urządzenia poprzez wskazany przez siebie okres – nie krótszy niż 36 miesięcy</w:t>
      </w:r>
      <w:r w:rsidR="005F79D3">
        <w:t>. Okres gwarancji stanowi jedno</w:t>
      </w:r>
      <w:r>
        <w:t xml:space="preserve">  </w:t>
      </w:r>
      <w:r w:rsidRPr="001346E0">
        <w:t>z kryteriów oceny ofert.</w:t>
      </w:r>
    </w:p>
    <w:p w14:paraId="08BFA9BE" w14:textId="77777777" w:rsidR="00A82252" w:rsidRPr="001346E0" w:rsidRDefault="00A82252" w:rsidP="00A82252">
      <w:pPr>
        <w:ind w:left="708"/>
        <w:jc w:val="both"/>
      </w:pPr>
      <w:r w:rsidRPr="001346E0">
        <w:t>3) Okres udzielonej przez wykonawcę rękojmi na wykonany przedmiot zamówienia będzie równy udzielonej przez wykonawcę gwarancji.</w:t>
      </w:r>
    </w:p>
    <w:p w14:paraId="3BDF8BCE" w14:textId="77777777" w:rsidR="00A82252" w:rsidRPr="005A214C" w:rsidRDefault="00A82252" w:rsidP="0072588B">
      <w:pPr>
        <w:spacing w:after="120"/>
        <w:ind w:left="708"/>
        <w:jc w:val="both"/>
      </w:pPr>
      <w:r w:rsidRPr="001346E0">
        <w:t xml:space="preserve">4) W okresie rękojmi i gwarancji koszty związane z wszelkimi naprawami oraz </w:t>
      </w:r>
      <w:r w:rsidRPr="005A214C">
        <w:t>usuwaniem usterek ponosić będzie wykonawca.</w:t>
      </w:r>
    </w:p>
    <w:p w14:paraId="0A033701" w14:textId="77777777" w:rsidR="00A82252" w:rsidRPr="005A214C" w:rsidRDefault="00A82252" w:rsidP="00A82252">
      <w:pPr>
        <w:jc w:val="both"/>
      </w:pPr>
      <w:r w:rsidRPr="005A214C">
        <w:rPr>
          <w:b/>
        </w:rPr>
        <w:t>7. Rozwiązania równoważne</w:t>
      </w:r>
      <w:r w:rsidRPr="005A214C">
        <w:t>.</w:t>
      </w:r>
    </w:p>
    <w:p w14:paraId="3861DAAF" w14:textId="77777777" w:rsidR="00A82252" w:rsidRPr="005A214C" w:rsidRDefault="00A82252" w:rsidP="00A82252">
      <w:pPr>
        <w:jc w:val="both"/>
      </w:pPr>
      <w:r w:rsidRPr="005A214C">
        <w:t>Wykonawca, który powołuje się na rozwiązania równoważne jest zobowiązany wykazać, że oferowane przez niego rozwiązanie spełnia wymogi określone przez zamawiającego. W takim przypadku wykonawca załącza do oferty wykaz rozwiązań równoważnych wraz z jego opisem lub normami.</w:t>
      </w:r>
    </w:p>
    <w:p w14:paraId="1D0F43B1" w14:textId="679C67ED" w:rsidR="00A82252" w:rsidRPr="005A214C" w:rsidRDefault="00A82252" w:rsidP="0072588B">
      <w:pPr>
        <w:spacing w:after="240"/>
        <w:jc w:val="both"/>
      </w:pPr>
      <w:r w:rsidRPr="005A214C">
        <w:t xml:space="preserve">Wszelkie użyte w dokumentacji </w:t>
      </w:r>
      <w:r>
        <w:t xml:space="preserve">- </w:t>
      </w:r>
      <w:r w:rsidRPr="005A214C">
        <w:t xml:space="preserve">wskazania pochodzenia wyrobów, nazwy własne producentów lub nazwy konkretnych marek lub produktów, nie oznaczają obowiązku ich stosowania, </w:t>
      </w:r>
      <w:r w:rsidR="0072588B">
        <w:t xml:space="preserve">                      </w:t>
      </w:r>
      <w:r w:rsidRPr="005A214C">
        <w:t>a zamawiający dopuszcz</w:t>
      </w:r>
      <w:r>
        <w:t xml:space="preserve">a </w:t>
      </w:r>
      <w:r w:rsidRPr="005A214C">
        <w:t>w każdym przypadku użycie materiałów lub produktów równoważnych – innych wyrobów spełniających te same wymagania jakościowe, funkcjonalne</w:t>
      </w:r>
      <w:r w:rsidR="007D2835">
        <w:t xml:space="preserve"> </w:t>
      </w:r>
      <w:r w:rsidRPr="005A214C">
        <w:t>i techniczne (materiałów lub produktów o właściwościach nie gorszych niż wskazane).</w:t>
      </w:r>
    </w:p>
    <w:p w14:paraId="6DA4A827" w14:textId="77777777" w:rsidR="00A82252" w:rsidRPr="005A214C" w:rsidRDefault="00A82252" w:rsidP="0072588B">
      <w:pPr>
        <w:jc w:val="both"/>
        <w:rPr>
          <w:b/>
        </w:rPr>
      </w:pPr>
      <w:r w:rsidRPr="005A214C">
        <w:rPr>
          <w:b/>
        </w:rPr>
        <w:t>8. Wymagania w zakresie zatrudniania przez wykonawcę lub podwykonawcę osób na podstawie stosunku pracy</w:t>
      </w:r>
    </w:p>
    <w:p w14:paraId="60D3CB9D" w14:textId="77777777" w:rsidR="00A82252" w:rsidRPr="005A214C" w:rsidRDefault="00A82252" w:rsidP="0072588B">
      <w:pPr>
        <w:jc w:val="both"/>
      </w:pPr>
      <w:r w:rsidRPr="005A214C">
        <w:t>Zamawiający stawia wymóg w zakresie zatrudnienia przez wykonawcę lub podwykonawcę na podstawie stosunku pracy</w:t>
      </w:r>
      <w:r>
        <w:t>,</w:t>
      </w:r>
      <w:r w:rsidRPr="005A214C">
        <w:t xml:space="preserve"> osób wykonujących niżej wskazane czynności w </w:t>
      </w:r>
      <w:r>
        <w:t xml:space="preserve">zakresie realizacji zamówienia, </w:t>
      </w:r>
      <w:r w:rsidRPr="005A214C">
        <w:t xml:space="preserve">polegające na wykonywaniu pracy w sposób określony w art. 22§ 1 ustawy z dnia 26 czerwca 1974r. – Kodeks pracy. </w:t>
      </w:r>
    </w:p>
    <w:p w14:paraId="38373228" w14:textId="49EEF34D" w:rsidR="00A82252" w:rsidRPr="005A214C" w:rsidRDefault="00A82252" w:rsidP="00A82252">
      <w:pPr>
        <w:jc w:val="both"/>
      </w:pPr>
      <w:r w:rsidRPr="005A214C">
        <w:rPr>
          <w:i/>
        </w:rPr>
        <w:t xml:space="preserve">(Zgodnie z art. 22 § 1 ustawy z dnia 26 czerwca 1976r. – Kodeks prac – przez nawiązanie stosunku pracy pracownik zobowiązuje się do wykonywania pracy określonego rodzaju na rzecz pracodawcy i pod jego kierownictwem oraz w miejscu i czasie wyznaczonym przez pracodawcę, </w:t>
      </w:r>
      <w:r w:rsidR="00590EAE">
        <w:rPr>
          <w:i/>
        </w:rPr>
        <w:t xml:space="preserve"> </w:t>
      </w:r>
      <w:r w:rsidRPr="005A214C">
        <w:rPr>
          <w:i/>
        </w:rPr>
        <w:t>a pracodawca  - do zatrudnienia pracownika za wynagrodzeniem).</w:t>
      </w:r>
    </w:p>
    <w:p w14:paraId="388C067E" w14:textId="77777777" w:rsidR="00A82252" w:rsidRPr="005A214C" w:rsidRDefault="00A82252" w:rsidP="00A82252">
      <w:pPr>
        <w:jc w:val="both"/>
      </w:pPr>
      <w:r w:rsidRPr="005A214C">
        <w:t xml:space="preserve">Wykonawca zatrudni </w:t>
      </w:r>
      <w:r w:rsidR="00470CE7">
        <w:t>na umowę o pracę określone</w:t>
      </w:r>
      <w:r w:rsidRPr="005A214C">
        <w:t xml:space="preserve"> osoby na okres realizacji zamówienia.</w:t>
      </w:r>
    </w:p>
    <w:p w14:paraId="6EE1E111" w14:textId="77777777" w:rsidR="00A82252" w:rsidRPr="005A214C" w:rsidRDefault="00A82252" w:rsidP="00A82252">
      <w:pPr>
        <w:spacing w:after="120"/>
        <w:jc w:val="both"/>
      </w:pPr>
      <w:r w:rsidRPr="005A214C">
        <w:t>W przypadku rozwiązania stosunku pracy przed zakończeniem tego okresu, zobowiązuje się do niezwłocznego zatrudnienia na to miejsce innej osoby.</w:t>
      </w:r>
    </w:p>
    <w:p w14:paraId="6A844C73" w14:textId="7576F8C1" w:rsidR="00A82252" w:rsidRDefault="00A82252" w:rsidP="00A82252">
      <w:pPr>
        <w:pStyle w:val="Akapitzlist"/>
        <w:numPr>
          <w:ilvl w:val="0"/>
          <w:numId w:val="23"/>
        </w:numPr>
        <w:spacing w:line="276" w:lineRule="auto"/>
        <w:jc w:val="both"/>
      </w:pPr>
      <w:r w:rsidRPr="005A214C">
        <w:lastRenderedPageBreak/>
        <w:t xml:space="preserve">Rodzaj czynności niezbędnych do realizacji zamówienia, których dotyczą wymagania zatrudnienia na podstawie umowy o pracę przez wykonawcę osób wykonujących czynności  w trakcie realizacji zamówienia: </w:t>
      </w:r>
    </w:p>
    <w:p w14:paraId="726FBDFB" w14:textId="75173270" w:rsidR="00AA647A" w:rsidRDefault="00AA647A" w:rsidP="00AA647A">
      <w:pPr>
        <w:pStyle w:val="Akapitzlist"/>
        <w:spacing w:line="276" w:lineRule="auto"/>
        <w:jc w:val="both"/>
      </w:pPr>
      <w:r>
        <w:t xml:space="preserve">- </w:t>
      </w:r>
      <w:r w:rsidRPr="00D90D2F">
        <w:t xml:space="preserve">wykonanie nawierzchni </w:t>
      </w:r>
      <w:r>
        <w:t>drogowej</w:t>
      </w:r>
      <w:r w:rsidRPr="00D90D2F">
        <w:t xml:space="preserve"> z mieszanek min</w:t>
      </w:r>
      <w:r>
        <w:t>eralno-bitumicznych asfaltowych</w:t>
      </w:r>
      <w:r w:rsidR="00590EAE">
        <w:t>.</w:t>
      </w:r>
    </w:p>
    <w:p w14:paraId="24F3D359" w14:textId="77777777" w:rsidR="00A82252" w:rsidRPr="005A214C" w:rsidRDefault="00A82252" w:rsidP="00A82252">
      <w:pPr>
        <w:pStyle w:val="Akapitzlist"/>
        <w:numPr>
          <w:ilvl w:val="0"/>
          <w:numId w:val="23"/>
        </w:numPr>
        <w:spacing w:line="276" w:lineRule="auto"/>
        <w:jc w:val="both"/>
      </w:pPr>
      <w:r w:rsidRPr="005A214C">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5A214C">
        <w:t>ppk</w:t>
      </w:r>
      <w:proofErr w:type="spellEnd"/>
      <w:r w:rsidRPr="005A214C">
        <w:t xml:space="preserve"> a) czynnoś</w:t>
      </w:r>
      <w:r w:rsidR="003A5D9F">
        <w:t>ci. Zamawiający uprawniony jest</w:t>
      </w:r>
      <w:r>
        <w:t xml:space="preserve"> </w:t>
      </w:r>
      <w:r w:rsidRPr="005A214C">
        <w:t>w szczególności do:</w:t>
      </w:r>
    </w:p>
    <w:p w14:paraId="38FFD227" w14:textId="77777777" w:rsidR="00A82252" w:rsidRPr="005A214C" w:rsidRDefault="00A82252" w:rsidP="00A82252">
      <w:pPr>
        <w:pStyle w:val="Akapitzlist"/>
        <w:spacing w:line="276" w:lineRule="auto"/>
        <w:jc w:val="both"/>
      </w:pPr>
      <w:r w:rsidRPr="005A214C">
        <w:t>- żądania wykazu osób, które będą wyznaczone do wykonywania konkretnych czynności w ramach realizacji zamówienia,</w:t>
      </w:r>
    </w:p>
    <w:p w14:paraId="492DED52" w14:textId="77777777" w:rsidR="00A82252" w:rsidRPr="005A214C" w:rsidRDefault="00A82252" w:rsidP="00A82252">
      <w:pPr>
        <w:pStyle w:val="Akapitzlist"/>
        <w:jc w:val="both"/>
      </w:pPr>
      <w:r w:rsidRPr="005A214C">
        <w:t>- żądania oświadczeń i dokumentów w zakresie potwierdzenia spełniania w/w wymogów,</w:t>
      </w:r>
    </w:p>
    <w:p w14:paraId="01F643C0" w14:textId="77777777" w:rsidR="00A82252" w:rsidRPr="005A214C" w:rsidRDefault="00A82252" w:rsidP="00A82252">
      <w:pPr>
        <w:pStyle w:val="Akapitzlist"/>
        <w:jc w:val="both"/>
      </w:pPr>
      <w:r w:rsidRPr="005A214C">
        <w:t>- żądania wyjaśnień w przypadku wątpliwości w zakresie potwierdzenia spełniania w/w wymogów,</w:t>
      </w:r>
    </w:p>
    <w:p w14:paraId="5F91D1DF" w14:textId="77777777" w:rsidR="00A82252" w:rsidRPr="005A214C" w:rsidRDefault="00A82252" w:rsidP="00A82252">
      <w:pPr>
        <w:pStyle w:val="Akapitzlist"/>
        <w:jc w:val="both"/>
      </w:pPr>
      <w:r w:rsidRPr="005A214C">
        <w:t>- przeprowadzania kontroli na miejscu wykonywania świadczenia.</w:t>
      </w:r>
    </w:p>
    <w:p w14:paraId="782D4FE5" w14:textId="77777777" w:rsidR="00A82252" w:rsidRPr="005A214C" w:rsidRDefault="00A82252" w:rsidP="00A82252">
      <w:pPr>
        <w:pStyle w:val="Akapitzlist"/>
        <w:jc w:val="both"/>
      </w:pPr>
      <w:r w:rsidRPr="005A214C">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5A214C">
        <w:t>ppkt</w:t>
      </w:r>
      <w:proofErr w:type="spellEnd"/>
      <w:r w:rsidRPr="005A214C">
        <w:t xml:space="preserve"> a)  - czynności w trakcie realizacji zamówienia:</w:t>
      </w:r>
    </w:p>
    <w:p w14:paraId="7D5F0D02" w14:textId="7E908D19" w:rsidR="00A82252" w:rsidRPr="005A214C" w:rsidRDefault="00A82252" w:rsidP="00A82252">
      <w:pPr>
        <w:pStyle w:val="Akapitzlist"/>
        <w:jc w:val="both"/>
      </w:pPr>
      <w:r w:rsidRPr="005A214C">
        <w:t xml:space="preserve">- </w:t>
      </w:r>
      <w:r w:rsidRPr="005A214C">
        <w:rPr>
          <w:b/>
        </w:rPr>
        <w:t>wykaz osób</w:t>
      </w:r>
      <w:r w:rsidRPr="005A214C">
        <w:t>, które będą wyznaczone do wykonywania konkretnych czynności  w ramach realizacji zamówienia (imiona i nazwiska osób oraz rodzaj wykonywanej czynności);</w:t>
      </w:r>
    </w:p>
    <w:p w14:paraId="4282F9A4" w14:textId="77777777" w:rsidR="00A82252" w:rsidRPr="005A214C" w:rsidRDefault="00A82252" w:rsidP="00A82252">
      <w:pPr>
        <w:pStyle w:val="Akapitzlist"/>
        <w:spacing w:line="276" w:lineRule="auto"/>
        <w:jc w:val="both"/>
      </w:pPr>
      <w:r w:rsidRPr="005A214C">
        <w:t xml:space="preserve">- </w:t>
      </w:r>
      <w:r w:rsidRPr="005A214C">
        <w:rPr>
          <w:b/>
        </w:rPr>
        <w:t>oświadczenie</w:t>
      </w:r>
      <w:r w:rsidRPr="005A214C">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rsidR="008F6953">
        <w:t>azwisk tych osób, rodzaju umowy</w:t>
      </w:r>
      <w:r>
        <w:t xml:space="preserve"> o pracę, </w:t>
      </w:r>
      <w:r w:rsidRPr="005A214C">
        <w:t>wymiaru etatu oraz podpis osoby upraw</w:t>
      </w:r>
      <w:r w:rsidR="008F6953">
        <w:t xml:space="preserve">nionej do złożenia oświadczenia </w:t>
      </w:r>
      <w:r w:rsidRPr="005A214C">
        <w:t>w imi</w:t>
      </w:r>
      <w:r>
        <w:t>eniu wykonawcy lub podwykonawcy;</w:t>
      </w:r>
    </w:p>
    <w:p w14:paraId="35AFE26B" w14:textId="77777777" w:rsidR="00A82252" w:rsidRPr="005A214C" w:rsidRDefault="00A82252" w:rsidP="00A82252">
      <w:pPr>
        <w:pStyle w:val="Akapitzlist"/>
        <w:spacing w:line="276" w:lineRule="auto"/>
        <w:jc w:val="both"/>
      </w:pPr>
      <w:r w:rsidRPr="005A214C">
        <w:t xml:space="preserve">- poświadczoną za zgodność z oryginałem odpowiednio przez wykonawcę lub podwykonawcę </w:t>
      </w:r>
      <w:r w:rsidRPr="005A214C">
        <w:rPr>
          <w:b/>
        </w:rPr>
        <w:t>kopię umowy/umów o pracę</w:t>
      </w:r>
      <w:r w:rsidRPr="005A214C">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5A214C">
        <w:t>anonimizacji</w:t>
      </w:r>
      <w:proofErr w:type="spellEnd"/>
      <w:r w:rsidRPr="005A214C">
        <w:t>. Informacje takie jak: data zawar</w:t>
      </w:r>
      <w:r w:rsidR="008F6953">
        <w:t>cia umowy, rodzaj umowy o pracę</w:t>
      </w:r>
      <w:r>
        <w:t xml:space="preserve"> </w:t>
      </w:r>
      <w:r w:rsidRPr="005A214C">
        <w:t>i wymiar etatu – powinny być możliwe do zidentyfikowania.</w:t>
      </w:r>
    </w:p>
    <w:p w14:paraId="378DF48B" w14:textId="77777777" w:rsidR="00A82252" w:rsidRPr="005A214C" w:rsidRDefault="00A82252" w:rsidP="00A82252">
      <w:pPr>
        <w:pStyle w:val="Akapitzlist"/>
        <w:numPr>
          <w:ilvl w:val="0"/>
          <w:numId w:val="23"/>
        </w:numPr>
        <w:spacing w:line="276" w:lineRule="auto"/>
        <w:jc w:val="both"/>
      </w:pPr>
      <w:r w:rsidRPr="005A214C">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w:t>
      </w:r>
      <w:r>
        <w:t>projekcie</w:t>
      </w:r>
      <w:r w:rsidRPr="005A214C">
        <w:t xml:space="preserve"> umowy. Niezłożenie przez wykonawcę </w:t>
      </w:r>
      <w:r w:rsidR="008F6953">
        <w:t xml:space="preserve">             </w:t>
      </w:r>
      <w:r w:rsidRPr="005A214C">
        <w:t xml:space="preserve">w wyznaczonym przez Zamawiającego terminie żądanych przez Zamawiającego dokumentów w celu potwierdzenia spełnienia przez Wykonawcę lub Podwykonawcę wymogu zatrudnienia na podstawie umowy o pracę - traktowane będzie jako niespełnienie </w:t>
      </w:r>
      <w:r w:rsidRPr="005A214C">
        <w:lastRenderedPageBreak/>
        <w:t xml:space="preserve">przez Wykonawcę lub Podwykonawcę wymogu zatrudnienia na podstawie umowy o pracę osób wykonujących wskazane w </w:t>
      </w:r>
      <w:proofErr w:type="spellStart"/>
      <w:r w:rsidRPr="005A214C">
        <w:t>ppkt</w:t>
      </w:r>
      <w:proofErr w:type="spellEnd"/>
      <w:r w:rsidRPr="005A214C">
        <w:t xml:space="preserve"> a) czynności.</w:t>
      </w:r>
    </w:p>
    <w:p w14:paraId="5BEB51E2" w14:textId="77777777" w:rsidR="00A82252" w:rsidRDefault="00A82252" w:rsidP="00477BDF">
      <w:pPr>
        <w:spacing w:line="276" w:lineRule="auto"/>
        <w:ind w:left="360"/>
        <w:jc w:val="both"/>
      </w:pPr>
      <w:r w:rsidRPr="005A214C">
        <w:t>W przypadku uzasadnionych wątpliwości co do przestrzegania prawa pracy przez wykonawcę lub podwykonawcę, zamawiający może zwrócić się o przeprowadzenie kontroli przez Państwową Inspekcję Pracy.</w:t>
      </w:r>
    </w:p>
    <w:p w14:paraId="6DB13FB0" w14:textId="77777777" w:rsidR="00470CE7" w:rsidRPr="005A214C" w:rsidRDefault="00470CE7" w:rsidP="00AA647A">
      <w:pPr>
        <w:spacing w:line="276" w:lineRule="auto"/>
        <w:jc w:val="both"/>
      </w:pPr>
    </w:p>
    <w:p w14:paraId="43E5350E" w14:textId="77777777" w:rsidR="00A82252" w:rsidRPr="005A214C" w:rsidRDefault="00A82252" w:rsidP="00AA647A">
      <w:pPr>
        <w:spacing w:after="120"/>
        <w:jc w:val="both"/>
        <w:rPr>
          <w:b/>
        </w:rPr>
      </w:pPr>
      <w:r w:rsidRPr="005A214C">
        <w:rPr>
          <w:b/>
        </w:rPr>
        <w:t>9. Wykonawcy wspólnie ubiegający się o udzielenie zamówienia</w:t>
      </w:r>
    </w:p>
    <w:p w14:paraId="4B312623" w14:textId="77777777" w:rsidR="00A82252" w:rsidRPr="009F0E8A" w:rsidRDefault="009F0E8A" w:rsidP="009F0E8A">
      <w:pPr>
        <w:pStyle w:val="Default"/>
        <w:spacing w:after="120" w:line="276" w:lineRule="auto"/>
        <w:ind w:left="284" w:hanging="284"/>
        <w:jc w:val="both"/>
      </w:pPr>
      <w:r>
        <w:t xml:space="preserve">1) </w:t>
      </w:r>
      <w:r w:rsidR="00A82252" w:rsidRPr="005A214C">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F0E8A">
        <w:rPr>
          <w:bCs/>
          <w:iCs/>
          <w:color w:val="auto"/>
        </w:rPr>
        <w:t xml:space="preserve"> </w:t>
      </w:r>
      <w:r>
        <w:rPr>
          <w:bCs/>
          <w:iCs/>
          <w:color w:val="auto"/>
        </w:rPr>
        <w:t>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A82252">
      <w:pPr>
        <w:spacing w:after="120"/>
        <w:jc w:val="both"/>
        <w:rPr>
          <w:color w:val="FF0000"/>
        </w:rPr>
      </w:pPr>
      <w:r w:rsidRPr="00E7494C">
        <w:t>2) W przypadku wykonawców wspólnie ubiegających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A82252">
      <w:pPr>
        <w:spacing w:after="120"/>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A82252">
      <w:pPr>
        <w:spacing w:after="120"/>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F32A0A8" w:rsidR="00A82252" w:rsidRDefault="007E7C60" w:rsidP="00772C6D">
      <w:pPr>
        <w:spacing w:after="120"/>
        <w:jc w:val="both"/>
      </w:pPr>
      <w:r>
        <w:t>6</w:t>
      </w:r>
      <w:r w:rsidR="00A82252">
        <w:t xml:space="preserve">) </w:t>
      </w:r>
      <w:r w:rsidR="00A82252" w:rsidRPr="005A214C">
        <w:t>Wszelka korespondencja będzie prowadzona przez zamawiającego wyłącznie</w:t>
      </w:r>
      <w:r w:rsidR="00BC32B5">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0438116B" w:rsidR="00772C6D" w:rsidRDefault="007E7C60" w:rsidP="00AA647A">
      <w:pPr>
        <w:jc w:val="both"/>
      </w:pPr>
      <w:r>
        <w:t>8</w:t>
      </w:r>
      <w:r w:rsidR="00772C6D">
        <w:t>)</w:t>
      </w:r>
      <w:r w:rsidR="00772C6D" w:rsidRPr="00212625">
        <w:t xml:space="preserve"> Wykonawcy wspólnie ubiegający się o udzielenie zamówienia ponoszą solidarną odpowiedzialność za wykonanie umowy.</w:t>
      </w:r>
    </w:p>
    <w:p w14:paraId="7600F87B" w14:textId="77777777" w:rsidR="00AA647A" w:rsidRPr="005A214C" w:rsidRDefault="00AA647A" w:rsidP="00AA647A">
      <w:pPr>
        <w:jc w:val="both"/>
      </w:pPr>
    </w:p>
    <w:p w14:paraId="796C39AC" w14:textId="77777777" w:rsidR="00A82252" w:rsidRPr="005A214C" w:rsidRDefault="00A82252" w:rsidP="008F6953">
      <w:pPr>
        <w:jc w:val="both"/>
        <w:rPr>
          <w:b/>
        </w:rPr>
      </w:pPr>
      <w:r w:rsidRPr="005A214C">
        <w:rPr>
          <w:b/>
        </w:rPr>
        <w:t>10. Podwykonawstwo</w:t>
      </w:r>
    </w:p>
    <w:p w14:paraId="47ED6FEC" w14:textId="77777777" w:rsidR="00A82252" w:rsidRPr="005A214C" w:rsidRDefault="00A82252" w:rsidP="00AA647A">
      <w:pPr>
        <w:spacing w:after="120"/>
        <w:jc w:val="both"/>
      </w:pPr>
      <w:r w:rsidRPr="005A214C">
        <w:t>1) Zamawiający może powierzyć wykonanie części zamówienia podwykonawcy (podwykonawcom).</w:t>
      </w:r>
    </w:p>
    <w:p w14:paraId="7AEB950F" w14:textId="77777777" w:rsidR="00A82252" w:rsidRPr="005A214C" w:rsidRDefault="00A82252" w:rsidP="00A82252">
      <w:pPr>
        <w:spacing w:after="120"/>
        <w:jc w:val="both"/>
      </w:pPr>
      <w:r w:rsidRPr="005A214C">
        <w:t>2) Zamawiający nie zastrzega obowiązku osobistego</w:t>
      </w:r>
      <w:r>
        <w:t xml:space="preserve"> wykonania</w:t>
      </w:r>
      <w:r w:rsidRPr="005A214C">
        <w:t xml:space="preserve"> przez Wykonawcę kluczowych części zamówienia/kluczowych zadań.</w:t>
      </w:r>
    </w:p>
    <w:p w14:paraId="02C906AC" w14:textId="744A1483" w:rsidR="00AA647A" w:rsidRPr="005A214C" w:rsidRDefault="00A82252" w:rsidP="008F6953">
      <w:pPr>
        <w:spacing w:after="240"/>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77777777" w:rsidR="00A82252" w:rsidRPr="005A214C" w:rsidRDefault="00A82252" w:rsidP="00AA647A">
      <w:pPr>
        <w:spacing w:after="120"/>
        <w:jc w:val="both"/>
        <w:rPr>
          <w:b/>
        </w:rPr>
      </w:pPr>
      <w:r w:rsidRPr="005A214C">
        <w:rPr>
          <w:b/>
        </w:rPr>
        <w:t>11. Poleganie na zasobach innych podmiotów.</w:t>
      </w:r>
    </w:p>
    <w:p w14:paraId="29F4649A" w14:textId="77777777" w:rsidR="00A82252" w:rsidRPr="005A214C" w:rsidRDefault="00A82252" w:rsidP="00A82252">
      <w:pPr>
        <w:spacing w:after="120"/>
        <w:jc w:val="both"/>
      </w:pPr>
      <w:r w:rsidRPr="005A214C">
        <w:lastRenderedPageBreak/>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A82252">
      <w:pPr>
        <w:spacing w:after="120"/>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A82252">
      <w:pPr>
        <w:spacing w:after="120"/>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A82252">
      <w:pPr>
        <w:spacing w:after="120"/>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A82252">
      <w:pPr>
        <w:spacing w:after="120"/>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A82252">
      <w:pPr>
        <w:spacing w:after="120"/>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D4C72DB" w14:textId="77777777" w:rsidR="00A82252" w:rsidRDefault="00A82252" w:rsidP="00A82252">
      <w:pPr>
        <w:spacing w:after="120"/>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58DF2295" w14:textId="77777777" w:rsidR="00E7494C" w:rsidRPr="005A214C" w:rsidRDefault="00E7494C" w:rsidP="00A82252">
      <w:pPr>
        <w:spacing w:after="120"/>
        <w:jc w:val="both"/>
      </w:pPr>
    </w:p>
    <w:p w14:paraId="033EA4F8" w14:textId="77777777" w:rsidR="00A82252" w:rsidRPr="00393676" w:rsidRDefault="00A82252" w:rsidP="00A82252">
      <w:pPr>
        <w:spacing w:after="120"/>
        <w:jc w:val="both"/>
        <w:rPr>
          <w:b/>
          <w:sz w:val="28"/>
          <w:szCs w:val="28"/>
        </w:rPr>
      </w:pPr>
      <w:r w:rsidRPr="00393676">
        <w:rPr>
          <w:b/>
          <w:sz w:val="28"/>
          <w:szCs w:val="28"/>
        </w:rPr>
        <w:t>VI.  Terminy</w:t>
      </w:r>
    </w:p>
    <w:p w14:paraId="154B74B8" w14:textId="61D8BE45" w:rsidR="00004B82" w:rsidRPr="00004B82" w:rsidRDefault="00A82252" w:rsidP="00A82252">
      <w:pPr>
        <w:spacing w:after="120"/>
        <w:jc w:val="both"/>
        <w:rPr>
          <w:b/>
          <w:i/>
        </w:rPr>
      </w:pPr>
      <w:r w:rsidRPr="00E51F46">
        <w:t xml:space="preserve">1. Termin realizacji </w:t>
      </w:r>
      <w:r w:rsidR="00935FF6">
        <w:t xml:space="preserve">całego </w:t>
      </w:r>
      <w:r w:rsidRPr="00E51F46">
        <w:t xml:space="preserve">zamówienia </w:t>
      </w:r>
      <w:r w:rsidRPr="00470CE7">
        <w:t xml:space="preserve">wynosi  </w:t>
      </w:r>
      <w:r w:rsidR="00AF6057">
        <w:rPr>
          <w:b/>
        </w:rPr>
        <w:t>60</w:t>
      </w:r>
      <w:r w:rsidRPr="00004B82">
        <w:rPr>
          <w:b/>
        </w:rPr>
        <w:t xml:space="preserve"> </w:t>
      </w:r>
      <w:r w:rsidR="001F27B9">
        <w:rPr>
          <w:b/>
        </w:rPr>
        <w:t>dni</w:t>
      </w:r>
      <w:r w:rsidRPr="00470CE7">
        <w:t xml:space="preserve"> </w:t>
      </w:r>
      <w:r w:rsidRPr="00E51F46">
        <w:t xml:space="preserve">od dnia zawarcia umowy pomiędzy Zamawiającym a </w:t>
      </w:r>
      <w:r w:rsidR="00935FF6">
        <w:t>Wykonawcą</w:t>
      </w:r>
      <w:r w:rsidR="00547E42">
        <w:t>.</w:t>
      </w:r>
    </w:p>
    <w:p w14:paraId="0AC97A49" w14:textId="77777777" w:rsidR="00A82252" w:rsidRPr="00E51F46" w:rsidRDefault="00A82252" w:rsidP="00A82252">
      <w:pPr>
        <w:spacing w:after="120"/>
        <w:jc w:val="both"/>
      </w:pPr>
      <w:r w:rsidRPr="00E51F46">
        <w:t>2. Termin związania ofertą wynosi 30 dni i rozpoczyna się od dnia upływu terminu składania ofert określonego zapisami SWZ.</w:t>
      </w:r>
    </w:p>
    <w:p w14:paraId="6E64F8EA" w14:textId="589F1F69" w:rsidR="00A82252" w:rsidRPr="00960DC7" w:rsidRDefault="00A82252" w:rsidP="00A82252">
      <w:pPr>
        <w:spacing w:after="120"/>
        <w:jc w:val="both"/>
        <w:rPr>
          <w:b/>
        </w:rPr>
      </w:pPr>
      <w:r w:rsidRPr="00E51F46">
        <w:t xml:space="preserve">3. Termin składania ofert </w:t>
      </w:r>
      <w:r w:rsidRPr="00960DC7">
        <w:t xml:space="preserve">– </w:t>
      </w:r>
      <w:r w:rsidRPr="00960DC7">
        <w:rPr>
          <w:b/>
        </w:rPr>
        <w:t xml:space="preserve">do </w:t>
      </w:r>
      <w:r w:rsidR="007E7C60" w:rsidRPr="00960DC7">
        <w:rPr>
          <w:b/>
        </w:rPr>
        <w:t xml:space="preserve">dnia </w:t>
      </w:r>
      <w:r w:rsidR="00930C16">
        <w:rPr>
          <w:b/>
        </w:rPr>
        <w:t>21</w:t>
      </w:r>
      <w:r w:rsidR="007E7C60" w:rsidRPr="00960DC7">
        <w:rPr>
          <w:b/>
        </w:rPr>
        <w:t>.0</w:t>
      </w:r>
      <w:r w:rsidR="00AF6057">
        <w:rPr>
          <w:b/>
        </w:rPr>
        <w:t>9</w:t>
      </w:r>
      <w:r w:rsidRPr="00960DC7">
        <w:rPr>
          <w:b/>
        </w:rPr>
        <w:t>.202</w:t>
      </w:r>
      <w:r w:rsidR="00F6318A" w:rsidRPr="00960DC7">
        <w:rPr>
          <w:b/>
        </w:rPr>
        <w:t>2</w:t>
      </w:r>
      <w:r w:rsidRPr="00960DC7">
        <w:rPr>
          <w:b/>
        </w:rPr>
        <w:t>r.  do godz. 10:00</w:t>
      </w:r>
    </w:p>
    <w:p w14:paraId="32AE2444" w14:textId="502D360D" w:rsidR="00A82252" w:rsidRPr="00E51F46" w:rsidRDefault="00A82252" w:rsidP="00A82252">
      <w:pPr>
        <w:spacing w:after="120"/>
        <w:jc w:val="both"/>
      </w:pPr>
      <w:r w:rsidRPr="00960DC7">
        <w:t xml:space="preserve">4. Otwarcie ofert nastąpi </w:t>
      </w:r>
      <w:r w:rsidR="007E7C60" w:rsidRPr="00960DC7">
        <w:rPr>
          <w:b/>
        </w:rPr>
        <w:t xml:space="preserve">w dniu </w:t>
      </w:r>
      <w:r w:rsidR="00930C16">
        <w:rPr>
          <w:b/>
        </w:rPr>
        <w:t>21</w:t>
      </w:r>
      <w:r w:rsidR="007E7C60" w:rsidRPr="00960DC7">
        <w:rPr>
          <w:b/>
        </w:rPr>
        <w:t>.0</w:t>
      </w:r>
      <w:r w:rsidR="00AF6057">
        <w:rPr>
          <w:b/>
        </w:rPr>
        <w:t>9</w:t>
      </w:r>
      <w:r w:rsidR="008F6953" w:rsidRPr="00960DC7">
        <w:rPr>
          <w:b/>
        </w:rPr>
        <w:t>.202</w:t>
      </w:r>
      <w:r w:rsidR="00F6318A" w:rsidRPr="00960DC7">
        <w:rPr>
          <w:b/>
        </w:rPr>
        <w:t>2</w:t>
      </w:r>
      <w:r w:rsidR="008F6953" w:rsidRPr="00960DC7">
        <w:rPr>
          <w:b/>
        </w:rPr>
        <w:t>. o godz. 10:3</w:t>
      </w:r>
      <w:r w:rsidRPr="00960DC7">
        <w:rPr>
          <w:b/>
        </w:rPr>
        <w:t>0</w:t>
      </w:r>
      <w:r w:rsidRPr="00960DC7">
        <w:t xml:space="preserve"> – </w:t>
      </w:r>
      <w:r w:rsidRPr="00470CE7">
        <w:t>poprzez</w:t>
      </w:r>
      <w:r w:rsidRPr="00E51F46">
        <w:t xml:space="preserve"> odszyfrowanie ofert.</w:t>
      </w:r>
    </w:p>
    <w:p w14:paraId="30B3107D" w14:textId="00B6EC3C" w:rsidR="00960DC7" w:rsidRDefault="00A82252" w:rsidP="00960DC7">
      <w:pPr>
        <w:jc w:val="both"/>
      </w:pPr>
      <w:r w:rsidRPr="00E51F46">
        <w:t>5. W związku z zastosowaniem obowiązkowych środków komunikacji elektr</w:t>
      </w:r>
      <w:r>
        <w:t xml:space="preserve">onicznej zarówno </w:t>
      </w:r>
      <w:r w:rsidR="008F6953">
        <w:t xml:space="preserve"> </w:t>
      </w:r>
      <w:r w:rsidR="00F6318A">
        <w:t xml:space="preserve">           </w:t>
      </w:r>
      <w:r w:rsidRPr="00E51F46">
        <w:t>w odniesieniu do składania ofert, jaki i komunikacji zamawiających z wykonawcami – otwarcie ofert nie będzie publiczne.</w:t>
      </w:r>
    </w:p>
    <w:p w14:paraId="049164A9" w14:textId="77777777" w:rsidR="00960DC7" w:rsidRPr="00393676" w:rsidRDefault="00960DC7" w:rsidP="00960DC7">
      <w:pPr>
        <w:jc w:val="both"/>
      </w:pP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lastRenderedPageBreak/>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77777777" w:rsidR="00A82252" w:rsidRPr="004A6D05" w:rsidRDefault="00A82252" w:rsidP="00A82252">
      <w:pPr>
        <w:jc w:val="both"/>
        <w:rPr>
          <w:u w:val="single"/>
        </w:rPr>
      </w:pPr>
      <w:r w:rsidRPr="004A6D05">
        <w:rPr>
          <w:u w:val="single"/>
        </w:rPr>
        <w:t>2) Uprawnień do prowadzenia określonej działalności gospodarczej lub zawodowej, o ile wynika to z odrębnych przepisów.</w:t>
      </w:r>
    </w:p>
    <w:p w14:paraId="27D34E0F" w14:textId="77777777" w:rsidR="00A82252" w:rsidRPr="004A6D05" w:rsidRDefault="00A82252" w:rsidP="00A82252">
      <w:pPr>
        <w:spacing w:after="120"/>
        <w:jc w:val="both"/>
      </w:pPr>
      <w:r w:rsidRPr="004A6D05">
        <w:t>Zamawiający nie stawia warunku w powyższym zakresie.</w:t>
      </w:r>
    </w:p>
    <w:p w14:paraId="70666133" w14:textId="77777777" w:rsidR="00A82252" w:rsidRPr="004A6D05" w:rsidRDefault="00A82252" w:rsidP="00A82252">
      <w:pPr>
        <w:jc w:val="both"/>
        <w:rPr>
          <w:u w:val="single"/>
        </w:rPr>
      </w:pPr>
      <w:r w:rsidRPr="004A6D05">
        <w:rPr>
          <w:u w:val="single"/>
        </w:rPr>
        <w:t>3) Sytuacji ekonomicznej lub finansowej.</w:t>
      </w:r>
    </w:p>
    <w:p w14:paraId="22ABD3DF" w14:textId="77777777" w:rsidR="00A82252" w:rsidRPr="004A6D05" w:rsidRDefault="00A82252" w:rsidP="00A82252">
      <w:pPr>
        <w:spacing w:after="120"/>
        <w:jc w:val="both"/>
      </w:pPr>
      <w:r w:rsidRPr="004A6D05">
        <w:t>Zamawiający nie stawia warunku w powyższym zakresie.</w:t>
      </w:r>
    </w:p>
    <w:p w14:paraId="34EBCCAE" w14:textId="77777777" w:rsidR="00A82252" w:rsidRPr="004A6D05" w:rsidRDefault="00A82252" w:rsidP="00A82252">
      <w:pPr>
        <w:jc w:val="both"/>
      </w:pPr>
      <w:r w:rsidRPr="004A6D05">
        <w:rPr>
          <w:u w:val="single"/>
        </w:rPr>
        <w:t>4) Zdolności technicznej lub zawodowej</w:t>
      </w:r>
      <w:r w:rsidRPr="004A6D05">
        <w:t>.</w:t>
      </w:r>
    </w:p>
    <w:p w14:paraId="551811AA" w14:textId="77777777" w:rsidR="00A82252" w:rsidRDefault="00A82252" w:rsidP="00A82252">
      <w:pPr>
        <w:jc w:val="both"/>
      </w:pPr>
      <w:r w:rsidRPr="004A6D05">
        <w:t>Wykonawca spełni warunek, jeżeli wykaże, że</w:t>
      </w:r>
      <w:r>
        <w:t>:</w:t>
      </w:r>
      <w:r w:rsidRPr="004A6D05">
        <w:t xml:space="preserve"> </w:t>
      </w:r>
    </w:p>
    <w:p w14:paraId="5E45CD97" w14:textId="0EEADFDE" w:rsidR="00CC44CA" w:rsidRPr="00CC44CA" w:rsidRDefault="00A82252" w:rsidP="00CC44CA">
      <w:pPr>
        <w:jc w:val="both"/>
      </w:pPr>
      <w:r>
        <w:t xml:space="preserve">a) </w:t>
      </w:r>
      <w:r w:rsidRPr="004A6D05">
        <w:t xml:space="preserve">w ostatnich 5 latach przed upływem terminu składania ofert, a jeżeli okres prowadzenia </w:t>
      </w:r>
      <w:r w:rsidRPr="00D6172E">
        <w:t xml:space="preserve">działalności jest krótszy – w tym okresie, </w:t>
      </w:r>
      <w:r w:rsidR="00CC44CA" w:rsidRPr="00CC44CA">
        <w:t xml:space="preserve">wykonał należycie, zgodnie z przepisami prawa budowlanego i prawidłowo ukończył co najmniej 2 roboty budowlane, z których każda polegała na wykonaniu robót drogowych w zakresie budowy lub przebudowy lub modernizacji dróg </w:t>
      </w:r>
      <w:r w:rsidR="00CC44CA">
        <w:t xml:space="preserve">              </w:t>
      </w:r>
      <w:r w:rsidR="00CC44CA" w:rsidRPr="00CC44CA">
        <w:t xml:space="preserve">o nawierzchni bitumicznej - o wartości każdej z robót nie mniejszej niż  </w:t>
      </w:r>
      <w:r w:rsidR="00590EAE">
        <w:t>1</w:t>
      </w:r>
      <w:r w:rsidR="002E5F98">
        <w:t>0</w:t>
      </w:r>
      <w:r w:rsidR="00CC44CA" w:rsidRPr="00CC44CA">
        <w:t>0 000,00 zł. brutto.</w:t>
      </w:r>
    </w:p>
    <w:p w14:paraId="450AD027" w14:textId="77777777" w:rsidR="00D6172E" w:rsidRPr="00D6172E" w:rsidRDefault="00D6172E" w:rsidP="00D6172E">
      <w:pPr>
        <w:jc w:val="both"/>
      </w:pPr>
      <w:r w:rsidRPr="00D6172E">
        <w:t>oraz</w:t>
      </w:r>
    </w:p>
    <w:p w14:paraId="0EC21CCB" w14:textId="5373AC68" w:rsidR="00CC44CA" w:rsidRDefault="00A82252" w:rsidP="00A82252">
      <w:pPr>
        <w:jc w:val="both"/>
        <w:rPr>
          <w:bCs/>
        </w:rPr>
      </w:pPr>
      <w:r w:rsidRPr="00D6172E">
        <w:t xml:space="preserve">b) dysponuje </w:t>
      </w:r>
      <w:r w:rsidRPr="00D6172E">
        <w:rPr>
          <w:bCs/>
        </w:rPr>
        <w:t>lub będzie dysponował osobami, które będą uczestniczyć w realizacji zamówienia,</w:t>
      </w:r>
      <w:r w:rsidRPr="007535BE">
        <w:rPr>
          <w:bCs/>
        </w:rPr>
        <w:t xml:space="preserve"> </w:t>
      </w:r>
    </w:p>
    <w:p w14:paraId="2828C9FF" w14:textId="114421E6" w:rsidR="00CC44CA" w:rsidRDefault="006B4A64" w:rsidP="006B4A64">
      <w:pPr>
        <w:spacing w:after="120"/>
        <w:jc w:val="both"/>
        <w:rPr>
          <w:bCs/>
        </w:rPr>
      </w:pPr>
      <w:r w:rsidRPr="006B4A64">
        <w:rPr>
          <w:bCs/>
        </w:rPr>
        <w:t>tj.</w:t>
      </w:r>
      <w:r>
        <w:rPr>
          <w:bCs/>
        </w:rPr>
        <w:t xml:space="preserve"> </w:t>
      </w:r>
      <w:r w:rsidRPr="006B4A64">
        <w:rPr>
          <w:bCs/>
        </w:rPr>
        <w:t xml:space="preserve">Kierownikiem </w:t>
      </w:r>
      <w:r>
        <w:rPr>
          <w:bCs/>
        </w:rPr>
        <w:t>B</w:t>
      </w:r>
      <w:r w:rsidRPr="006B4A64">
        <w:rPr>
          <w:bCs/>
        </w:rPr>
        <w:t xml:space="preserve">udowy który posiada kwalifikacje zawodowe, uprawnienia budowlane do kierowania robotami budowlanymi w specjalności drogowej bez ograniczeń odpowiadające wymaganiom określonym w ustawie Prawo budowlane lub odpowiadające im ważne uprawnienia,  które zostały wydane na podstawie wcześniej obowiązujących przepisów lub przepisów nie będących prawem krajowym, wykształcenie odpowiednie do wykonania zamówienia.  </w:t>
      </w:r>
    </w:p>
    <w:p w14:paraId="1D9961E9" w14:textId="77777777" w:rsidR="00A82252" w:rsidRPr="004A6D05" w:rsidRDefault="00A82252" w:rsidP="00A82252">
      <w:pPr>
        <w:spacing w:after="120"/>
        <w:jc w:val="both"/>
      </w:pPr>
      <w:r w:rsidRPr="004A6D05">
        <w:t>2. Zamawiający, w stosunku do Wykonawców wspólnie ubiegających się o udzielenie zamówienia, w odniesieniu do warunku dotyczącego zdolności technicznej lub zawodowej dopuszcza łączne spełnianie warunku przez Wykonawców.</w:t>
      </w:r>
    </w:p>
    <w:p w14:paraId="204DE59D" w14:textId="581D6189" w:rsidR="00A82252" w:rsidRDefault="00A82252" w:rsidP="00A82252">
      <w:pPr>
        <w:spacing w:after="120"/>
        <w:jc w:val="both"/>
      </w:pPr>
      <w:r w:rsidRPr="004A6D05">
        <w:t>3. Zamawiający może na każdym etapie postępowania uznać, że Wykonawca nie posiada wymaganych zdolności, jeżeli posiadanie przez Wykonawcę sprzecznych interesów</w:t>
      </w:r>
      <w:r w:rsidR="002E5F98">
        <w:t xml:space="preserve">,                                  </w:t>
      </w:r>
      <w:r w:rsidRPr="004A6D05">
        <w:t>w szczególności zaangażowanie zasobów technicznych lub zawodowych wykonawcy w inne przedsięwzięcia gospodarcze wykonawcy</w:t>
      </w:r>
      <w:r>
        <w:t>,</w:t>
      </w:r>
      <w:r w:rsidRPr="004A6D05">
        <w:t xml:space="preserve"> może mieć negatywny wpływ na realizację</w:t>
      </w:r>
      <w:r>
        <w:t xml:space="preserve"> przedmiotowego</w:t>
      </w:r>
      <w:r w:rsidRPr="004A6D05">
        <w:t xml:space="preserve"> zamówienia.</w:t>
      </w:r>
    </w:p>
    <w:p w14:paraId="676E73D3" w14:textId="77777777" w:rsidR="00B86A34" w:rsidRPr="004A6D05" w:rsidRDefault="00B86A34" w:rsidP="00A82252">
      <w:pPr>
        <w:spacing w:after="120"/>
        <w:jc w:val="both"/>
      </w:pPr>
    </w:p>
    <w:p w14:paraId="135E63E9" w14:textId="77777777"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w:t>
      </w:r>
      <w:proofErr w:type="spellStart"/>
      <w:r w:rsidRPr="004A6D05">
        <w:t>Pzp</w:t>
      </w:r>
      <w:proofErr w:type="spellEnd"/>
      <w:r w:rsidRPr="004A6D05">
        <w:t>.</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5B3B3334"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r w:rsidR="00BE241B">
        <w:rPr>
          <w:bCs/>
          <w:i/>
          <w:iCs/>
          <w:color w:val="auto"/>
        </w:rPr>
        <w:t xml:space="preserve"> lub art. 54 ust. 1-4 ustawy z dnia 12 maja 2011r.  refundacji leków, środków spożywczych specjalnego przeznaczenia żywieniowego oraz wyrobów medycznych,</w:t>
      </w:r>
    </w:p>
    <w:p w14:paraId="73058D5E" w14:textId="7F8977EE"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BE241B">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lastRenderedPageBreak/>
        <w:t>e)</w:t>
      </w:r>
      <w:r w:rsidRPr="004A6D05">
        <w:rPr>
          <w:bCs/>
          <w:i/>
          <w:iCs/>
          <w:color w:val="auto"/>
        </w:rPr>
        <w:tab/>
        <w:t>o charakterze terrorystycznym, o którym mowa w art. 115 § 20 Kodeksu karnego, lub mające na celu popełnienie tego przestępstwa,</w:t>
      </w:r>
    </w:p>
    <w:p w14:paraId="13065454" w14:textId="1E8C0F0B"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r>
      <w:r w:rsidR="00BE241B">
        <w:rPr>
          <w:bCs/>
          <w:i/>
          <w:iCs/>
          <w:color w:val="auto"/>
        </w:rPr>
        <w:t>powierzenia wykonywania pracy</w:t>
      </w:r>
      <w:r w:rsidRPr="004A6D05">
        <w:rPr>
          <w:bCs/>
          <w:i/>
          <w:iCs/>
          <w:color w:val="auto"/>
        </w:rPr>
        <w:t xml:space="preserve">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30F0C994" w14:textId="77777777" w:rsidR="00A82252" w:rsidRPr="004A6D05" w:rsidRDefault="00A82252" w:rsidP="00A82252">
      <w:pPr>
        <w:pStyle w:val="Default"/>
        <w:ind w:left="567" w:hanging="284"/>
        <w:jc w:val="both"/>
        <w:rPr>
          <w:bCs/>
          <w:i/>
          <w:iCs/>
          <w:color w:val="auto"/>
        </w:rPr>
      </w:pPr>
      <w:r w:rsidRPr="004A6D05">
        <w:rPr>
          <w:bCs/>
          <w:i/>
          <w:iCs/>
          <w:color w:val="auto"/>
        </w:rPr>
        <w:t>- lub za odpowiedni czyn zabroniony określony w przepisach prawa obcego;</w:t>
      </w:r>
    </w:p>
    <w:p w14:paraId="2072124D" w14:textId="77777777" w:rsidR="00A82252" w:rsidRPr="004A6D05" w:rsidRDefault="00A82252" w:rsidP="00A82252">
      <w:pPr>
        <w:pStyle w:val="Default"/>
        <w:ind w:left="567" w:hanging="284"/>
        <w:jc w:val="both"/>
        <w:rPr>
          <w:bCs/>
          <w:i/>
          <w:iCs/>
          <w:color w:val="auto"/>
        </w:rPr>
      </w:pPr>
    </w:p>
    <w:p w14:paraId="5334DE27" w14:textId="29B679EB"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241E48ED" w:rsidR="00A82252" w:rsidRPr="004A6D05" w:rsidRDefault="00A82252" w:rsidP="00A82252">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342862">
        <w:rPr>
          <w:bCs/>
          <w:i/>
          <w:iCs/>
          <w:color w:val="auto"/>
        </w:rPr>
        <w:t xml:space="preserve">                    </w:t>
      </w:r>
      <w:r w:rsidRPr="004A6D05">
        <w:rPr>
          <w:bCs/>
          <w:i/>
          <w:iCs/>
          <w:color w:val="auto"/>
        </w:rPr>
        <w:t>w szczególności jeżeli należąc do tej samej grupy kapitałowej</w:t>
      </w:r>
      <w:r>
        <w:rPr>
          <w:bCs/>
          <w:i/>
          <w:iCs/>
          <w:color w:val="auto"/>
        </w:rPr>
        <w:t xml:space="preserve"> </w:t>
      </w:r>
      <w:r w:rsidRPr="004A6D05">
        <w:rPr>
          <w:bCs/>
          <w:i/>
          <w:iCs/>
          <w:color w:val="auto"/>
        </w:rPr>
        <w:t>w rozumieniu ustawy z dnia 16 lutego 2007 r. o ochronie konkurencji i konsumentów, złożyli odrębne oferty, oferty częściowe lub wnioski o dopuszczenie do udziału</w:t>
      </w:r>
      <w:r>
        <w:rPr>
          <w:bCs/>
          <w:i/>
          <w:iCs/>
          <w:color w:val="auto"/>
        </w:rPr>
        <w:t xml:space="preserve"> </w:t>
      </w:r>
      <w:r w:rsidRPr="004A6D05">
        <w:rPr>
          <w:bCs/>
          <w:i/>
          <w:iCs/>
          <w:color w:val="auto"/>
        </w:rPr>
        <w:t>w postępowaniu, chyba że wykażą, że przygotowali te oferty lub wnioski niezależnie od siebie;</w:t>
      </w:r>
    </w:p>
    <w:p w14:paraId="12E95165" w14:textId="6A149EA3"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 xml:space="preserve">cy </w:t>
      </w:r>
      <w:r w:rsidRPr="004A6D05">
        <w:rPr>
          <w:bCs/>
          <w:i/>
          <w:iCs/>
          <w:color w:val="auto"/>
        </w:rPr>
        <w:t>z udziału 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lastRenderedPageBreak/>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77777777" w:rsidR="00A82252" w:rsidRPr="004A6D05" w:rsidRDefault="00A82252" w:rsidP="00A82252">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1DAF5A9C" w14:textId="77777777" w:rsidR="00A82252" w:rsidRPr="004A6D05" w:rsidRDefault="00A82252" w:rsidP="00A82252">
      <w:pPr>
        <w:pStyle w:val="Default"/>
        <w:spacing w:after="120"/>
        <w:jc w:val="both"/>
        <w:rPr>
          <w:b/>
          <w:bCs/>
          <w:iCs/>
          <w:color w:val="auto"/>
        </w:rPr>
      </w:pPr>
      <w:r w:rsidRPr="004A6D05">
        <w:rPr>
          <w:bCs/>
          <w:iCs/>
          <w:color w:val="auto"/>
        </w:rPr>
        <w:t xml:space="preserve">„ </w:t>
      </w:r>
      <w:r w:rsidRPr="004A6D05">
        <w:rPr>
          <w:b/>
          <w:bCs/>
          <w:i/>
          <w:iCs/>
          <w:color w:val="auto"/>
        </w:rPr>
        <w:t>Art. 111.</w:t>
      </w:r>
    </w:p>
    <w:p w14:paraId="6B33D2E2" w14:textId="77777777" w:rsidR="00A82252" w:rsidRPr="004A6D05" w:rsidRDefault="00A82252" w:rsidP="00A82252">
      <w:pPr>
        <w:autoSpaceDE w:val="0"/>
        <w:autoSpaceDN w:val="0"/>
        <w:adjustRightInd w:val="0"/>
        <w:ind w:left="426" w:hanging="426"/>
        <w:jc w:val="both"/>
        <w:rPr>
          <w:i/>
          <w:iCs/>
          <w:color w:val="333333"/>
          <w:shd w:val="clear" w:color="auto" w:fill="FFFFFF"/>
        </w:rPr>
      </w:pPr>
      <w:r w:rsidRPr="004A6D05">
        <w:rPr>
          <w:i/>
          <w:iCs/>
          <w:color w:val="333333"/>
          <w:shd w:val="clear" w:color="auto" w:fill="FFFFFF"/>
        </w:rPr>
        <w:t>Wykluczenie wykonawcy następuje:</w:t>
      </w:r>
    </w:p>
    <w:p w14:paraId="3E2E1B7E" w14:textId="77777777" w:rsidR="00A82252" w:rsidRPr="004A6D05" w:rsidRDefault="00A82252" w:rsidP="00A82252">
      <w:pPr>
        <w:autoSpaceDE w:val="0"/>
        <w:autoSpaceDN w:val="0"/>
        <w:adjustRightInd w:val="0"/>
        <w:ind w:left="426" w:hanging="426"/>
        <w:jc w:val="both"/>
        <w:rPr>
          <w:bCs/>
          <w:i/>
          <w:iCs/>
        </w:rPr>
      </w:pPr>
      <w:r w:rsidRPr="004A6D05">
        <w:rPr>
          <w:bCs/>
          <w:i/>
          <w:iCs/>
        </w:rPr>
        <w:t>1)</w:t>
      </w:r>
      <w:r w:rsidRPr="004A6D05">
        <w:rPr>
          <w:bCs/>
          <w:i/>
          <w:iCs/>
        </w:rPr>
        <w:tab/>
        <w:t>w przypadkach, o których mowa w art. 108 ust. 1 pkt 1 lit. a-g i pkt 2, na okres 5 lat od dnia uprawomocnienia się wyroku potwierdzającego zaistnienie jednej z podstaw wykluczenia, chyba że w tym wyroku został określony inny okres wykluczenia;</w:t>
      </w:r>
    </w:p>
    <w:p w14:paraId="09E18020" w14:textId="77777777" w:rsidR="00A82252" w:rsidRPr="004A6D05" w:rsidRDefault="00A82252" w:rsidP="00A82252">
      <w:pPr>
        <w:autoSpaceDE w:val="0"/>
        <w:autoSpaceDN w:val="0"/>
        <w:adjustRightInd w:val="0"/>
        <w:ind w:left="426" w:hanging="426"/>
        <w:jc w:val="both"/>
        <w:rPr>
          <w:bCs/>
          <w:i/>
          <w:iCs/>
        </w:rPr>
      </w:pPr>
      <w:r w:rsidRPr="004A6D05">
        <w:rPr>
          <w:bCs/>
          <w:i/>
          <w:iCs/>
        </w:rPr>
        <w:t>2)</w:t>
      </w:r>
      <w:r w:rsidRPr="004A6D05">
        <w:rPr>
          <w:bCs/>
          <w:i/>
          <w:iCs/>
        </w:rPr>
        <w:tab/>
        <w:t>w przypadkach, o których mowa w:</w:t>
      </w:r>
    </w:p>
    <w:p w14:paraId="2AFD0CD0" w14:textId="77777777" w:rsidR="00A82252" w:rsidRPr="004A6D05" w:rsidRDefault="00A82252" w:rsidP="00A82252">
      <w:pPr>
        <w:autoSpaceDE w:val="0"/>
        <w:autoSpaceDN w:val="0"/>
        <w:adjustRightInd w:val="0"/>
        <w:ind w:left="851" w:hanging="426"/>
        <w:jc w:val="both"/>
        <w:rPr>
          <w:bCs/>
          <w:i/>
          <w:iCs/>
        </w:rPr>
      </w:pPr>
      <w:r w:rsidRPr="004A6D05">
        <w:rPr>
          <w:bCs/>
          <w:i/>
          <w:iCs/>
        </w:rPr>
        <w:t>a)</w:t>
      </w:r>
      <w:r w:rsidRPr="004A6D05">
        <w:rPr>
          <w:bCs/>
          <w:i/>
          <w:iCs/>
        </w:rPr>
        <w:tab/>
        <w:t>art. 108 ust. 1 pkt 1 lit. h i pkt 2, gdy osoba, o której mowa w tych przepisach, została skazana za przestępstwo wymienione w art. 108 ust. 1 pkt 1 lit. h,</w:t>
      </w:r>
    </w:p>
    <w:p w14:paraId="48E16273" w14:textId="77777777" w:rsidR="00A82252" w:rsidRPr="004A6D05" w:rsidRDefault="00A82252" w:rsidP="00A82252">
      <w:pPr>
        <w:autoSpaceDE w:val="0"/>
        <w:autoSpaceDN w:val="0"/>
        <w:adjustRightInd w:val="0"/>
        <w:ind w:left="426" w:hanging="426"/>
        <w:jc w:val="both"/>
        <w:rPr>
          <w:bCs/>
          <w:i/>
          <w:iCs/>
        </w:rPr>
      </w:pPr>
      <w:r w:rsidRPr="004A6D05">
        <w:rPr>
          <w:bCs/>
          <w:i/>
          <w:iCs/>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098ABC48" w14:textId="77777777" w:rsidR="00A82252" w:rsidRPr="004A6D05" w:rsidRDefault="00A82252" w:rsidP="00A82252">
      <w:pPr>
        <w:autoSpaceDE w:val="0"/>
        <w:autoSpaceDN w:val="0"/>
        <w:adjustRightInd w:val="0"/>
        <w:ind w:left="426" w:hanging="426"/>
        <w:jc w:val="both"/>
        <w:rPr>
          <w:bCs/>
          <w:i/>
          <w:iCs/>
        </w:rPr>
      </w:pPr>
      <w:r w:rsidRPr="004A6D05">
        <w:rPr>
          <w:bCs/>
          <w:i/>
          <w:iCs/>
        </w:rPr>
        <w:t>3) w przypadku, o którym mowa w art. 108 ust. 1 pkt 4, na kres, na jaki został prawomocnie orzeczony zakaz ubiegania się o zamówienia publiczne;</w:t>
      </w:r>
    </w:p>
    <w:p w14:paraId="2A65DC37" w14:textId="77777777" w:rsidR="00A82252" w:rsidRPr="004A6D05" w:rsidRDefault="00A82252" w:rsidP="00A82252">
      <w:pPr>
        <w:autoSpaceDE w:val="0"/>
        <w:autoSpaceDN w:val="0"/>
        <w:adjustRightInd w:val="0"/>
        <w:ind w:left="426" w:hanging="426"/>
        <w:jc w:val="both"/>
        <w:rPr>
          <w:bCs/>
          <w:i/>
          <w:iCs/>
        </w:rPr>
      </w:pPr>
      <w:r w:rsidRPr="004A6D05">
        <w:rPr>
          <w:bCs/>
          <w:i/>
          <w:iCs/>
        </w:rPr>
        <w:t>4) w przypadkach, o których mowa w art. 108 ust. 1 pkt 5, na okres 3 lat od zaistnienia zdarzenia będącego podstawą wykluczenia;</w:t>
      </w:r>
    </w:p>
    <w:p w14:paraId="20BDFD74" w14:textId="77777777" w:rsidR="00A82252" w:rsidRPr="004A6D05" w:rsidRDefault="00A82252" w:rsidP="00A82252">
      <w:pPr>
        <w:autoSpaceDE w:val="0"/>
        <w:autoSpaceDN w:val="0"/>
        <w:adjustRightInd w:val="0"/>
        <w:spacing w:after="120"/>
        <w:ind w:left="426" w:hanging="426"/>
        <w:jc w:val="both"/>
        <w:rPr>
          <w:bCs/>
          <w:i/>
          <w:iCs/>
        </w:rPr>
      </w:pPr>
      <w:r w:rsidRPr="004A6D05">
        <w:rPr>
          <w:bCs/>
          <w:i/>
          <w:iCs/>
        </w:rPr>
        <w:t>5) w przypadkach, o których mowa w art. 108 ust. 1 pkt 6, w postępowaniu o udzielenie zamówienia, w którym zaistniało zdarzenie będące podstawą wykluczenia.”</w:t>
      </w:r>
    </w:p>
    <w:p w14:paraId="33B10BF4" w14:textId="77777777"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3943DE7D"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342862">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lastRenderedPageBreak/>
        <w:t>e)</w:t>
      </w:r>
      <w:r w:rsidRPr="004A6D05">
        <w:rPr>
          <w:bCs/>
          <w:i/>
          <w:iCs/>
          <w:color w:val="auto"/>
        </w:rPr>
        <w:tab/>
        <w:t>wprowadził wewnętrzne regulacje dotyczące odpowiedzialności i odszkodowań za nieprzestrzeganie przepisów, wewnętrznych regulacji lub standardów.</w:t>
      </w:r>
    </w:p>
    <w:p w14:paraId="1AF684AA"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E4C23A1" w14:textId="77777777" w:rsidR="00A82252" w:rsidRPr="004A6D05" w:rsidRDefault="00A82252" w:rsidP="00A82252">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sidR="0005384F">
        <w:rPr>
          <w:bCs/>
          <w:iCs/>
          <w:color w:val="auto"/>
        </w:rPr>
        <w:t>o</w:t>
      </w:r>
      <w:r w:rsidRPr="004A6D05">
        <w:rPr>
          <w:bCs/>
          <w:iCs/>
          <w:color w:val="auto"/>
        </w:rPr>
        <w:t xml:space="preserve"> braku podstaw do wykluczenia z postępowania (wzór oświadczenia – </w:t>
      </w:r>
      <w:r w:rsidRPr="004A6D05">
        <w:rPr>
          <w:b/>
          <w:bCs/>
          <w:iCs/>
          <w:color w:val="auto"/>
        </w:rPr>
        <w:t>załącznik nr 3 do SWZ</w:t>
      </w:r>
      <w:r w:rsidRPr="004A6D05">
        <w:rPr>
          <w:bCs/>
          <w:iCs/>
          <w:color w:val="auto"/>
        </w:rPr>
        <w:t>).</w:t>
      </w:r>
    </w:p>
    <w:p w14:paraId="49FFC854" w14:textId="77777777" w:rsidR="00A82252" w:rsidRPr="004A6D05" w:rsidRDefault="00A82252" w:rsidP="00A82252">
      <w:pPr>
        <w:pStyle w:val="Default"/>
        <w:spacing w:after="120"/>
        <w:ind w:left="284" w:hanging="284"/>
        <w:jc w:val="both"/>
        <w:rPr>
          <w:bCs/>
          <w:iCs/>
          <w:color w:val="auto"/>
        </w:rPr>
      </w:pPr>
      <w:r>
        <w:rPr>
          <w:bCs/>
          <w:iCs/>
          <w:color w:val="auto"/>
        </w:rPr>
        <w:t>5</w:t>
      </w:r>
      <w:r w:rsidRPr="004A6D05">
        <w:rPr>
          <w:bCs/>
          <w:iCs/>
          <w:color w:val="auto"/>
        </w:rPr>
        <w:t>. W przypadku wspólnego ubiegania się o zamówienie przez wykonawców, oświadczenie               o którym mowa w pkt 4 składa każdy z wykonawców</w:t>
      </w:r>
      <w:r w:rsidR="00917B07">
        <w:rPr>
          <w:bCs/>
          <w:iCs/>
          <w:color w:val="auto"/>
        </w:rPr>
        <w:t>. Oświadczenia</w:t>
      </w:r>
      <w:r w:rsidRPr="004A6D05">
        <w:rPr>
          <w:bCs/>
          <w:iCs/>
          <w:color w:val="auto"/>
        </w:rPr>
        <w:t xml:space="preserve"> te potwierdzają brak pod</w:t>
      </w:r>
      <w:r w:rsidR="00917B07">
        <w:rPr>
          <w:bCs/>
          <w:iCs/>
          <w:color w:val="auto"/>
        </w:rPr>
        <w:t>staw wykluczenia z postępowania każdego z wykonawców wspólnie ubiegających się                  o zamówienie.</w:t>
      </w:r>
    </w:p>
    <w:p w14:paraId="74B52DA2" w14:textId="73C1369A" w:rsidR="00A82252" w:rsidRPr="004A6D05" w:rsidRDefault="00A82252" w:rsidP="00A82252">
      <w:pPr>
        <w:pStyle w:val="Default"/>
        <w:spacing w:after="120"/>
        <w:ind w:left="284" w:hanging="284"/>
        <w:jc w:val="both"/>
        <w:rPr>
          <w:bCs/>
          <w:iCs/>
          <w:color w:val="auto"/>
        </w:rPr>
      </w:pPr>
      <w:r>
        <w:rPr>
          <w:bCs/>
          <w:iCs/>
          <w:color w:val="auto"/>
        </w:rPr>
        <w:t>6</w:t>
      </w:r>
      <w:r w:rsidRPr="004A6D05">
        <w:rPr>
          <w:bCs/>
          <w:iCs/>
          <w:color w:val="auto"/>
        </w:rPr>
        <w:t>. Oświadczenia</w:t>
      </w:r>
      <w:r>
        <w:rPr>
          <w:bCs/>
          <w:iCs/>
          <w:color w:val="auto"/>
        </w:rPr>
        <w:t>,</w:t>
      </w:r>
      <w:r w:rsidRPr="004A6D05">
        <w:rPr>
          <w:bCs/>
          <w:iCs/>
          <w:color w:val="auto"/>
        </w:rPr>
        <w:t xml:space="preserve"> o których mowa powyżej</w:t>
      </w:r>
      <w:r>
        <w:rPr>
          <w:bCs/>
          <w:iCs/>
          <w:color w:val="auto"/>
        </w:rPr>
        <w:t>, pod rygorem nieważności muszą</w:t>
      </w:r>
      <w:r w:rsidRPr="004A6D05">
        <w:rPr>
          <w:bCs/>
          <w:iCs/>
          <w:color w:val="auto"/>
        </w:rPr>
        <w:t xml:space="preserve"> być złożone</w:t>
      </w:r>
      <w:r w:rsidR="00010403">
        <w:rPr>
          <w:bCs/>
          <w:iCs/>
          <w:color w:val="auto"/>
        </w:rPr>
        <w:t xml:space="preserve">                          </w:t>
      </w:r>
      <w:r>
        <w:rPr>
          <w:bCs/>
          <w:iCs/>
          <w:color w:val="auto"/>
        </w:rPr>
        <w:t>w formie elektronicznej lub</w:t>
      </w:r>
      <w:r w:rsidRPr="004A6D05">
        <w:rPr>
          <w:bCs/>
          <w:iCs/>
          <w:color w:val="auto"/>
        </w:rPr>
        <w:t xml:space="preserve"> w postaci elektronicznej podpisane podpisem zaufanym lub podpisem osobistym. Szczegóły i wymagania określono w rozdziale IV pkt 17 niniejszej SWZ.</w:t>
      </w:r>
    </w:p>
    <w:p w14:paraId="65A48800" w14:textId="77777777" w:rsidR="00A82252" w:rsidRPr="00393676" w:rsidRDefault="00A82252" w:rsidP="00A82252">
      <w:pPr>
        <w:pStyle w:val="Default"/>
        <w:spacing w:after="120"/>
        <w:ind w:left="284" w:hanging="284"/>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77777777" w:rsidR="00A82252" w:rsidRPr="00393676" w:rsidRDefault="00A82252" w:rsidP="00A82252">
      <w:pPr>
        <w:pStyle w:val="Default"/>
        <w:spacing w:after="120"/>
        <w:ind w:left="284" w:hanging="284"/>
        <w:jc w:val="both"/>
        <w:rPr>
          <w:bCs/>
          <w:iCs/>
          <w:color w:val="auto"/>
          <w:u w:val="single"/>
        </w:rPr>
      </w:pPr>
      <w:r w:rsidRPr="00393676">
        <w:rPr>
          <w:b/>
          <w:bCs/>
          <w:iCs/>
          <w:color w:val="auto"/>
          <w:u w:val="single"/>
        </w:rPr>
        <w:t>W dniu składania ofert</w:t>
      </w:r>
      <w:r>
        <w:rPr>
          <w:b/>
          <w:bCs/>
          <w:iCs/>
          <w:color w:val="auto"/>
          <w:u w:val="single"/>
        </w:rPr>
        <w:t>y</w:t>
      </w:r>
      <w:r w:rsidRPr="00393676">
        <w:rPr>
          <w:b/>
          <w:bCs/>
          <w:iCs/>
          <w:color w:val="auto"/>
          <w:u w:val="single"/>
        </w:rPr>
        <w:t xml:space="preserve"> Wykonawca przedkłada</w:t>
      </w:r>
      <w:r w:rsidRPr="00393676">
        <w:rPr>
          <w:bCs/>
          <w:iCs/>
          <w:color w:val="auto"/>
          <w:u w:val="single"/>
        </w:rPr>
        <w:t>:</w:t>
      </w:r>
    </w:p>
    <w:p w14:paraId="3CD58EB8" w14:textId="77777777" w:rsidR="00A82252" w:rsidRPr="00393676" w:rsidRDefault="00A82252" w:rsidP="00A82252">
      <w:pPr>
        <w:pStyle w:val="Default"/>
        <w:spacing w:after="120"/>
        <w:ind w:left="284" w:hanging="284"/>
        <w:jc w:val="both"/>
        <w:rPr>
          <w:bCs/>
          <w:iCs/>
          <w:color w:val="auto"/>
        </w:rPr>
      </w:pPr>
      <w:r w:rsidRPr="00393676">
        <w:rPr>
          <w:bCs/>
          <w:iCs/>
          <w:color w:val="auto"/>
        </w:rPr>
        <w:t xml:space="preserve">1. Wypełniony formularz ofertowy </w:t>
      </w:r>
      <w:r w:rsidRPr="00393676">
        <w:rPr>
          <w:b/>
          <w:bCs/>
          <w:iCs/>
          <w:color w:val="auto"/>
        </w:rPr>
        <w:t>(wzór – załącznik nr 1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67D0EED3" w14:textId="69E0110B" w:rsidR="00A82252" w:rsidRPr="00393676" w:rsidRDefault="00A82252" w:rsidP="00A82252">
      <w:pPr>
        <w:pStyle w:val="Default"/>
        <w:spacing w:after="120"/>
        <w:ind w:left="284" w:hanging="284"/>
        <w:jc w:val="both"/>
        <w:rPr>
          <w:bCs/>
          <w:iCs/>
          <w:color w:val="auto"/>
        </w:rPr>
      </w:pPr>
      <w:r w:rsidRPr="00393676">
        <w:rPr>
          <w:bCs/>
          <w:iCs/>
          <w:color w:val="auto"/>
        </w:rPr>
        <w:t xml:space="preserve">2. Oświadczenie o spełnianiu warunków udziału w postępowaniu – aktualne na dzień składania ofert </w:t>
      </w:r>
      <w:r w:rsidRPr="00393676">
        <w:rPr>
          <w:b/>
          <w:bCs/>
          <w:iCs/>
          <w:color w:val="auto"/>
        </w:rPr>
        <w:t>(wzór – załącznik Nr 2 do SIWZ</w:t>
      </w:r>
      <w:r w:rsidRPr="00393676">
        <w:rPr>
          <w:bCs/>
          <w:iCs/>
          <w:color w:val="auto"/>
        </w:rPr>
        <w:t xml:space="preserve">). Oświadczenie składa się pod rygorem nieważności </w:t>
      </w:r>
      <w:r w:rsidR="00010403">
        <w:rPr>
          <w:bCs/>
          <w:iCs/>
          <w:color w:val="auto"/>
        </w:rPr>
        <w:t xml:space="preserve">    </w:t>
      </w:r>
      <w:r w:rsidRPr="00393676">
        <w:rPr>
          <w:bCs/>
          <w:iCs/>
          <w:color w:val="auto"/>
        </w:rPr>
        <w:t>w formie elektronicznej lub w postaci elektronicznej opatrzonej podpisem zaufanym lub osobistym.</w:t>
      </w:r>
    </w:p>
    <w:p w14:paraId="55670784" w14:textId="77777777" w:rsidR="00A82252" w:rsidRPr="00393676" w:rsidRDefault="00A82252" w:rsidP="00A82252">
      <w:pPr>
        <w:pStyle w:val="Default"/>
        <w:spacing w:after="120"/>
        <w:ind w:left="284" w:hanging="284"/>
        <w:jc w:val="both"/>
        <w:rPr>
          <w:bCs/>
          <w:iCs/>
          <w:color w:val="auto"/>
        </w:rPr>
      </w:pPr>
      <w:r w:rsidRPr="00393676">
        <w:rPr>
          <w:bCs/>
          <w:iCs/>
          <w:color w:val="auto"/>
        </w:rPr>
        <w:t xml:space="preserve">3. Oświadczenie o braku podstaw do wykluczenia z postępowania – aktualne na dzień składania ofert </w:t>
      </w:r>
      <w:r w:rsidRPr="00393676">
        <w:rPr>
          <w:b/>
          <w:bCs/>
          <w:iCs/>
          <w:color w:val="auto"/>
        </w:rPr>
        <w:t xml:space="preserve">(wzór – załącznik nr 3 do SWZ). </w:t>
      </w:r>
      <w:r w:rsidRPr="00393676">
        <w:rPr>
          <w:bCs/>
          <w:iCs/>
          <w:color w:val="auto"/>
        </w:rPr>
        <w:t>Oświadczenie składa się pod rygorem nieważnośc</w:t>
      </w:r>
      <w:r>
        <w:rPr>
          <w:bCs/>
          <w:iCs/>
          <w:color w:val="auto"/>
        </w:rPr>
        <w:t xml:space="preserve">i </w:t>
      </w:r>
      <w:r w:rsidR="00917B07">
        <w:rPr>
          <w:bCs/>
          <w:iCs/>
          <w:color w:val="auto"/>
        </w:rPr>
        <w:t xml:space="preserve">               </w:t>
      </w:r>
      <w:r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77777777" w:rsidR="00A82252" w:rsidRDefault="00A82252" w:rsidP="00A82252">
      <w:pPr>
        <w:pStyle w:val="Default"/>
        <w:ind w:left="284" w:hanging="284"/>
        <w:jc w:val="both"/>
        <w:rPr>
          <w:bCs/>
          <w:iCs/>
          <w:color w:val="auto"/>
        </w:rPr>
      </w:pPr>
      <w:r w:rsidRPr="00393676">
        <w:rPr>
          <w:bCs/>
          <w:iCs/>
          <w:color w:val="auto"/>
        </w:rPr>
        <w:t xml:space="preserve">4. </w:t>
      </w:r>
      <w:r>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lastRenderedPageBreak/>
        <w:t xml:space="preserve">     Pełnomocnictwo powinno być złożone w formie elektronicznej lub w postaci elektronicznej opatrzonej podpisem zaufanym lub podpisem osobistym.</w:t>
      </w:r>
    </w:p>
    <w:p w14:paraId="0C7BB658" w14:textId="77777777" w:rsidR="00A82252" w:rsidRPr="00393676" w:rsidRDefault="00A82252" w:rsidP="00A82252">
      <w:pPr>
        <w:pStyle w:val="Default"/>
        <w:spacing w:after="120"/>
        <w:ind w:left="284" w:hanging="284"/>
        <w:jc w:val="both"/>
        <w:rPr>
          <w:bCs/>
          <w:iCs/>
          <w:color w:val="auto"/>
        </w:rPr>
      </w:pPr>
      <w:r w:rsidRPr="00393676">
        <w:t xml:space="preserve">5. Zobowiązanie podmiotu udostępniającego zasoby – jeżeli dotyczy (wzór – </w:t>
      </w:r>
      <w:r w:rsidRPr="00393676">
        <w:rPr>
          <w:b/>
        </w:rPr>
        <w:t>załącznik Nr 7 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70E6AA53" w14:textId="74E392C8" w:rsidR="00A82252" w:rsidRPr="00393676" w:rsidRDefault="006B4A64" w:rsidP="00A82252">
      <w:pPr>
        <w:pStyle w:val="Default"/>
        <w:ind w:left="284" w:hanging="284"/>
        <w:jc w:val="both"/>
        <w:rPr>
          <w:bCs/>
          <w:iCs/>
          <w:color w:val="auto"/>
        </w:rPr>
      </w:pPr>
      <w:r>
        <w:rPr>
          <w:bCs/>
          <w:iCs/>
          <w:color w:val="auto"/>
        </w:rPr>
        <w:t>6</w:t>
      </w:r>
      <w:r w:rsidR="00A82252">
        <w:rPr>
          <w:bCs/>
          <w:iCs/>
          <w:color w:val="auto"/>
        </w:rPr>
        <w:t>. Oświadczenie wymienione w ustępie</w:t>
      </w:r>
      <w:r w:rsidR="00A82252" w:rsidRPr="00393676">
        <w:rPr>
          <w:bCs/>
          <w:iCs/>
          <w:color w:val="auto"/>
        </w:rPr>
        <w:t xml:space="preserve"> 3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77777777" w:rsidR="00A82252" w:rsidRPr="00E70740" w:rsidRDefault="00A82252" w:rsidP="00A82252">
      <w:pPr>
        <w:pStyle w:val="Default"/>
        <w:spacing w:after="120"/>
        <w:ind w:left="284" w:hanging="284"/>
        <w:jc w:val="both"/>
        <w:rPr>
          <w:b/>
          <w:bCs/>
          <w:iCs/>
          <w:color w:val="auto"/>
          <w:u w:val="single"/>
        </w:rPr>
      </w:pPr>
      <w:r w:rsidRPr="00E70740">
        <w:rPr>
          <w:b/>
          <w:bCs/>
          <w:iCs/>
          <w:color w:val="auto"/>
          <w:u w:val="single"/>
        </w:rPr>
        <w:t>Dokumenty na wezwanie:</w:t>
      </w:r>
    </w:p>
    <w:p w14:paraId="0483A10E" w14:textId="3C34360F" w:rsidR="00A82252" w:rsidRPr="00E70740" w:rsidRDefault="00A82252" w:rsidP="00A82252">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o braku przynależności do tej samej grupy kapitałowej, w rozumieniu ustawy z dnia 16 lutego 2007r. o ochronie konkurencji i konsumentów (Dz. U. z 202</w:t>
      </w:r>
      <w:r w:rsidR="00AD2C6B">
        <w:rPr>
          <w:bCs/>
          <w:iCs/>
          <w:color w:val="auto"/>
        </w:rPr>
        <w:t>1</w:t>
      </w:r>
      <w:r w:rsidRPr="00E70740">
        <w:rPr>
          <w:bCs/>
          <w:iCs/>
          <w:color w:val="auto"/>
        </w:rPr>
        <w:t xml:space="preserve">r. , poz. </w:t>
      </w:r>
      <w:r w:rsidR="00AD2C6B">
        <w:rPr>
          <w:bCs/>
          <w:iCs/>
          <w:color w:val="auto"/>
        </w:rPr>
        <w:t>275</w:t>
      </w:r>
      <w:r w:rsidRPr="00E70740">
        <w:rPr>
          <w:bCs/>
          <w:iCs/>
          <w:color w:val="auto"/>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wzór oświadczenia – załącznik nr 4 do SWZ).</w:t>
      </w:r>
    </w:p>
    <w:p w14:paraId="48C637F4" w14:textId="2BE61B65"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301635C1"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55A06AA1" w14:textId="77777777" w:rsidR="00A82252" w:rsidRPr="00E70740" w:rsidRDefault="00A82252" w:rsidP="00A82252">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względu na siedzibę lub miejsce zamieszkania wykonawcy.</w:t>
      </w:r>
    </w:p>
    <w:p w14:paraId="06278BEB" w14:textId="54D21DCC" w:rsidR="00A82252" w:rsidRPr="00393676" w:rsidRDefault="00A82252" w:rsidP="00A82252">
      <w:pPr>
        <w:pStyle w:val="Default"/>
        <w:spacing w:after="120"/>
        <w:ind w:left="284" w:hanging="284"/>
        <w:jc w:val="both"/>
        <w:rPr>
          <w:b/>
          <w:bCs/>
          <w:iCs/>
          <w:color w:val="auto"/>
        </w:rPr>
      </w:pPr>
      <w:r w:rsidRPr="004C432E">
        <w:rPr>
          <w:bCs/>
          <w:iCs/>
          <w:color w:val="auto"/>
        </w:rPr>
        <w:t>3. Wykaz robót budowlanych</w:t>
      </w:r>
      <w:r w:rsidRPr="00393676">
        <w:rPr>
          <w:bCs/>
          <w:iCs/>
          <w:color w:val="auto"/>
        </w:rPr>
        <w:t xml:space="preserve"> wykonanych nie wcześniej niż w okresie ostatnich 5 lat, a jeżeli okres prowadzenia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w:t>
      </w:r>
      <w:r w:rsidR="00010403">
        <w:rPr>
          <w:bCs/>
          <w:iCs/>
          <w:color w:val="auto"/>
        </w:rPr>
        <w:t>,</w:t>
      </w:r>
      <w:r w:rsidR="00DC6C96">
        <w:rPr>
          <w:bCs/>
          <w:iCs/>
          <w:color w:val="auto"/>
        </w:rPr>
        <w:t xml:space="preserve"> </w:t>
      </w:r>
      <w:r w:rsidRPr="00393676">
        <w:rPr>
          <w:bCs/>
          <w:iCs/>
          <w:color w:val="auto"/>
        </w:rPr>
        <w:t xml:space="preserve">w szczególności </w:t>
      </w:r>
      <w:r w:rsidRPr="00393676">
        <w:rPr>
          <w:bCs/>
          <w:iCs/>
          <w:color w:val="auto"/>
        </w:rPr>
        <w:lastRenderedPageBreak/>
        <w:t xml:space="preserve">informacji </w:t>
      </w:r>
      <w:r>
        <w:rPr>
          <w:bCs/>
          <w:iCs/>
          <w:color w:val="auto"/>
        </w:rPr>
        <w:t>o</w:t>
      </w:r>
      <w:r w:rsidRPr="00393676">
        <w:rPr>
          <w:bCs/>
          <w:iCs/>
          <w:color w:val="auto"/>
        </w:rPr>
        <w:t xml:space="preserve"> tym, czy roboty zostały wykonane zgodnie z przepisami prawa budowlanego </w:t>
      </w:r>
      <w:r w:rsidR="00010403">
        <w:rPr>
          <w:bCs/>
          <w:iCs/>
          <w:color w:val="auto"/>
        </w:rPr>
        <w:t xml:space="preserve">                   </w:t>
      </w:r>
      <w:r w:rsidRPr="00393676">
        <w:rPr>
          <w:bCs/>
          <w:iCs/>
          <w:color w:val="auto"/>
        </w:rPr>
        <w:t xml:space="preserve">i prawidłowo ukończone, przy czym dowodami, o których mowa są referencje bądź inne dokumenty sporządzone przez podmiot, na rzecz którego roboty budowlane były wykonane, </w:t>
      </w:r>
      <w:r w:rsidR="00010403">
        <w:rPr>
          <w:bCs/>
          <w:iCs/>
          <w:color w:val="auto"/>
        </w:rPr>
        <w:t xml:space="preserve">            </w:t>
      </w:r>
      <w:r w:rsidRPr="00393676">
        <w:rPr>
          <w:bCs/>
          <w:iCs/>
          <w:color w:val="auto"/>
        </w:rPr>
        <w:t xml:space="preserve">a </w:t>
      </w:r>
      <w:r w:rsidR="00DC6C96">
        <w:rPr>
          <w:bCs/>
          <w:iCs/>
          <w:color w:val="auto"/>
        </w:rPr>
        <w:t>jeżeli z uzasadnionej przyczyny</w:t>
      </w:r>
      <w:r>
        <w:rPr>
          <w:bCs/>
          <w:iCs/>
          <w:color w:val="auto"/>
        </w:rPr>
        <w:t xml:space="preserve"> </w:t>
      </w:r>
      <w:r w:rsidRPr="00393676">
        <w:rPr>
          <w:bCs/>
          <w:iCs/>
          <w:color w:val="auto"/>
        </w:rPr>
        <w:t>o obiektywnym charakterze wykonawca nie jest w stanie uzyskać tych dokumentów – inne odpowiednie dokumenty (</w:t>
      </w:r>
      <w:r w:rsidRPr="00393676">
        <w:rPr>
          <w:b/>
          <w:bCs/>
          <w:iCs/>
          <w:color w:val="auto"/>
        </w:rPr>
        <w:t>wzór wykazu – załącznik nr 5 do SWZ).</w:t>
      </w:r>
    </w:p>
    <w:p w14:paraId="362F594A" w14:textId="7EDF3D18" w:rsidR="00A82252" w:rsidRPr="00393676" w:rsidRDefault="00A82252" w:rsidP="00A82252">
      <w:pPr>
        <w:pStyle w:val="Default"/>
        <w:spacing w:after="240"/>
        <w:ind w:left="284" w:hanging="284"/>
        <w:jc w:val="both"/>
        <w:rPr>
          <w:b/>
          <w:bCs/>
          <w:iCs/>
          <w:color w:val="auto"/>
        </w:rPr>
      </w:pPr>
      <w:r>
        <w:rPr>
          <w:bCs/>
          <w:iCs/>
          <w:color w:val="auto"/>
        </w:rPr>
        <w:t xml:space="preserve">4. </w:t>
      </w:r>
      <w:r w:rsidRPr="00393676">
        <w:rPr>
          <w:bCs/>
          <w:iCs/>
          <w:color w:val="auto"/>
        </w:rPr>
        <w:t>Wykaz osób skierowanych przez wykonawcę do realizacji zamówienia publicznego,                              w szczególności odpowiedzialnych za kierowanie robotami budowlanymi, wraz                                z informacjami na temat ich kwalifikacji zawodowych, uprawnień, doświadczenia</w:t>
      </w:r>
      <w:r w:rsidR="00010403">
        <w:rPr>
          <w:bCs/>
          <w:iCs/>
          <w:color w:val="auto"/>
        </w:rPr>
        <w:t xml:space="preserve">                                   </w:t>
      </w:r>
      <w:r w:rsidRPr="00393676">
        <w:rPr>
          <w:bCs/>
          <w:iCs/>
          <w:color w:val="auto"/>
        </w:rPr>
        <w:t>i wykształcenia – niezbędnych do wykonania zamówienia publicznego, a także zakresu wykonywanych przez nie czynności oraz informacja o podstawie do dysponowania tymi osobami (</w:t>
      </w:r>
      <w:r w:rsidRPr="00393676">
        <w:rPr>
          <w:b/>
          <w:bCs/>
          <w:iCs/>
          <w:color w:val="auto"/>
        </w:rPr>
        <w:t>wzór wykazu – załącznik nr 6 do SWZ).</w:t>
      </w:r>
    </w:p>
    <w:p w14:paraId="51813816" w14:textId="77777777" w:rsidR="00A82252" w:rsidRPr="00393676" w:rsidRDefault="00A82252" w:rsidP="00A82252">
      <w:pPr>
        <w:pStyle w:val="Default"/>
        <w:ind w:left="284" w:hanging="284"/>
        <w:jc w:val="both"/>
        <w:rPr>
          <w:bCs/>
          <w:i/>
          <w:iCs/>
          <w:color w:val="auto"/>
        </w:rPr>
      </w:pPr>
      <w:r w:rsidRPr="00393676">
        <w:rPr>
          <w:bCs/>
          <w:i/>
          <w:iCs/>
          <w:color w:val="auto"/>
        </w:rPr>
        <w:t>5. Zamawiający nie wzywa do złożenia podmiotowych środków dowodowych jeżeli:</w:t>
      </w:r>
    </w:p>
    <w:p w14:paraId="6551736A" w14:textId="77777777" w:rsidR="00A82252" w:rsidRPr="00393676" w:rsidRDefault="00A82252" w:rsidP="00A82252">
      <w:pPr>
        <w:pStyle w:val="Default"/>
        <w:ind w:left="284" w:hanging="284"/>
        <w:jc w:val="both"/>
        <w:rPr>
          <w:bCs/>
          <w:i/>
          <w:iCs/>
          <w:color w:val="auto"/>
        </w:rPr>
      </w:pPr>
      <w:r w:rsidRPr="00393676">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393676">
        <w:rPr>
          <w:bCs/>
          <w:i/>
          <w:iCs/>
          <w:color w:val="auto"/>
        </w:rPr>
        <w:t>Pzp</w:t>
      </w:r>
      <w:proofErr w:type="spellEnd"/>
      <w:r w:rsidRPr="00393676">
        <w:rPr>
          <w:bCs/>
          <w:i/>
          <w:iCs/>
          <w:color w:val="auto"/>
        </w:rPr>
        <w:t>. dane umożliwiające dostęp do tych środków;</w:t>
      </w:r>
    </w:p>
    <w:p w14:paraId="00C59808" w14:textId="77777777" w:rsidR="00A82252" w:rsidRPr="00393676" w:rsidRDefault="00A82252" w:rsidP="00A82252">
      <w:pPr>
        <w:pStyle w:val="Default"/>
        <w:ind w:left="284" w:hanging="284"/>
        <w:jc w:val="both"/>
        <w:rPr>
          <w:bCs/>
          <w:i/>
          <w:iCs/>
          <w:color w:val="auto"/>
        </w:rPr>
      </w:pPr>
      <w:r w:rsidRPr="00393676">
        <w:rPr>
          <w:bCs/>
          <w:i/>
          <w:iCs/>
          <w:color w:val="auto"/>
        </w:rPr>
        <w:t xml:space="preserve">- podmiotowym środkiem dowodowym jest oświadczenie, którego treść odpowiada zakresowi                o którym mowa w art. 125 ust. 1 </w:t>
      </w:r>
      <w:proofErr w:type="spellStart"/>
      <w:r w:rsidRPr="00393676">
        <w:rPr>
          <w:bCs/>
          <w:i/>
          <w:iCs/>
          <w:color w:val="auto"/>
        </w:rPr>
        <w:t>Pzp</w:t>
      </w:r>
      <w:proofErr w:type="spellEnd"/>
      <w:r w:rsidRPr="00393676">
        <w:rPr>
          <w:bCs/>
          <w:i/>
          <w:iCs/>
          <w:color w:val="auto"/>
        </w:rPr>
        <w:t>.</w:t>
      </w:r>
    </w:p>
    <w:p w14:paraId="37661B50" w14:textId="77777777" w:rsidR="00A82252" w:rsidRPr="00393676" w:rsidRDefault="00A82252" w:rsidP="00A82252">
      <w:pPr>
        <w:pStyle w:val="Default"/>
        <w:spacing w:after="240"/>
        <w:ind w:left="284" w:hanging="284"/>
        <w:jc w:val="both"/>
        <w:rPr>
          <w:bCs/>
          <w:i/>
          <w:iCs/>
          <w:color w:val="auto"/>
        </w:rPr>
      </w:pPr>
      <w:r w:rsidRPr="00393676">
        <w:rPr>
          <w:bCs/>
          <w:i/>
          <w:iCs/>
          <w:color w:val="auto"/>
        </w:rPr>
        <w:t xml:space="preserve">Wykonawca nie jest zobowiązany do złożenia podmiotowych środków dowodowych, które zamawiający posiada, jeżeli wykonawca wskaże te środki oraz potwierdzi </w:t>
      </w:r>
      <w:r>
        <w:rPr>
          <w:bCs/>
          <w:i/>
          <w:iCs/>
          <w:color w:val="auto"/>
        </w:rPr>
        <w:t>ich prawidłowość</w:t>
      </w:r>
      <w:r w:rsidRPr="00393676">
        <w:rPr>
          <w:bCs/>
          <w:i/>
          <w:iCs/>
          <w:color w:val="auto"/>
        </w:rPr>
        <w:t xml:space="preserve"> </w:t>
      </w:r>
      <w:r w:rsidR="0037534A">
        <w:rPr>
          <w:bCs/>
          <w:i/>
          <w:iCs/>
          <w:color w:val="auto"/>
        </w:rPr>
        <w:t xml:space="preserve">            </w:t>
      </w:r>
      <w:r w:rsidRPr="00393676">
        <w:rPr>
          <w:bCs/>
          <w:i/>
          <w:iCs/>
          <w:color w:val="auto"/>
        </w:rPr>
        <w:t>i aktualność.</w:t>
      </w:r>
    </w:p>
    <w:p w14:paraId="63328C93" w14:textId="77777777" w:rsidR="00A82252" w:rsidRPr="00393676" w:rsidRDefault="00A82252" w:rsidP="00A82252">
      <w:pPr>
        <w:pStyle w:val="Default"/>
        <w:spacing w:after="120" w:line="276" w:lineRule="auto"/>
        <w:ind w:left="284" w:hanging="284"/>
        <w:jc w:val="both"/>
        <w:rPr>
          <w:bCs/>
          <w:iCs/>
          <w:color w:val="auto"/>
        </w:rPr>
      </w:pPr>
      <w:r w:rsidRPr="00393676">
        <w:rPr>
          <w:bCs/>
          <w:iCs/>
          <w:color w:val="auto"/>
        </w:rPr>
        <w:t>6. W zakresie nieuregul</w:t>
      </w:r>
      <w:r>
        <w:rPr>
          <w:bCs/>
          <w:iCs/>
          <w:color w:val="auto"/>
        </w:rPr>
        <w:t xml:space="preserve">owanym ustawą </w:t>
      </w:r>
      <w:proofErr w:type="spellStart"/>
      <w:r>
        <w:rPr>
          <w:bCs/>
          <w:iCs/>
          <w:color w:val="auto"/>
        </w:rPr>
        <w:t>Pzp</w:t>
      </w:r>
      <w:proofErr w:type="spellEnd"/>
      <w:r>
        <w:rPr>
          <w:bCs/>
          <w:iCs/>
          <w:color w:val="auto"/>
        </w:rPr>
        <w:t>. lub niniejszą</w:t>
      </w:r>
      <w:r w:rsidRPr="00393676">
        <w:rPr>
          <w:bCs/>
          <w:iCs/>
          <w:color w:val="auto"/>
        </w:rPr>
        <w:t xml:space="preserve"> </w:t>
      </w:r>
      <w:r>
        <w:rPr>
          <w:bCs/>
          <w:iCs/>
          <w:color w:val="auto"/>
        </w:rPr>
        <w:t>specyfikacja (</w:t>
      </w:r>
      <w:r w:rsidRPr="00393676">
        <w:rPr>
          <w:bCs/>
          <w:iCs/>
          <w:color w:val="auto"/>
        </w:rPr>
        <w:t>SWZ</w:t>
      </w:r>
      <w:r>
        <w:rPr>
          <w:bCs/>
          <w:iCs/>
          <w:color w:val="auto"/>
        </w:rPr>
        <w:t xml:space="preserve">), do oświadczeń </w:t>
      </w:r>
      <w:r w:rsidR="0037534A">
        <w:rPr>
          <w:bCs/>
          <w:iCs/>
          <w:color w:val="auto"/>
        </w:rPr>
        <w:t xml:space="preserve">             </w:t>
      </w:r>
      <w:r w:rsidRPr="00393676">
        <w:rPr>
          <w:bCs/>
          <w:iCs/>
          <w:color w:val="auto"/>
        </w:rPr>
        <w:t>i dokumentów składanych przez wykonawcę w postępowaniu</w:t>
      </w:r>
      <w:r>
        <w:rPr>
          <w:bCs/>
          <w:iCs/>
          <w:color w:val="auto"/>
        </w:rPr>
        <w:t xml:space="preserve">, zastosowanie mają </w:t>
      </w:r>
      <w:r w:rsidR="0037534A">
        <w:rPr>
          <w:bCs/>
          <w:iCs/>
          <w:color w:val="auto"/>
        </w:rPr>
        <w:t xml:space="preserve">                           </w:t>
      </w:r>
      <w:r w:rsidRPr="00393676">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w:t>
      </w:r>
      <w:r>
        <w:rPr>
          <w:bCs/>
          <w:iCs/>
          <w:color w:val="auto"/>
        </w:rPr>
        <w:t xml:space="preserve"> sprawie sposobu sporządzania </w:t>
      </w:r>
      <w:r w:rsidRPr="00393676">
        <w:rPr>
          <w:bCs/>
          <w:iCs/>
          <w:color w:val="auto"/>
        </w:rPr>
        <w:t>i przekazywania informacji oraz wymagań technicznych dla dokumentów elektronicznych oraz środków komunikacj</w:t>
      </w:r>
      <w:r>
        <w:rPr>
          <w:bCs/>
          <w:iCs/>
          <w:color w:val="auto"/>
        </w:rPr>
        <w:t xml:space="preserve">i elektronicznej </w:t>
      </w:r>
      <w:r w:rsidRPr="00393676">
        <w:rPr>
          <w:bCs/>
          <w:iCs/>
          <w:color w:val="auto"/>
        </w:rPr>
        <w:t>w postępowaniu o udzielenie zamówienia publicznego lub konkursie.</w:t>
      </w:r>
    </w:p>
    <w:p w14:paraId="2547D7C5" w14:textId="77777777" w:rsidR="00A82252" w:rsidRPr="00393676" w:rsidRDefault="00A82252" w:rsidP="00A82252">
      <w:pPr>
        <w:pStyle w:val="Default"/>
        <w:spacing w:after="120"/>
        <w:ind w:left="284" w:hanging="284"/>
        <w:jc w:val="both"/>
        <w:rPr>
          <w:bCs/>
          <w:iCs/>
          <w:color w:val="auto"/>
        </w:rPr>
      </w:pPr>
    </w:p>
    <w:p w14:paraId="502D576A" w14:textId="77777777"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załącznik Nr 1 do SWZ</w:t>
      </w:r>
      <w:r w:rsidRPr="002A26DD">
        <w:rPr>
          <w:bCs/>
          <w:iCs/>
          <w:color w:val="auto"/>
        </w:rPr>
        <w:t>).</w:t>
      </w:r>
    </w:p>
    <w:p w14:paraId="0B51F407"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4. Wraz z ofertą wykonawca zobowiązany jest złożyć dokumenty opisane w rozdziale IX 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lastRenderedPageBreak/>
        <w:t>6. Oferta oraz pozostałe oświadczenia i dokumenty, dla których zamawiający określił wzory               w formie formularzy zamieszczonych w załącznikach do SWZ, powinny być sporządzone zgodnie z tymi wzorami, co do treści oraz 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55683F88"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 xml:space="preserve">Wszystkie koszty związane z uczestnictwem w postępowaniu (przygotowaniem i złożeniem oferty, </w:t>
      </w:r>
      <w:r w:rsidR="007225A6">
        <w:rPr>
          <w:bCs/>
          <w:iCs/>
          <w:color w:val="auto"/>
        </w:rPr>
        <w:t xml:space="preserve">ewentualne </w:t>
      </w:r>
      <w:r w:rsidRPr="002A26DD">
        <w:rPr>
          <w:bCs/>
          <w:iCs/>
          <w:color w:val="auto"/>
        </w:rPr>
        <w:t>odbycie wizji lokalnej)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09B587B5" w14:textId="77777777" w:rsidR="00A82252" w:rsidRPr="00393676" w:rsidRDefault="00A82252" w:rsidP="00A82252">
      <w:pPr>
        <w:pStyle w:val="Default"/>
        <w:spacing w:after="120"/>
        <w:ind w:left="284" w:hanging="284"/>
        <w:jc w:val="both"/>
        <w:rPr>
          <w:bCs/>
          <w:iCs/>
          <w:color w:val="auto"/>
        </w:rPr>
      </w:pPr>
    </w:p>
    <w:p w14:paraId="1423E2A7"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XI. Sposób obliczenia ceny oferty</w:t>
      </w:r>
    </w:p>
    <w:p w14:paraId="3FBAE77A" w14:textId="53678180"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 Wykonawca podaje </w:t>
      </w:r>
      <w:r w:rsidR="0037534A">
        <w:rPr>
          <w:bCs/>
          <w:iCs/>
          <w:color w:val="auto"/>
        </w:rPr>
        <w:t xml:space="preserve">w formularzu ofertowym (załącznik Nr 1 do SWZ) cenę </w:t>
      </w:r>
      <w:r w:rsidR="0013047B">
        <w:rPr>
          <w:bCs/>
          <w:iCs/>
          <w:color w:val="auto"/>
        </w:rPr>
        <w:t xml:space="preserve">netto, podatek VAT i cenę brutto </w:t>
      </w:r>
      <w:r w:rsidRPr="00393676">
        <w:rPr>
          <w:bCs/>
          <w:iCs/>
          <w:color w:val="auto"/>
        </w:rPr>
        <w:t xml:space="preserve">za realizację </w:t>
      </w:r>
      <w:r w:rsidR="0037534A">
        <w:rPr>
          <w:bCs/>
          <w:iCs/>
          <w:color w:val="auto"/>
        </w:rPr>
        <w:t xml:space="preserve">całego </w:t>
      </w:r>
      <w:r w:rsidRPr="00393676">
        <w:rPr>
          <w:bCs/>
          <w:iCs/>
          <w:color w:val="auto"/>
        </w:rPr>
        <w:t>prze</w:t>
      </w:r>
      <w:r w:rsidR="0037534A">
        <w:rPr>
          <w:bCs/>
          <w:iCs/>
          <w:color w:val="auto"/>
        </w:rPr>
        <w:t>dmiotu zamówienia.</w:t>
      </w:r>
    </w:p>
    <w:p w14:paraId="004EFFC0" w14:textId="77777777" w:rsidR="00A82252" w:rsidRPr="00393676" w:rsidRDefault="00A82252" w:rsidP="00A82252">
      <w:pPr>
        <w:pStyle w:val="Default"/>
        <w:spacing w:line="276" w:lineRule="auto"/>
        <w:ind w:left="284" w:hanging="284"/>
        <w:jc w:val="both"/>
        <w:rPr>
          <w:bCs/>
          <w:iCs/>
          <w:color w:val="auto"/>
        </w:rPr>
      </w:pPr>
      <w:r>
        <w:rPr>
          <w:bCs/>
          <w:iCs/>
          <w:color w:val="auto"/>
        </w:rPr>
        <w:t>2. Cena ofertowa brutto stanowić</w:t>
      </w:r>
      <w:r w:rsidRPr="00393676">
        <w:rPr>
          <w:bCs/>
          <w:iCs/>
          <w:color w:val="auto"/>
        </w:rPr>
        <w:t xml:space="preserve">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71B626B7"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3. Cena podana w formularzu ofertowym jest ceną ostateczną, niepodlegającą negocjacji                       i wyczerpującą wszystkie należności Wykonawcy wobec Zamawiającego związane                         z realizacją przedmiotu zamówienia.</w:t>
      </w:r>
    </w:p>
    <w:p w14:paraId="73F81CA3"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393676">
        <w:rPr>
          <w:bCs/>
          <w:iCs/>
          <w:color w:val="auto"/>
        </w:rPr>
        <w:t>Pzp</w:t>
      </w:r>
      <w:proofErr w:type="spellEnd"/>
      <w:r w:rsidRPr="00393676">
        <w:rPr>
          <w:bCs/>
          <w:iCs/>
          <w:color w:val="auto"/>
        </w:rPr>
        <w:t>.</w:t>
      </w:r>
    </w:p>
    <w:p w14:paraId="106F7F7F" w14:textId="77777777" w:rsidR="00A82252" w:rsidRPr="00393676" w:rsidRDefault="00A82252" w:rsidP="00A82252">
      <w:pPr>
        <w:pStyle w:val="Default"/>
        <w:spacing w:line="276" w:lineRule="auto"/>
        <w:ind w:left="284" w:hanging="284"/>
        <w:jc w:val="both"/>
        <w:rPr>
          <w:b/>
          <w:bCs/>
          <w:iCs/>
          <w:color w:val="auto"/>
          <w:sz w:val="20"/>
          <w:szCs w:val="20"/>
        </w:rPr>
      </w:pPr>
      <w:r w:rsidRPr="00393676">
        <w:rPr>
          <w:bCs/>
          <w:iCs/>
          <w:color w:val="auto"/>
        </w:rPr>
        <w:lastRenderedPageBreak/>
        <w:t xml:space="preserve">    </w:t>
      </w: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jące się na trzecim</w:t>
      </w:r>
      <w:r w:rsidRPr="00393676">
        <w:rPr>
          <w:b/>
          <w:bCs/>
          <w:iCs/>
          <w:color w:val="auto"/>
          <w:sz w:val="20"/>
          <w:szCs w:val="20"/>
        </w:rPr>
        <w:t xml:space="preserve"> </w:t>
      </w:r>
      <w:r w:rsidR="0037534A">
        <w:rPr>
          <w:b/>
          <w:bCs/>
          <w:iCs/>
          <w:color w:val="auto"/>
          <w:sz w:val="20"/>
          <w:szCs w:val="20"/>
        </w:rPr>
        <w:t xml:space="preserve">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07ADC5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5. Zamawiający nie przewiduje rozliczeń w walucie obcej.</w:t>
      </w:r>
    </w:p>
    <w:p w14:paraId="2464C297"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6. Wyliczona cena oferty brutto będzie służyć do porównania złożonych ofert i do rozliczenia              w trakcie realizacji zamówienia.</w:t>
      </w:r>
    </w:p>
    <w:p w14:paraId="4889D66C" w14:textId="31BC14AD" w:rsidR="00A82252" w:rsidRPr="00393676" w:rsidRDefault="00A82252" w:rsidP="00A82252">
      <w:pPr>
        <w:pStyle w:val="Default"/>
        <w:spacing w:line="276" w:lineRule="auto"/>
        <w:ind w:left="284" w:hanging="284"/>
        <w:jc w:val="both"/>
        <w:rPr>
          <w:bCs/>
          <w:iCs/>
          <w:color w:val="auto"/>
        </w:rPr>
      </w:pPr>
      <w:r w:rsidRPr="00393676">
        <w:rPr>
          <w:bCs/>
          <w:iCs/>
          <w:color w:val="auto"/>
        </w:rPr>
        <w:t>7. Jeżeli została złożona oferta, której wybór prowadziłby do powstania u zamawiającego obowiązku podatkowego zgodnie z ustawą z dnia 11 marca 2004r. o podatku od towarów               i usług (Dz. U. z 202</w:t>
      </w:r>
      <w:r w:rsidR="00076E19">
        <w:rPr>
          <w:bCs/>
          <w:iCs/>
          <w:color w:val="auto"/>
        </w:rPr>
        <w:t>2</w:t>
      </w:r>
      <w:r w:rsidRPr="00393676">
        <w:rPr>
          <w:bCs/>
          <w:iCs/>
          <w:color w:val="auto"/>
        </w:rPr>
        <w:t xml:space="preserve">r. poz. </w:t>
      </w:r>
      <w:r w:rsidR="00076E19">
        <w:rPr>
          <w:bCs/>
          <w:iCs/>
          <w:color w:val="auto"/>
        </w:rPr>
        <w:t>931</w:t>
      </w:r>
      <w:r w:rsidRPr="00393676">
        <w:rPr>
          <w:bCs/>
          <w:iCs/>
          <w:color w:val="auto"/>
        </w:rPr>
        <w:t>), dla celów zastosowania kryterium ceny lub kosztu</w:t>
      </w:r>
      <w:r>
        <w:rPr>
          <w:bCs/>
          <w:iCs/>
          <w:color w:val="auto"/>
        </w:rPr>
        <w:t>,</w:t>
      </w:r>
      <w:r w:rsidRPr="00393676">
        <w:rPr>
          <w:bCs/>
          <w:iCs/>
          <w:color w:val="auto"/>
        </w:rPr>
        <w:t xml:space="preserve"> zamawiający dolicza do przedstawionej w tej ofercie ceny</w:t>
      </w:r>
      <w:r>
        <w:rPr>
          <w:bCs/>
          <w:iCs/>
          <w:color w:val="auto"/>
        </w:rPr>
        <w:t>,</w:t>
      </w:r>
      <w:r w:rsidRPr="00393676">
        <w:rPr>
          <w:bCs/>
          <w:iCs/>
          <w:color w:val="auto"/>
        </w:rPr>
        <w:t xml:space="preserve"> kwotę podatku od towarów</w:t>
      </w:r>
      <w:r>
        <w:rPr>
          <w:bCs/>
          <w:iCs/>
          <w:color w:val="auto"/>
        </w:rPr>
        <w:t xml:space="preserve">  </w:t>
      </w:r>
      <w:r w:rsidRPr="00393676">
        <w:rPr>
          <w:bCs/>
          <w:iCs/>
          <w:color w:val="auto"/>
        </w:rPr>
        <w:t>i usług, którą miałby obowiązek rozliczyć. W formularzu ofertowym wykonawca ma obowiązek:</w:t>
      </w:r>
    </w:p>
    <w:p w14:paraId="6AF3D695"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1) poinformowania zamawiającego, że wybór jego oferty będzie prowadził do powstania                      u zamawiającego obowiązku podatkowego;</w:t>
      </w:r>
    </w:p>
    <w:p w14:paraId="277BFACE"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5A51813C"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3) wskazania wartości towaru lub usługi objętego obowiązkiem podatkowym zamawiającego, bez kwoty podatku;</w:t>
      </w:r>
    </w:p>
    <w:p w14:paraId="03D7B0D2"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4) wskazania stawki podatku od towarów i usług, która zgodnie z wiedzą wykonawcy będzie miała zastosowanie.</w:t>
      </w:r>
    </w:p>
    <w:p w14:paraId="04A7097C" w14:textId="77777777" w:rsidR="00A82252" w:rsidRPr="00393676" w:rsidRDefault="00A82252" w:rsidP="00A82252">
      <w:pPr>
        <w:pStyle w:val="Default"/>
        <w:spacing w:after="120" w:line="276" w:lineRule="auto"/>
        <w:ind w:left="284" w:hanging="284"/>
        <w:jc w:val="both"/>
        <w:rPr>
          <w:bCs/>
          <w:iCs/>
          <w:color w:val="auto"/>
        </w:rPr>
      </w:pPr>
      <w:r w:rsidRPr="00393676">
        <w:rPr>
          <w:bCs/>
          <w:iCs/>
          <w:color w:val="auto"/>
        </w:rPr>
        <w:t>8. Wzór Formularza Ofertowego został opracowany przy założeniu, iż wybór oferty nie będzie prowadzić do powstania u zamawiającego obowiązku podatkowego w zakresie podatku VAT. W przypadku, gdy wykonawca zobow</w:t>
      </w:r>
      <w:r w:rsidR="00DF1CE4">
        <w:rPr>
          <w:bCs/>
          <w:iCs/>
          <w:color w:val="auto"/>
        </w:rPr>
        <w:t>iązany jest złożyć oświadczenie</w:t>
      </w:r>
      <w:r>
        <w:rPr>
          <w:bCs/>
          <w:iCs/>
          <w:color w:val="auto"/>
        </w:rPr>
        <w:t xml:space="preserve">  </w:t>
      </w:r>
      <w:r w:rsidRPr="00393676">
        <w:rPr>
          <w:bCs/>
          <w:iCs/>
          <w:color w:val="auto"/>
        </w:rPr>
        <w:t>o p</w:t>
      </w:r>
      <w:r>
        <w:rPr>
          <w:bCs/>
          <w:iCs/>
          <w:color w:val="auto"/>
        </w:rPr>
        <w:t>owstaniu</w:t>
      </w:r>
      <w:r w:rsidRPr="00393676">
        <w:rPr>
          <w:bCs/>
          <w:iCs/>
          <w:color w:val="auto"/>
        </w:rPr>
        <w:t xml:space="preserve"> </w:t>
      </w:r>
      <w:r w:rsidR="00DF1CE4">
        <w:rPr>
          <w:bCs/>
          <w:iCs/>
          <w:color w:val="auto"/>
        </w:rPr>
        <w:t xml:space="preserve">                        </w:t>
      </w:r>
      <w:r w:rsidRPr="00393676">
        <w:rPr>
          <w:bCs/>
          <w:iCs/>
          <w:color w:val="auto"/>
        </w:rPr>
        <w:t>u zamawiającego obowiązku podatkowego, to winien odpowiednio zmodyfikować treść formularza.</w:t>
      </w:r>
    </w:p>
    <w:p w14:paraId="17239F6F" w14:textId="77777777" w:rsidR="00A82252" w:rsidRPr="00393676" w:rsidRDefault="00A82252" w:rsidP="00437E3D">
      <w:pPr>
        <w:pStyle w:val="Default"/>
        <w:jc w:val="both"/>
        <w:rPr>
          <w:bCs/>
          <w:iCs/>
          <w:color w:val="auto"/>
        </w:rPr>
      </w:pPr>
    </w:p>
    <w:p w14:paraId="4CA82071"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XII. Wymagania dotyczące wadium</w:t>
      </w:r>
    </w:p>
    <w:p w14:paraId="42E767B5" w14:textId="72AC9AB3" w:rsidR="00A82252" w:rsidRPr="00393676" w:rsidRDefault="00437E3D" w:rsidP="00A82252">
      <w:pPr>
        <w:pStyle w:val="Default"/>
        <w:spacing w:line="276" w:lineRule="auto"/>
        <w:ind w:left="568" w:hanging="284"/>
        <w:jc w:val="both"/>
        <w:rPr>
          <w:bCs/>
          <w:iCs/>
          <w:color w:val="auto"/>
        </w:rPr>
      </w:pPr>
      <w:r>
        <w:rPr>
          <w:bCs/>
          <w:iCs/>
          <w:color w:val="auto"/>
        </w:rPr>
        <w:t>Zamawiający nie wymaga wniesienia wadium.</w:t>
      </w:r>
    </w:p>
    <w:p w14:paraId="42826BF0" w14:textId="77777777" w:rsidR="00A82252" w:rsidRPr="00393676" w:rsidRDefault="00A82252" w:rsidP="00A82252">
      <w:pPr>
        <w:pStyle w:val="Default"/>
        <w:jc w:val="both"/>
        <w:rPr>
          <w:bCs/>
          <w:iCs/>
          <w:color w:val="auto"/>
        </w:rPr>
      </w:pPr>
    </w:p>
    <w:p w14:paraId="2073A038" w14:textId="77777777" w:rsidR="00A82252" w:rsidRPr="00B765B0"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0ED64982" w14:textId="77777777" w:rsidR="00A82252" w:rsidRPr="00B765B0" w:rsidRDefault="00A82252" w:rsidP="00A82252">
      <w:pPr>
        <w:pStyle w:val="Default"/>
        <w:ind w:left="284" w:hanging="284"/>
        <w:jc w:val="both"/>
        <w:rPr>
          <w:bCs/>
          <w:iCs/>
          <w:color w:val="auto"/>
        </w:rPr>
      </w:pPr>
      <w:r w:rsidRPr="00B765B0">
        <w:rPr>
          <w:bCs/>
          <w:iCs/>
          <w:color w:val="auto"/>
        </w:rPr>
        <w:t>1. Przy wyborze najkorzystniejszej oferty zamawiający będzie się kierował następującymi kryteriami ofert:</w:t>
      </w:r>
    </w:p>
    <w:p w14:paraId="4DCEA671" w14:textId="4D482191" w:rsidR="00A82252" w:rsidRPr="00B765B0" w:rsidRDefault="00A82252" w:rsidP="00A82252">
      <w:pPr>
        <w:pStyle w:val="Default"/>
        <w:spacing w:line="276" w:lineRule="auto"/>
        <w:ind w:left="568" w:hanging="284"/>
        <w:jc w:val="both"/>
        <w:rPr>
          <w:b/>
          <w:bCs/>
          <w:iCs/>
          <w:color w:val="auto"/>
        </w:rPr>
      </w:pPr>
      <w:r w:rsidRPr="00B765B0">
        <w:rPr>
          <w:b/>
          <w:bCs/>
          <w:iCs/>
          <w:color w:val="auto"/>
        </w:rPr>
        <w:t>1) Cena – waga kryterium 60%</w:t>
      </w:r>
      <w:r w:rsidR="00076E19">
        <w:rPr>
          <w:b/>
          <w:bCs/>
          <w:iCs/>
          <w:color w:val="auto"/>
        </w:rPr>
        <w:t xml:space="preserve"> (60 pkt)</w:t>
      </w:r>
    </w:p>
    <w:p w14:paraId="0BD408F5" w14:textId="2FB91746" w:rsidR="00A82252" w:rsidRPr="00B765B0" w:rsidRDefault="00A82252" w:rsidP="00A82252">
      <w:pPr>
        <w:pStyle w:val="Default"/>
        <w:spacing w:line="276" w:lineRule="auto"/>
        <w:ind w:left="568" w:hanging="284"/>
        <w:jc w:val="both"/>
        <w:rPr>
          <w:b/>
          <w:bCs/>
          <w:iCs/>
          <w:color w:val="auto"/>
        </w:rPr>
      </w:pPr>
      <w:r w:rsidRPr="00B765B0">
        <w:rPr>
          <w:b/>
          <w:bCs/>
          <w:iCs/>
          <w:color w:val="auto"/>
        </w:rPr>
        <w:t>2) Ok</w:t>
      </w:r>
      <w:r w:rsidR="00521380" w:rsidRPr="00B765B0">
        <w:rPr>
          <w:b/>
          <w:bCs/>
          <w:iCs/>
          <w:color w:val="auto"/>
        </w:rPr>
        <w:t>res gwarancji – waga kryterium 4</w:t>
      </w:r>
      <w:r w:rsidRPr="00B765B0">
        <w:rPr>
          <w:b/>
          <w:bCs/>
          <w:iCs/>
          <w:color w:val="auto"/>
        </w:rPr>
        <w:t>0%</w:t>
      </w:r>
      <w:r w:rsidR="00076E19">
        <w:rPr>
          <w:b/>
          <w:bCs/>
          <w:iCs/>
          <w:color w:val="auto"/>
        </w:rPr>
        <w:t xml:space="preserve"> (40 pkt)</w:t>
      </w:r>
    </w:p>
    <w:p w14:paraId="6068528E" w14:textId="77777777" w:rsidR="00D45AFC" w:rsidRPr="00B765B0" w:rsidRDefault="00D45AFC" w:rsidP="00D45AFC">
      <w:pPr>
        <w:pStyle w:val="Default"/>
        <w:spacing w:after="120"/>
        <w:ind w:left="568" w:hanging="284"/>
        <w:jc w:val="both"/>
        <w:rPr>
          <w:b/>
          <w:bCs/>
          <w:iCs/>
          <w:color w:val="auto"/>
        </w:rPr>
      </w:pPr>
      <w:r w:rsidRPr="00B765B0">
        <w:rPr>
          <w:b/>
          <w:bCs/>
          <w:iCs/>
          <w:color w:val="auto"/>
        </w:rPr>
        <w:t>1% =1 punkt</w:t>
      </w:r>
    </w:p>
    <w:p w14:paraId="1D33EA3B" w14:textId="77777777" w:rsidR="00A82252" w:rsidRPr="00B765B0" w:rsidRDefault="00A82252" w:rsidP="00A82252">
      <w:pPr>
        <w:pStyle w:val="Default"/>
        <w:spacing w:after="120"/>
        <w:rPr>
          <w:bCs/>
          <w:iCs/>
          <w:color w:val="auto"/>
        </w:rPr>
      </w:pPr>
      <w:r w:rsidRPr="00B765B0">
        <w:rPr>
          <w:bCs/>
          <w:iCs/>
          <w:color w:val="auto"/>
        </w:rPr>
        <w:t>2. Zasady oceny ofert w poszczególnych kryteriach:</w:t>
      </w:r>
    </w:p>
    <w:p w14:paraId="6BAD8856" w14:textId="77777777" w:rsidR="00A82252" w:rsidRPr="00B765B0" w:rsidRDefault="00A82252" w:rsidP="00A82252">
      <w:pPr>
        <w:autoSpaceDE w:val="0"/>
        <w:autoSpaceDN w:val="0"/>
        <w:adjustRightInd w:val="0"/>
        <w:spacing w:after="240"/>
        <w:ind w:left="360"/>
        <w:jc w:val="both"/>
      </w:pPr>
      <w:r w:rsidRPr="00B765B0">
        <w:rPr>
          <w:rFonts w:eastAsia="Calibri"/>
          <w:b/>
          <w:bCs/>
          <w:iCs/>
        </w:rPr>
        <w:t xml:space="preserve">   1) </w:t>
      </w:r>
      <w:r w:rsidRPr="00B765B0">
        <w:rPr>
          <w:b/>
        </w:rPr>
        <w:t>Punkty za kryterium „Cena”</w:t>
      </w:r>
      <w:r w:rsidRPr="00B765B0">
        <w:t xml:space="preserve"> zostaną obliczone wg wzoru:</w:t>
      </w:r>
    </w:p>
    <w:p w14:paraId="7B544034" w14:textId="77777777" w:rsidR="00A82252" w:rsidRPr="00B765B0" w:rsidRDefault="00A82252" w:rsidP="00A82252">
      <w:pPr>
        <w:ind w:left="360"/>
        <w:jc w:val="both"/>
      </w:pPr>
      <w:r w:rsidRPr="00B765B0">
        <w:t xml:space="preserve">   Cena najniższa brutto</w:t>
      </w:r>
    </w:p>
    <w:p w14:paraId="6A2FF98F" w14:textId="77777777" w:rsidR="00A82252" w:rsidRPr="00B765B0" w:rsidRDefault="00A82252" w:rsidP="00A82252">
      <w:pPr>
        <w:jc w:val="both"/>
      </w:pPr>
      <w:r w:rsidRPr="00B765B0">
        <w:t xml:space="preserve">       --------------------------------------   x  60% = liczba punktów (C)</w:t>
      </w:r>
    </w:p>
    <w:p w14:paraId="4D85C7BA" w14:textId="44DFF227" w:rsidR="00A82252" w:rsidRPr="00B765B0" w:rsidRDefault="00A82252" w:rsidP="00A82252">
      <w:pPr>
        <w:spacing w:after="120"/>
        <w:jc w:val="both"/>
      </w:pPr>
      <w:r w:rsidRPr="00B765B0">
        <w:t xml:space="preserve">         Cena oferty ocenianej brutto</w:t>
      </w:r>
    </w:p>
    <w:p w14:paraId="204C102D" w14:textId="25CA777A" w:rsidR="00A82252" w:rsidRPr="00B765B0" w:rsidRDefault="00A82252" w:rsidP="00A82252">
      <w:pPr>
        <w:pStyle w:val="Default"/>
        <w:spacing w:after="120"/>
        <w:ind w:left="708"/>
        <w:jc w:val="both"/>
        <w:rPr>
          <w:bCs/>
          <w:iCs/>
          <w:color w:val="auto"/>
        </w:rPr>
      </w:pPr>
      <w:r w:rsidRPr="00B765B0">
        <w:rPr>
          <w:b/>
          <w:bCs/>
          <w:iCs/>
          <w:color w:val="auto"/>
        </w:rPr>
        <w:lastRenderedPageBreak/>
        <w:t xml:space="preserve">2) </w:t>
      </w:r>
      <w:r w:rsidRPr="00B765B0">
        <w:rPr>
          <w:b/>
          <w:color w:val="auto"/>
        </w:rPr>
        <w:t>Punkty za kryterium</w:t>
      </w:r>
      <w:r w:rsidRPr="00B765B0">
        <w:rPr>
          <w:color w:val="auto"/>
        </w:rPr>
        <w:t xml:space="preserve"> </w:t>
      </w:r>
      <w:r w:rsidRPr="00B765B0">
        <w:rPr>
          <w:b/>
          <w:color w:val="auto"/>
        </w:rPr>
        <w:t>„Okres gwarancji”</w:t>
      </w:r>
      <w:r w:rsidRPr="00B765B0">
        <w:rPr>
          <w:color w:val="auto"/>
        </w:rPr>
        <w:t xml:space="preserve"> będą przyznawane na podstawie udzielonej przez wykonawcę gwarancji w skali punktowej do </w:t>
      </w:r>
      <w:r w:rsidR="000F1700">
        <w:rPr>
          <w:color w:val="auto"/>
        </w:rPr>
        <w:t>4</w:t>
      </w:r>
      <w:r w:rsidRPr="00B765B0">
        <w:rPr>
          <w:color w:val="auto"/>
        </w:rPr>
        <w:t>0 pun</w:t>
      </w:r>
      <w:r w:rsidR="00D45AFC" w:rsidRPr="00B765B0">
        <w:rPr>
          <w:color w:val="auto"/>
        </w:rPr>
        <w:t>któw,</w:t>
      </w:r>
      <w:r w:rsidRPr="00B765B0">
        <w:rPr>
          <w:color w:val="auto"/>
        </w:rPr>
        <w:t xml:space="preserve"> w następujący sposób:</w:t>
      </w:r>
    </w:p>
    <w:p w14:paraId="21154D84" w14:textId="716BED1B" w:rsidR="00A82252" w:rsidRDefault="00A82252" w:rsidP="00A82252">
      <w:pPr>
        <w:autoSpaceDE w:val="0"/>
        <w:autoSpaceDN w:val="0"/>
        <w:adjustRightInd w:val="0"/>
        <w:ind w:left="708"/>
        <w:jc w:val="both"/>
      </w:pPr>
      <w:r w:rsidRPr="00B765B0">
        <w:t>Okres gwarancji za wady nie może być krótszy niż 36 miesięcy.</w:t>
      </w:r>
    </w:p>
    <w:p w14:paraId="547423A9" w14:textId="77777777" w:rsidR="00ED4C55" w:rsidRPr="00B765B0" w:rsidRDefault="00ED4C55" w:rsidP="00A82252">
      <w:pPr>
        <w:autoSpaceDE w:val="0"/>
        <w:autoSpaceDN w:val="0"/>
        <w:adjustRightInd w:val="0"/>
        <w:ind w:left="708"/>
        <w:jc w:val="both"/>
      </w:pPr>
    </w:p>
    <w:p w14:paraId="494B7926" w14:textId="77777777" w:rsidR="00521380" w:rsidRPr="00B765B0" w:rsidRDefault="00521380" w:rsidP="00521380">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295"/>
        <w:gridCol w:w="4273"/>
      </w:tblGrid>
      <w:tr w:rsidR="00521380" w:rsidRPr="00B765B0" w14:paraId="091B9EC1" w14:textId="77777777" w:rsidTr="00B765B0">
        <w:tc>
          <w:tcPr>
            <w:tcW w:w="4295" w:type="dxa"/>
          </w:tcPr>
          <w:p w14:paraId="6F73897C" w14:textId="77777777" w:rsidR="00521380" w:rsidRPr="00B765B0" w:rsidRDefault="00521380" w:rsidP="00B765B0">
            <w:pPr>
              <w:pStyle w:val="Akapitzlist"/>
              <w:autoSpaceDE w:val="0"/>
              <w:autoSpaceDN w:val="0"/>
              <w:adjustRightInd w:val="0"/>
              <w:spacing w:after="120"/>
              <w:ind w:left="0"/>
              <w:jc w:val="center"/>
              <w:rPr>
                <w:b/>
              </w:rPr>
            </w:pPr>
            <w:r w:rsidRPr="00B765B0">
              <w:rPr>
                <w:b/>
              </w:rPr>
              <w:t>Okres udzielonej rękojmi za wady</w:t>
            </w:r>
          </w:p>
          <w:p w14:paraId="3E6E3C5A" w14:textId="77777777" w:rsidR="00521380" w:rsidRPr="00B765B0" w:rsidRDefault="00521380" w:rsidP="00B765B0">
            <w:pPr>
              <w:pStyle w:val="Akapitzlist"/>
              <w:autoSpaceDE w:val="0"/>
              <w:autoSpaceDN w:val="0"/>
              <w:adjustRightInd w:val="0"/>
              <w:spacing w:after="120"/>
              <w:ind w:left="0"/>
              <w:jc w:val="center"/>
              <w:rPr>
                <w:b/>
              </w:rPr>
            </w:pPr>
            <w:r w:rsidRPr="00B765B0">
              <w:rPr>
                <w:b/>
              </w:rPr>
              <w:t>w miesiącach</w:t>
            </w:r>
          </w:p>
        </w:tc>
        <w:tc>
          <w:tcPr>
            <w:tcW w:w="4273" w:type="dxa"/>
          </w:tcPr>
          <w:p w14:paraId="260E2E86" w14:textId="77777777" w:rsidR="00521380" w:rsidRPr="00B765B0" w:rsidRDefault="00521380" w:rsidP="00B765B0">
            <w:pPr>
              <w:pStyle w:val="Akapitzlist"/>
              <w:autoSpaceDE w:val="0"/>
              <w:autoSpaceDN w:val="0"/>
              <w:adjustRightInd w:val="0"/>
              <w:spacing w:after="120"/>
              <w:ind w:left="0"/>
              <w:jc w:val="center"/>
              <w:rPr>
                <w:b/>
              </w:rPr>
            </w:pPr>
            <w:r w:rsidRPr="00B765B0">
              <w:rPr>
                <w:b/>
              </w:rPr>
              <w:t>Liczba przyznanych punktów</w:t>
            </w:r>
          </w:p>
        </w:tc>
      </w:tr>
      <w:tr w:rsidR="00521380" w:rsidRPr="00B765B0" w14:paraId="73EA3A95" w14:textId="77777777" w:rsidTr="00B765B0">
        <w:tc>
          <w:tcPr>
            <w:tcW w:w="4295" w:type="dxa"/>
          </w:tcPr>
          <w:p w14:paraId="03A5FDF3" w14:textId="77777777" w:rsidR="00521380" w:rsidRPr="00B765B0" w:rsidRDefault="00521380" w:rsidP="00B765B0">
            <w:pPr>
              <w:pStyle w:val="Akapitzlist"/>
              <w:autoSpaceDE w:val="0"/>
              <w:autoSpaceDN w:val="0"/>
              <w:adjustRightInd w:val="0"/>
              <w:spacing w:after="120"/>
              <w:ind w:left="0"/>
              <w:jc w:val="center"/>
            </w:pPr>
            <w:r w:rsidRPr="00B765B0">
              <w:t>36  lub w przypadku nieuzupełnienia tej kwestii w formularzu ofertowym</w:t>
            </w:r>
          </w:p>
        </w:tc>
        <w:tc>
          <w:tcPr>
            <w:tcW w:w="4273" w:type="dxa"/>
          </w:tcPr>
          <w:p w14:paraId="120C10B9" w14:textId="77777777" w:rsidR="00521380" w:rsidRPr="00B765B0" w:rsidRDefault="00521380" w:rsidP="00B765B0">
            <w:pPr>
              <w:pStyle w:val="Akapitzlist"/>
              <w:autoSpaceDE w:val="0"/>
              <w:autoSpaceDN w:val="0"/>
              <w:adjustRightInd w:val="0"/>
              <w:spacing w:after="120"/>
              <w:ind w:left="0"/>
              <w:jc w:val="center"/>
            </w:pPr>
            <w:r w:rsidRPr="00B765B0">
              <w:t>0</w:t>
            </w:r>
          </w:p>
        </w:tc>
      </w:tr>
      <w:tr w:rsidR="00521380" w:rsidRPr="00B765B0" w14:paraId="75131D27" w14:textId="77777777" w:rsidTr="00B765B0">
        <w:tc>
          <w:tcPr>
            <w:tcW w:w="4295" w:type="dxa"/>
          </w:tcPr>
          <w:p w14:paraId="7BD65ADD" w14:textId="77777777" w:rsidR="00521380" w:rsidRPr="00B765B0" w:rsidRDefault="00521380" w:rsidP="00B765B0">
            <w:pPr>
              <w:pStyle w:val="Akapitzlist"/>
              <w:autoSpaceDE w:val="0"/>
              <w:autoSpaceDN w:val="0"/>
              <w:adjustRightInd w:val="0"/>
              <w:spacing w:after="120"/>
              <w:ind w:left="0"/>
              <w:jc w:val="center"/>
            </w:pPr>
            <w:r w:rsidRPr="00B765B0">
              <w:t>37 - 43</w:t>
            </w:r>
          </w:p>
        </w:tc>
        <w:tc>
          <w:tcPr>
            <w:tcW w:w="4273" w:type="dxa"/>
          </w:tcPr>
          <w:p w14:paraId="6968D07C" w14:textId="77777777" w:rsidR="00521380" w:rsidRPr="00B765B0" w:rsidRDefault="00521380" w:rsidP="00B765B0">
            <w:pPr>
              <w:pStyle w:val="Akapitzlist"/>
              <w:autoSpaceDE w:val="0"/>
              <w:autoSpaceDN w:val="0"/>
              <w:adjustRightInd w:val="0"/>
              <w:spacing w:after="120"/>
              <w:ind w:left="0"/>
              <w:jc w:val="center"/>
            </w:pPr>
            <w:r w:rsidRPr="00B765B0">
              <w:t>10</w:t>
            </w:r>
          </w:p>
        </w:tc>
      </w:tr>
      <w:tr w:rsidR="00521380" w:rsidRPr="00B765B0" w14:paraId="643ADFC4" w14:textId="77777777" w:rsidTr="00B765B0">
        <w:tc>
          <w:tcPr>
            <w:tcW w:w="4295" w:type="dxa"/>
          </w:tcPr>
          <w:p w14:paraId="795267E3" w14:textId="77777777" w:rsidR="00521380" w:rsidRPr="00B765B0" w:rsidRDefault="00521380" w:rsidP="00B765B0">
            <w:pPr>
              <w:pStyle w:val="Akapitzlist"/>
              <w:autoSpaceDE w:val="0"/>
              <w:autoSpaceDN w:val="0"/>
              <w:adjustRightInd w:val="0"/>
              <w:spacing w:after="120"/>
              <w:ind w:left="0"/>
              <w:jc w:val="center"/>
            </w:pPr>
            <w:r w:rsidRPr="00B765B0">
              <w:t>44 - 51</w:t>
            </w:r>
          </w:p>
        </w:tc>
        <w:tc>
          <w:tcPr>
            <w:tcW w:w="4273" w:type="dxa"/>
          </w:tcPr>
          <w:p w14:paraId="69686014" w14:textId="77777777" w:rsidR="00521380" w:rsidRPr="00B765B0" w:rsidRDefault="00521380" w:rsidP="00B765B0">
            <w:pPr>
              <w:pStyle w:val="Akapitzlist"/>
              <w:autoSpaceDE w:val="0"/>
              <w:autoSpaceDN w:val="0"/>
              <w:adjustRightInd w:val="0"/>
              <w:spacing w:after="120"/>
              <w:ind w:left="0"/>
              <w:jc w:val="center"/>
            </w:pPr>
            <w:r w:rsidRPr="00B765B0">
              <w:t>20</w:t>
            </w:r>
          </w:p>
        </w:tc>
      </w:tr>
      <w:tr w:rsidR="00521380" w:rsidRPr="00B765B0" w14:paraId="270299C2" w14:textId="77777777" w:rsidTr="00B765B0">
        <w:tc>
          <w:tcPr>
            <w:tcW w:w="4295" w:type="dxa"/>
          </w:tcPr>
          <w:p w14:paraId="41A74FC0" w14:textId="77777777" w:rsidR="00521380" w:rsidRPr="00B765B0" w:rsidRDefault="00521380" w:rsidP="00B765B0">
            <w:pPr>
              <w:pStyle w:val="Akapitzlist"/>
              <w:autoSpaceDE w:val="0"/>
              <w:autoSpaceDN w:val="0"/>
              <w:adjustRightInd w:val="0"/>
              <w:spacing w:after="120"/>
              <w:ind w:left="0"/>
              <w:jc w:val="center"/>
            </w:pPr>
            <w:r w:rsidRPr="00B765B0">
              <w:t>52 - 59</w:t>
            </w:r>
          </w:p>
        </w:tc>
        <w:tc>
          <w:tcPr>
            <w:tcW w:w="4273" w:type="dxa"/>
          </w:tcPr>
          <w:p w14:paraId="4AAB41A8" w14:textId="77777777" w:rsidR="00521380" w:rsidRPr="00B765B0" w:rsidRDefault="00521380" w:rsidP="00B765B0">
            <w:pPr>
              <w:pStyle w:val="Akapitzlist"/>
              <w:autoSpaceDE w:val="0"/>
              <w:autoSpaceDN w:val="0"/>
              <w:adjustRightInd w:val="0"/>
              <w:spacing w:after="120"/>
              <w:ind w:left="0"/>
              <w:jc w:val="center"/>
            </w:pPr>
            <w:r w:rsidRPr="00B765B0">
              <w:t>30</w:t>
            </w:r>
          </w:p>
        </w:tc>
      </w:tr>
      <w:tr w:rsidR="00521380" w:rsidRPr="00B765B0" w14:paraId="70CF5B94" w14:textId="77777777" w:rsidTr="00B765B0">
        <w:tc>
          <w:tcPr>
            <w:tcW w:w="4295" w:type="dxa"/>
          </w:tcPr>
          <w:p w14:paraId="29D16525" w14:textId="77777777" w:rsidR="00521380" w:rsidRPr="00B765B0" w:rsidRDefault="00521380" w:rsidP="00B765B0">
            <w:pPr>
              <w:pStyle w:val="Akapitzlist"/>
              <w:autoSpaceDE w:val="0"/>
              <w:autoSpaceDN w:val="0"/>
              <w:adjustRightInd w:val="0"/>
              <w:spacing w:after="120"/>
              <w:ind w:left="0"/>
              <w:jc w:val="center"/>
            </w:pPr>
            <w:r w:rsidRPr="00B765B0">
              <w:t>60 i więcej</w:t>
            </w:r>
          </w:p>
        </w:tc>
        <w:tc>
          <w:tcPr>
            <w:tcW w:w="4273" w:type="dxa"/>
          </w:tcPr>
          <w:p w14:paraId="612202B9" w14:textId="77777777" w:rsidR="00521380" w:rsidRPr="00B765B0" w:rsidRDefault="00521380" w:rsidP="00B765B0">
            <w:pPr>
              <w:pStyle w:val="Akapitzlist"/>
              <w:autoSpaceDE w:val="0"/>
              <w:autoSpaceDN w:val="0"/>
              <w:adjustRightInd w:val="0"/>
              <w:spacing w:after="120"/>
              <w:ind w:left="0"/>
              <w:jc w:val="center"/>
            </w:pPr>
            <w:r w:rsidRPr="00B765B0">
              <w:t>40</w:t>
            </w:r>
          </w:p>
        </w:tc>
      </w:tr>
    </w:tbl>
    <w:p w14:paraId="3DCA2616" w14:textId="77777777" w:rsidR="00521380" w:rsidRPr="00B765B0" w:rsidRDefault="00521380" w:rsidP="00A82252">
      <w:pPr>
        <w:autoSpaceDE w:val="0"/>
        <w:autoSpaceDN w:val="0"/>
        <w:adjustRightInd w:val="0"/>
        <w:ind w:left="708"/>
        <w:jc w:val="both"/>
      </w:pPr>
    </w:p>
    <w:p w14:paraId="0F23E42D" w14:textId="77777777" w:rsidR="00A82252" w:rsidRPr="00B765B0" w:rsidRDefault="00A82252" w:rsidP="00A82252">
      <w:pPr>
        <w:jc w:val="both"/>
        <w:rPr>
          <w:b/>
          <w:u w:val="single"/>
        </w:rPr>
      </w:pPr>
    </w:p>
    <w:p w14:paraId="6EF53F14" w14:textId="77777777" w:rsidR="00A82252" w:rsidRPr="00B765B0" w:rsidRDefault="00A82252" w:rsidP="00A82252">
      <w:pPr>
        <w:spacing w:after="120"/>
        <w:jc w:val="both"/>
      </w:pPr>
      <w:r w:rsidRPr="00B765B0">
        <w:t xml:space="preserve">3. Wybór oferty najkorzystniejszej nastąpi zgodnie z art. 239 ustawy </w:t>
      </w:r>
      <w:proofErr w:type="spellStart"/>
      <w:r w:rsidRPr="00B765B0">
        <w:t>Pzp</w:t>
      </w:r>
      <w:proofErr w:type="spellEnd"/>
      <w:r w:rsidRPr="00B765B0">
        <w:t>.</w:t>
      </w:r>
    </w:p>
    <w:p w14:paraId="5181CCF6" w14:textId="77777777" w:rsidR="00A82252" w:rsidRPr="00B765B0" w:rsidRDefault="00A82252" w:rsidP="00A82252">
      <w:pPr>
        <w:spacing w:after="120"/>
        <w:jc w:val="both"/>
      </w:pPr>
      <w:r w:rsidRPr="00B765B0">
        <w:t>4. Punktacja przyznawana ofertom w poszczególnych kryteriach oceny ofert będzie liczona                  z dokładnością do dwóch miejsc po przecinku, zgodnie z zasadami arytmetyki.</w:t>
      </w:r>
    </w:p>
    <w:p w14:paraId="7BA0EC61" w14:textId="77777777" w:rsidR="00A82252" w:rsidRPr="00B765B0" w:rsidRDefault="00A82252" w:rsidP="00A82252">
      <w:pPr>
        <w:spacing w:after="120"/>
        <w:jc w:val="both"/>
      </w:pPr>
      <w:r w:rsidRPr="00B765B0">
        <w:t>5. W toku badania i oceny ofert zamawiający może żądać od wykonawcy wyjaśnień dotyczących treści złożonej oferty, w tym zaoferowanej ceny.</w:t>
      </w:r>
    </w:p>
    <w:p w14:paraId="67993E78" w14:textId="77777777" w:rsidR="00A82252" w:rsidRPr="00B765B0" w:rsidRDefault="00A82252" w:rsidP="00A82252">
      <w:pPr>
        <w:spacing w:after="120"/>
        <w:jc w:val="both"/>
      </w:pPr>
      <w:r w:rsidRPr="00B765B0">
        <w:t>6. Zamawiający udzieli zamówienia wykonawcy, którego oferta zostanie uznana za najkorzystniejszą.</w:t>
      </w:r>
    </w:p>
    <w:p w14:paraId="7CFE7DE5" w14:textId="198257DB" w:rsidR="00A82252" w:rsidRPr="00B765B0" w:rsidRDefault="00A82252" w:rsidP="00BA0C8B">
      <w:pPr>
        <w:spacing w:after="480"/>
        <w:jc w:val="both"/>
      </w:pPr>
      <w:r w:rsidRPr="00B765B0">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4A30C782" w14:textId="77777777" w:rsidR="00A82252" w:rsidRPr="00393676" w:rsidRDefault="00A82252" w:rsidP="00A82252">
      <w:pPr>
        <w:spacing w:after="120"/>
        <w:jc w:val="both"/>
        <w:rPr>
          <w:b/>
          <w:sz w:val="28"/>
          <w:szCs w:val="28"/>
        </w:rPr>
      </w:pPr>
      <w:r w:rsidRPr="00393676">
        <w:rPr>
          <w:b/>
          <w:sz w:val="28"/>
          <w:szCs w:val="28"/>
        </w:rPr>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38711D43" w:rsidR="00A82252" w:rsidRPr="00212625" w:rsidRDefault="00A82252" w:rsidP="00A82252">
      <w:pPr>
        <w:spacing w:after="120"/>
        <w:jc w:val="both"/>
      </w:pPr>
      <w:r w:rsidRPr="00212625">
        <w:t xml:space="preserve">2. Zamawiający może zawrzeć umowę przed upływem terminu, o którym mowa w ust. 1, jeżeli </w:t>
      </w:r>
      <w:r w:rsidR="00ED4C55">
        <w:t xml:space="preserve"> </w:t>
      </w:r>
      <w:r w:rsidRPr="00212625">
        <w:t>w postępowaniu o udzielenie zamówienia prowadzonym w trybie podstawowym złożono tylko jedna ofertę.</w:t>
      </w:r>
    </w:p>
    <w:p w14:paraId="55B66ED6" w14:textId="77777777" w:rsidR="00A82252" w:rsidRPr="00212625" w:rsidRDefault="00A82252" w:rsidP="00A82252">
      <w:pPr>
        <w:spacing w:after="120"/>
        <w:jc w:val="both"/>
      </w:pPr>
      <w:r w:rsidRPr="00212625">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52C6F835" w14:textId="77777777" w:rsidR="00A82252" w:rsidRPr="00212625" w:rsidRDefault="00A82252" w:rsidP="00A82252">
      <w:pPr>
        <w:spacing w:after="120"/>
        <w:jc w:val="both"/>
      </w:pPr>
      <w:r w:rsidRPr="00212625">
        <w:t>4.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77777777" w:rsidR="00A82252" w:rsidRPr="00212625" w:rsidRDefault="00A82252" w:rsidP="00A82252">
      <w:pPr>
        <w:spacing w:after="120"/>
        <w:jc w:val="both"/>
      </w:pPr>
      <w:r w:rsidRPr="00212625">
        <w:t>5. Wykonawcy wspólnie ubiegający się o udzielenie zamówienia ponoszą solidarną odpowiedzialność za wykonanie umowy.</w:t>
      </w:r>
    </w:p>
    <w:p w14:paraId="76C296D7" w14:textId="77777777" w:rsidR="00A82252" w:rsidRPr="00212625" w:rsidRDefault="00A82252" w:rsidP="00A82252">
      <w:pPr>
        <w:spacing w:after="120"/>
        <w:jc w:val="both"/>
      </w:pPr>
      <w:r w:rsidRPr="00212625">
        <w:lastRenderedPageBreak/>
        <w:t>6. Wykonawca będzie zobowiązany do podpisania umowy w miejscu i terminie wskazanym przez Zamawiającego.</w:t>
      </w:r>
    </w:p>
    <w:p w14:paraId="2221A8BF" w14:textId="77777777" w:rsidR="00A82252" w:rsidRDefault="00A82252" w:rsidP="00A82252">
      <w:pPr>
        <w:spacing w:after="120"/>
        <w:jc w:val="both"/>
      </w:pPr>
      <w:r w:rsidRPr="00212625">
        <w:t>7. Osoby reprezentujące wykonawcę, przy podpisaniu umowy powinny posiadać ze sobą dokumenty potwierdzające ich umocowanie do podpisania umowy, o ile umocowanie to nie będzie wynikać z dokumentów załączonych do oferty.</w:t>
      </w:r>
    </w:p>
    <w:p w14:paraId="00537DEF" w14:textId="77777777" w:rsidR="00A82252" w:rsidRDefault="00A82252" w:rsidP="00A82252">
      <w:pPr>
        <w:jc w:val="both"/>
      </w:pPr>
      <w:r>
        <w:t>8. Wykonawca przed podpisaniem umowy przedłoży Zamawiającemu:</w:t>
      </w:r>
    </w:p>
    <w:p w14:paraId="1E12E56F" w14:textId="77777777" w:rsidR="00A82252" w:rsidRDefault="00A82252" w:rsidP="00A82252">
      <w:pPr>
        <w:jc w:val="both"/>
      </w:pPr>
      <w:r>
        <w:t>- harmonogram rzeczowo finansowy,</w:t>
      </w:r>
    </w:p>
    <w:p w14:paraId="55F8A239" w14:textId="77777777" w:rsidR="00A82252" w:rsidRDefault="00A82252" w:rsidP="00A82252">
      <w:pPr>
        <w:jc w:val="both"/>
      </w:pPr>
      <w:r>
        <w:t>- uproszczony kosztorys ofertowy,</w:t>
      </w:r>
    </w:p>
    <w:p w14:paraId="3E745733" w14:textId="77777777" w:rsidR="00A82252" w:rsidRDefault="00A82252" w:rsidP="00A82252">
      <w:pPr>
        <w:jc w:val="both"/>
      </w:pPr>
      <w:r>
        <w:t>- dokument potwierdzający wniesienie zabezpieczenia należytego wykonania umowy.</w:t>
      </w:r>
    </w:p>
    <w:p w14:paraId="104207FC" w14:textId="17834F4D" w:rsidR="00A82252" w:rsidRDefault="001C387B" w:rsidP="00F21F93">
      <w:pPr>
        <w:spacing w:after="120"/>
        <w:jc w:val="both"/>
      </w:pPr>
      <w:r w:rsidRPr="007669FE">
        <w:t>-</w:t>
      </w:r>
      <w:r w:rsidR="007669FE">
        <w:t xml:space="preserve"> o</w:t>
      </w:r>
      <w:r w:rsidRPr="007669FE">
        <w:t>świadczeni</w:t>
      </w:r>
      <w:r w:rsidR="004A46F0">
        <w:t>e</w:t>
      </w:r>
      <w:r w:rsidRPr="007669FE">
        <w:t xml:space="preserve"> o podjęciu obowiązków kierownika budowy wraz</w:t>
      </w:r>
      <w:r w:rsidR="004A46F0">
        <w:t xml:space="preserve"> </w:t>
      </w:r>
      <w:r w:rsidRPr="007669FE">
        <w:t xml:space="preserve">z dokumentami potwierdzającymi </w:t>
      </w:r>
      <w:r w:rsidR="004A46F0">
        <w:t>jego</w:t>
      </w:r>
      <w:r w:rsidR="007669FE">
        <w:t xml:space="preserve"> </w:t>
      </w:r>
      <w:r w:rsidR="007669FE" w:rsidRPr="007669FE">
        <w:t>uprawnienia budowlane oraz</w:t>
      </w:r>
      <w:r w:rsidRPr="007669FE">
        <w:t xml:space="preserve"> zaświadczeni</w:t>
      </w:r>
      <w:r w:rsidR="004A46F0">
        <w:t>em</w:t>
      </w:r>
      <w:r w:rsidR="007669FE">
        <w:t xml:space="preserve"> z Izby Inżynierów Budownictwa.</w:t>
      </w:r>
    </w:p>
    <w:p w14:paraId="50391AD3" w14:textId="77777777" w:rsidR="00B765B0" w:rsidRPr="00393676" w:rsidRDefault="00B765B0" w:rsidP="00BA0C8B">
      <w:pPr>
        <w:jc w:val="both"/>
      </w:pPr>
    </w:p>
    <w:p w14:paraId="39C6E70C" w14:textId="77777777" w:rsidR="00A82252" w:rsidRPr="00393676" w:rsidRDefault="00A82252" w:rsidP="00A82252">
      <w:pPr>
        <w:spacing w:after="120"/>
        <w:jc w:val="both"/>
        <w:rPr>
          <w:b/>
          <w:sz w:val="28"/>
          <w:szCs w:val="28"/>
        </w:rPr>
      </w:pPr>
      <w:r w:rsidRPr="00393676">
        <w:rPr>
          <w:b/>
          <w:sz w:val="28"/>
          <w:szCs w:val="28"/>
        </w:rPr>
        <w:t>XV. Wymagania dotyczące zabezpieczenia należytego wykonania umowy</w:t>
      </w:r>
    </w:p>
    <w:p w14:paraId="1E9A7B66" w14:textId="77777777" w:rsidR="00A82252" w:rsidRPr="00212625" w:rsidRDefault="00A82252" w:rsidP="00A82252">
      <w:pPr>
        <w:spacing w:after="120"/>
        <w:jc w:val="both"/>
      </w:pPr>
      <w:r w:rsidRPr="00212625">
        <w:t xml:space="preserve">1. Wykonawca przed podpisaniem umowy zobowiązany jest do wniesienia zabezpieczenia należytego wykonania umowy na sumę stanowiącą </w:t>
      </w:r>
      <w:r w:rsidRPr="00212625">
        <w:rPr>
          <w:b/>
        </w:rPr>
        <w:t>5% ceny oferty brutto</w:t>
      </w:r>
      <w:r w:rsidRPr="00212625">
        <w:t xml:space="preserve"> podanej w ofercie za wykonanie całego przedmiotu zamówienia.</w:t>
      </w:r>
    </w:p>
    <w:p w14:paraId="277CA8D6" w14:textId="77777777" w:rsidR="00A82252" w:rsidRPr="00212625" w:rsidRDefault="00A82252" w:rsidP="00A82252">
      <w:pPr>
        <w:spacing w:after="120"/>
        <w:jc w:val="both"/>
      </w:pPr>
      <w:r w:rsidRPr="00212625">
        <w:t>2. Zabezpieczenie służy pokryciu roszczeń z tytułu niewykonania lub nienależytego wykonania umowy.</w:t>
      </w:r>
    </w:p>
    <w:p w14:paraId="7465D6BB" w14:textId="77777777" w:rsidR="00A82252" w:rsidRPr="00212625" w:rsidRDefault="00A82252" w:rsidP="00A82252">
      <w:pPr>
        <w:jc w:val="both"/>
      </w:pPr>
      <w:r w:rsidRPr="00212625">
        <w:t>3. Zabezpieczenie może być wnoszone według wyboru wykonawcy w jednej lub w kilku następujących formach:</w:t>
      </w:r>
    </w:p>
    <w:p w14:paraId="01EBBE98" w14:textId="77777777" w:rsidR="00A82252" w:rsidRPr="00212625" w:rsidRDefault="00A82252" w:rsidP="00F21F93">
      <w:pPr>
        <w:spacing w:line="276" w:lineRule="auto"/>
        <w:ind w:left="708"/>
        <w:jc w:val="both"/>
      </w:pPr>
      <w:r w:rsidRPr="00212625">
        <w:t>1) pieniądzu,</w:t>
      </w:r>
    </w:p>
    <w:p w14:paraId="4BFB8E08" w14:textId="77777777" w:rsidR="00A82252" w:rsidRPr="00212625" w:rsidRDefault="00A82252" w:rsidP="00F21F93">
      <w:pPr>
        <w:spacing w:line="276" w:lineRule="auto"/>
        <w:ind w:left="708"/>
        <w:jc w:val="both"/>
      </w:pPr>
      <w:r w:rsidRPr="00212625">
        <w:t>2) poręczeniach bankowych lub poręczeniach spółdzielczej kasy oszczędnościowo-kredytowej, z tym że zobowiązanie kasy jest zawsze zobowiązaniem pieniężnym,</w:t>
      </w:r>
    </w:p>
    <w:p w14:paraId="0C84A752" w14:textId="77777777" w:rsidR="00A82252" w:rsidRPr="00212625" w:rsidRDefault="00A82252" w:rsidP="00F21F93">
      <w:pPr>
        <w:spacing w:line="276" w:lineRule="auto"/>
        <w:ind w:left="708"/>
        <w:jc w:val="both"/>
      </w:pPr>
      <w:r w:rsidRPr="00212625">
        <w:t>3) gwarancjach bankowych,</w:t>
      </w:r>
    </w:p>
    <w:p w14:paraId="5813BA2C" w14:textId="77777777" w:rsidR="00A82252" w:rsidRPr="00212625" w:rsidRDefault="00A82252" w:rsidP="00F21F93">
      <w:pPr>
        <w:spacing w:line="276" w:lineRule="auto"/>
        <w:ind w:left="708"/>
        <w:jc w:val="both"/>
      </w:pPr>
      <w:r w:rsidRPr="00212625">
        <w:t>4) gwarancjach ubezpieczeniowych,</w:t>
      </w:r>
    </w:p>
    <w:p w14:paraId="07DA0B78" w14:textId="77777777" w:rsidR="00A82252" w:rsidRPr="00212625" w:rsidRDefault="00A82252" w:rsidP="00F21F93">
      <w:pPr>
        <w:spacing w:after="120" w:line="276" w:lineRule="auto"/>
        <w:ind w:left="708"/>
        <w:jc w:val="both"/>
      </w:pPr>
      <w:r w:rsidRPr="00212625">
        <w:t>5) poręczeniach udzielanych przez podmioty, o których mowa w art. 6b ust. 5 pkt 2 ustawy z dnia 9 listopada 2000r. o utworzeniu Polskiej Agencji Rozwoju Przedsiębiorczości.</w:t>
      </w:r>
    </w:p>
    <w:p w14:paraId="52F6BA22" w14:textId="6ABE938C" w:rsidR="00A82252" w:rsidRPr="00212625" w:rsidRDefault="00A82252" w:rsidP="00A82252">
      <w:pPr>
        <w:spacing w:after="120" w:line="276" w:lineRule="auto"/>
        <w:jc w:val="both"/>
      </w:pPr>
      <w:r w:rsidRPr="00212625">
        <w:t>4. Zamawiający nie wyraża zgody na wniesienie zabezpieczenia w formie określonej</w:t>
      </w:r>
      <w:r>
        <w:t xml:space="preserve"> </w:t>
      </w:r>
      <w:r w:rsidRPr="00212625">
        <w:t>w art.</w:t>
      </w:r>
      <w:r w:rsidR="00076E19">
        <w:t xml:space="preserve"> </w:t>
      </w:r>
      <w:r w:rsidRPr="00212625">
        <w:t xml:space="preserve">450 ust. 2 ustawy </w:t>
      </w:r>
      <w:proofErr w:type="spellStart"/>
      <w:r w:rsidRPr="00212625">
        <w:t>Pzp</w:t>
      </w:r>
      <w:proofErr w:type="spellEnd"/>
      <w:r w:rsidRPr="00212625">
        <w:t>.</w:t>
      </w:r>
    </w:p>
    <w:p w14:paraId="5E4F8563" w14:textId="77777777" w:rsidR="00A82252" w:rsidRPr="00212625" w:rsidRDefault="00A82252" w:rsidP="00A82252">
      <w:pPr>
        <w:spacing w:after="120" w:line="276" w:lineRule="auto"/>
        <w:jc w:val="both"/>
      </w:pPr>
      <w:r w:rsidRPr="00212625">
        <w:t>5. Zabezpieczenie winno zostać wniesione przed zawarciem umowy z zastrzeżeniem, iż zabezpieczenie wnoszone w pieniądzu uznaje się za wniesione, jeżeli pieniądze wpłyną na rachunek zamawiającego  przed zawarciem umowy.</w:t>
      </w:r>
    </w:p>
    <w:p w14:paraId="2BBD1B68" w14:textId="77777777" w:rsidR="00A82252" w:rsidRPr="00212625" w:rsidRDefault="00A82252" w:rsidP="00A82252">
      <w:pPr>
        <w:spacing w:after="120" w:line="276" w:lineRule="auto"/>
        <w:jc w:val="both"/>
      </w:pPr>
      <w:r w:rsidRPr="00212625">
        <w:t>6. Jeżeli zabezpieczenie wniesiono w pieniądzu, zamawiający przechowuje je na oprocentowanym rachunku bankowym.</w:t>
      </w:r>
    </w:p>
    <w:p w14:paraId="10D1229A" w14:textId="77777777" w:rsidR="00A82252" w:rsidRPr="00212625" w:rsidRDefault="00A82252" w:rsidP="00A82252">
      <w:pPr>
        <w:spacing w:line="276" w:lineRule="auto"/>
        <w:jc w:val="both"/>
      </w:pPr>
      <w:r w:rsidRPr="00212625">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42291BCD" w14:textId="77777777" w:rsidR="00A82252" w:rsidRPr="00212625" w:rsidRDefault="00A82252" w:rsidP="00A82252">
      <w:pPr>
        <w:spacing w:line="276" w:lineRule="auto"/>
        <w:ind w:left="708"/>
        <w:jc w:val="both"/>
      </w:pPr>
      <w:r w:rsidRPr="00212625">
        <w:t>1) nazwę i adres zamawiającego,</w:t>
      </w:r>
    </w:p>
    <w:p w14:paraId="3E1C679B" w14:textId="77777777" w:rsidR="00A82252" w:rsidRPr="00212625" w:rsidRDefault="00A82252" w:rsidP="00A82252">
      <w:pPr>
        <w:spacing w:line="276" w:lineRule="auto"/>
        <w:ind w:left="708"/>
        <w:jc w:val="both"/>
      </w:pPr>
      <w:r w:rsidRPr="00212625">
        <w:t>2) nazwę i adres wykonawcy,</w:t>
      </w:r>
    </w:p>
    <w:p w14:paraId="62BF80DF" w14:textId="77777777" w:rsidR="00A82252" w:rsidRPr="00212625" w:rsidRDefault="00A82252" w:rsidP="00A82252">
      <w:pPr>
        <w:spacing w:line="276" w:lineRule="auto"/>
        <w:ind w:left="708"/>
        <w:jc w:val="both"/>
      </w:pPr>
      <w:r w:rsidRPr="00212625">
        <w:t xml:space="preserve">3) oznaczenie (numer referencyjny) postępowania, </w:t>
      </w:r>
    </w:p>
    <w:p w14:paraId="67BFC380" w14:textId="77777777" w:rsidR="00A82252" w:rsidRPr="00212625" w:rsidRDefault="00A82252" w:rsidP="00A82252">
      <w:pPr>
        <w:spacing w:line="276" w:lineRule="auto"/>
        <w:ind w:left="708"/>
        <w:jc w:val="both"/>
      </w:pPr>
      <w:r w:rsidRPr="00212625">
        <w:lastRenderedPageBreak/>
        <w:t>4) określenie przedmiotu zamówienia,</w:t>
      </w:r>
    </w:p>
    <w:p w14:paraId="42BBF332" w14:textId="77777777" w:rsidR="00A82252" w:rsidRPr="00212625" w:rsidRDefault="00A82252" w:rsidP="00A82252">
      <w:pPr>
        <w:spacing w:line="276" w:lineRule="auto"/>
        <w:ind w:left="708"/>
        <w:jc w:val="both"/>
      </w:pPr>
      <w:r w:rsidRPr="00212625">
        <w:t>5) określenie wierzytelności, która ma być zabezpieczona gwarancją/poręczeniem,</w:t>
      </w:r>
    </w:p>
    <w:p w14:paraId="3F6D9C02" w14:textId="77777777" w:rsidR="00A82252" w:rsidRPr="00212625" w:rsidRDefault="00A82252" w:rsidP="00A82252">
      <w:pPr>
        <w:spacing w:after="120" w:line="276" w:lineRule="auto"/>
        <w:ind w:left="708"/>
        <w:jc w:val="both"/>
      </w:pPr>
      <w:r w:rsidRPr="00212625">
        <w:t>6) termin ważności gwarancji/poręczenia (nie krótszy niż termin realizacji umowy oraz okres rękojmi za wady).</w:t>
      </w:r>
    </w:p>
    <w:p w14:paraId="6B06C035" w14:textId="77777777" w:rsidR="00A82252" w:rsidRPr="00212625" w:rsidRDefault="00A82252" w:rsidP="00A82252">
      <w:pPr>
        <w:spacing w:after="120"/>
        <w:jc w:val="both"/>
      </w:pPr>
      <w:r w:rsidRPr="00212625">
        <w:t>8. W przypadku składania przez wykonawcę zabezpieczenia w formie gwarancji lub poręczenia, zamawiający nie uzna dokumentów, które nie spełniają wymagań, o których mowa w pkt 7).</w:t>
      </w:r>
    </w:p>
    <w:p w14:paraId="7D089607" w14:textId="77777777" w:rsidR="00A82252" w:rsidRPr="00212625" w:rsidRDefault="00A82252" w:rsidP="00A82252">
      <w:pPr>
        <w:spacing w:after="120"/>
        <w:jc w:val="both"/>
      </w:pPr>
      <w:r w:rsidRPr="00212625">
        <w:t>9. Zamawiający zwróci zabezpieczenie na zasadach i w terminie określonym we wzorze umowy.</w:t>
      </w:r>
    </w:p>
    <w:p w14:paraId="4D709695" w14:textId="77777777" w:rsidR="00A82252" w:rsidRPr="00212625" w:rsidRDefault="00A82252" w:rsidP="00A82252">
      <w:pPr>
        <w:spacing w:after="120"/>
        <w:jc w:val="both"/>
      </w:pPr>
    </w:p>
    <w:p w14:paraId="734DBEB2" w14:textId="77777777" w:rsidR="00A82252" w:rsidRPr="00393676" w:rsidRDefault="00A82252" w:rsidP="00A82252">
      <w:pPr>
        <w:spacing w:after="120"/>
        <w:jc w:val="both"/>
        <w:rPr>
          <w:b/>
          <w:sz w:val="28"/>
          <w:szCs w:val="28"/>
        </w:rPr>
      </w:pPr>
      <w:r w:rsidRPr="00393676">
        <w:rPr>
          <w:b/>
          <w:sz w:val="28"/>
          <w:szCs w:val="28"/>
        </w:rPr>
        <w:t>XVI. Projektowane postanowienia umowy</w:t>
      </w:r>
    </w:p>
    <w:p w14:paraId="0899BA70" w14:textId="77777777" w:rsidR="00A82252" w:rsidRPr="00212625" w:rsidRDefault="00A82252" w:rsidP="00A82252">
      <w:pPr>
        <w:spacing w:after="120"/>
        <w:jc w:val="both"/>
        <w:rPr>
          <w:b/>
        </w:rPr>
      </w:pPr>
      <w:r w:rsidRPr="00212625">
        <w:t xml:space="preserve">1. Projektowane postanowienia umowy stanowią </w:t>
      </w:r>
      <w:r w:rsidRPr="00212625">
        <w:rPr>
          <w:b/>
        </w:rPr>
        <w:t>załącznik nr 8 do SWZ.</w:t>
      </w:r>
    </w:p>
    <w:p w14:paraId="0C921343" w14:textId="77777777" w:rsidR="00A82252" w:rsidRPr="00212625" w:rsidRDefault="00A82252" w:rsidP="00A82252">
      <w:pPr>
        <w:spacing w:after="120"/>
        <w:jc w:val="both"/>
      </w:pPr>
      <w:r w:rsidRPr="00212625">
        <w:t>2. Złożenie oferty jest jednoznaczne z akceptacją przez wykonawcę projektowanych postanowień umowy.</w:t>
      </w:r>
    </w:p>
    <w:p w14:paraId="5AF9AA22" w14:textId="77777777" w:rsidR="00A82252" w:rsidRPr="00393676" w:rsidRDefault="00A82252" w:rsidP="00A82252">
      <w:pPr>
        <w:spacing w:after="120"/>
        <w:jc w:val="both"/>
      </w:pPr>
    </w:p>
    <w:p w14:paraId="3700CE6B" w14:textId="77777777" w:rsidR="00A82252" w:rsidRPr="00393676" w:rsidRDefault="00A82252" w:rsidP="00A82252">
      <w:pPr>
        <w:spacing w:after="120" w:line="276" w:lineRule="auto"/>
        <w:jc w:val="both"/>
        <w:rPr>
          <w:b/>
          <w:sz w:val="28"/>
          <w:szCs w:val="28"/>
        </w:rPr>
      </w:pPr>
      <w:r w:rsidRPr="00393676">
        <w:rPr>
          <w:b/>
          <w:sz w:val="28"/>
          <w:szCs w:val="28"/>
        </w:rPr>
        <w:t>XVII. Załączniki do SWZ</w:t>
      </w:r>
    </w:p>
    <w:p w14:paraId="34FBA036" w14:textId="77777777" w:rsidR="00A82252" w:rsidRPr="00212625" w:rsidRDefault="00A82252" w:rsidP="00A82252">
      <w:pPr>
        <w:spacing w:line="276" w:lineRule="auto"/>
        <w:jc w:val="both"/>
      </w:pPr>
      <w:r w:rsidRPr="00212625">
        <w:t>1. Załącznik Nr 1 – Formularz ofertowy</w:t>
      </w:r>
    </w:p>
    <w:p w14:paraId="343DFA14" w14:textId="77777777" w:rsidR="00A82252" w:rsidRPr="00212625" w:rsidRDefault="00A82252" w:rsidP="00A82252">
      <w:pPr>
        <w:spacing w:line="276" w:lineRule="auto"/>
        <w:jc w:val="both"/>
      </w:pPr>
      <w:r w:rsidRPr="00212625">
        <w:t>2. Załącznik Nr 2 – Wzór oświadczenia o</w:t>
      </w:r>
      <w:r w:rsidRPr="00212625">
        <w:rPr>
          <w:bCs/>
          <w:iCs/>
        </w:rPr>
        <w:t xml:space="preserve"> spełnianiu warunków udziału w postępowaniu</w:t>
      </w:r>
    </w:p>
    <w:p w14:paraId="48AFAF86" w14:textId="77777777" w:rsidR="00A82252" w:rsidRPr="00212625" w:rsidRDefault="00A82252" w:rsidP="00A82252">
      <w:pPr>
        <w:spacing w:line="276" w:lineRule="auto"/>
        <w:jc w:val="both"/>
      </w:pPr>
      <w:r w:rsidRPr="00212625">
        <w:t>3. Załącznik Nr 3 – Wzór oświadczenia o</w:t>
      </w:r>
      <w:r w:rsidRPr="00212625">
        <w:rPr>
          <w:bCs/>
          <w:iCs/>
        </w:rPr>
        <w:t xml:space="preserve"> braku podstaw do wykluczenia z postępowania</w:t>
      </w:r>
    </w:p>
    <w:p w14:paraId="16ED94DA" w14:textId="77777777" w:rsidR="00A82252" w:rsidRPr="00212625" w:rsidRDefault="00A82252" w:rsidP="00A82252">
      <w:pPr>
        <w:spacing w:line="276" w:lineRule="auto"/>
        <w:jc w:val="both"/>
        <w:rPr>
          <w:bCs/>
          <w:iCs/>
        </w:rPr>
      </w:pPr>
      <w:r w:rsidRPr="00212625">
        <w:t>4. Załącznik Nr 4 – wzór oświadczenia o</w:t>
      </w:r>
      <w:r w:rsidRPr="00212625">
        <w:rPr>
          <w:bCs/>
          <w:iCs/>
        </w:rPr>
        <w:t xml:space="preserve"> braku przynależności do tej samej grupy kapitałowej</w:t>
      </w:r>
    </w:p>
    <w:p w14:paraId="33743BA0" w14:textId="77777777" w:rsidR="00A82252" w:rsidRPr="00212625" w:rsidRDefault="00A82252" w:rsidP="00A82252">
      <w:pPr>
        <w:spacing w:line="276" w:lineRule="auto"/>
        <w:jc w:val="both"/>
        <w:rPr>
          <w:bCs/>
          <w:iCs/>
        </w:rPr>
      </w:pPr>
      <w:r w:rsidRPr="00212625">
        <w:rPr>
          <w:bCs/>
          <w:iCs/>
        </w:rPr>
        <w:t>5. Załącznik Nr 5 – Wykaz robót budowlanych</w:t>
      </w:r>
    </w:p>
    <w:p w14:paraId="0D202718" w14:textId="77777777" w:rsidR="00A82252" w:rsidRPr="00212625" w:rsidRDefault="00A82252" w:rsidP="00A82252">
      <w:pPr>
        <w:spacing w:line="276" w:lineRule="auto"/>
        <w:jc w:val="both"/>
        <w:rPr>
          <w:bCs/>
          <w:iCs/>
        </w:rPr>
      </w:pPr>
      <w:r w:rsidRPr="00212625">
        <w:rPr>
          <w:bCs/>
          <w:iCs/>
        </w:rPr>
        <w:t>6. Załącznik Nr 6 – Wykaz osób kierowanych przez wykonawcę do realizacji zamówienia</w:t>
      </w:r>
    </w:p>
    <w:p w14:paraId="25887F83" w14:textId="77777777" w:rsidR="00A82252" w:rsidRPr="00212625" w:rsidRDefault="00A82252" w:rsidP="00A82252">
      <w:pPr>
        <w:spacing w:line="276" w:lineRule="auto"/>
        <w:jc w:val="both"/>
        <w:rPr>
          <w:bCs/>
          <w:iCs/>
        </w:rPr>
      </w:pPr>
      <w:r w:rsidRPr="00212625">
        <w:rPr>
          <w:bCs/>
          <w:iCs/>
        </w:rPr>
        <w:t xml:space="preserve">7. Załącznik Nr 7 – Wzór </w:t>
      </w:r>
      <w:r w:rsidRPr="00212625">
        <w:t>zobowiązania podmiotu udostępniającego zasoby</w:t>
      </w:r>
    </w:p>
    <w:p w14:paraId="00909C7C" w14:textId="77777777" w:rsidR="00A82252" w:rsidRPr="00212625" w:rsidRDefault="00A82252" w:rsidP="00A82252">
      <w:pPr>
        <w:spacing w:line="276" w:lineRule="auto"/>
        <w:jc w:val="both"/>
      </w:pPr>
      <w:r w:rsidRPr="00212625">
        <w:rPr>
          <w:bCs/>
          <w:iCs/>
        </w:rPr>
        <w:t>8. Załącznik Nr 8 – Projekt Umowy</w:t>
      </w:r>
      <w:r w:rsidRPr="00212625">
        <w:t xml:space="preserve"> </w:t>
      </w:r>
    </w:p>
    <w:p w14:paraId="46CFF6FF" w14:textId="445241B0" w:rsidR="00A82252" w:rsidRDefault="00A82252" w:rsidP="00A82252">
      <w:pPr>
        <w:spacing w:line="276" w:lineRule="auto"/>
        <w:jc w:val="both"/>
      </w:pPr>
      <w:r w:rsidRPr="00212625">
        <w:t>9. Załącznik Nr 9 – Przedmiar robót</w:t>
      </w:r>
      <w:r w:rsidR="00F21F93">
        <w:t xml:space="preserve"> </w:t>
      </w:r>
    </w:p>
    <w:p w14:paraId="33436616" w14:textId="58CF56F9" w:rsidR="00291C31" w:rsidRPr="00212625" w:rsidRDefault="00291C31" w:rsidP="00A82252">
      <w:pPr>
        <w:spacing w:line="276" w:lineRule="auto"/>
        <w:jc w:val="both"/>
      </w:pPr>
      <w:r>
        <w:t>10. Załącznik Nr 10</w:t>
      </w:r>
      <w:r w:rsidR="003C5D22">
        <w:t xml:space="preserve"> – Szczegółowa </w:t>
      </w:r>
      <w:r w:rsidR="003C5D22" w:rsidRPr="00212625">
        <w:t>Specyfikacja Techniczna Wykonania i Odbioru Robót</w:t>
      </w:r>
      <w:r w:rsidR="00F21F93">
        <w:t xml:space="preserve"> </w:t>
      </w:r>
    </w:p>
    <w:p w14:paraId="3BB029F1" w14:textId="4F32BD41" w:rsidR="00A82252" w:rsidRPr="00212625" w:rsidRDefault="00291C31" w:rsidP="00A82252">
      <w:pPr>
        <w:spacing w:line="276" w:lineRule="auto"/>
        <w:jc w:val="both"/>
      </w:pPr>
      <w:r>
        <w:t>11. Załącznik Nr 11</w:t>
      </w:r>
      <w:r w:rsidR="00A82252" w:rsidRPr="00212625">
        <w:t xml:space="preserve"> – </w:t>
      </w:r>
      <w:r w:rsidR="003C5D22">
        <w:t>Załącznik graficzny</w:t>
      </w:r>
      <w:r w:rsidR="0013047B">
        <w:t>.</w:t>
      </w:r>
    </w:p>
    <w:p w14:paraId="323D25C2" w14:textId="77777777" w:rsidR="00A82252" w:rsidRPr="00B765B0" w:rsidRDefault="00A82252" w:rsidP="00A82252">
      <w:pPr>
        <w:spacing w:line="276" w:lineRule="auto"/>
        <w:jc w:val="both"/>
      </w:pPr>
    </w:p>
    <w:p w14:paraId="6EDE476F" w14:textId="77777777" w:rsidR="00A82252" w:rsidRPr="00B765B0" w:rsidRDefault="00A82252" w:rsidP="00A82252">
      <w:pPr>
        <w:spacing w:line="276" w:lineRule="auto"/>
        <w:jc w:val="both"/>
      </w:pPr>
    </w:p>
    <w:p w14:paraId="606763DC" w14:textId="77777777" w:rsidR="00A82252" w:rsidRPr="00393676" w:rsidRDefault="00A82252" w:rsidP="00A82252">
      <w:pPr>
        <w:spacing w:line="276" w:lineRule="auto"/>
        <w:jc w:val="both"/>
        <w:rPr>
          <w:color w:val="FF0000"/>
        </w:rPr>
      </w:pPr>
    </w:p>
    <w:p w14:paraId="796ED68B" w14:textId="77777777" w:rsidR="00A82252" w:rsidRPr="00393676" w:rsidRDefault="00A82252" w:rsidP="00A82252">
      <w:pPr>
        <w:spacing w:line="276" w:lineRule="auto"/>
        <w:jc w:val="both"/>
        <w:rPr>
          <w:color w:val="FF0000"/>
        </w:rPr>
      </w:pPr>
    </w:p>
    <w:p w14:paraId="42239A16" w14:textId="71D5CBE9" w:rsidR="00004B82" w:rsidRDefault="00004B82" w:rsidP="00A82252">
      <w:pPr>
        <w:spacing w:line="276" w:lineRule="auto"/>
        <w:jc w:val="both"/>
        <w:rPr>
          <w:color w:val="FF0000"/>
        </w:rPr>
      </w:pPr>
    </w:p>
    <w:p w14:paraId="31FCA93B" w14:textId="44F50497" w:rsidR="001E09BE" w:rsidRDefault="001E09BE" w:rsidP="00A82252">
      <w:pPr>
        <w:spacing w:line="276" w:lineRule="auto"/>
        <w:jc w:val="both"/>
        <w:rPr>
          <w:color w:val="FF0000"/>
        </w:rPr>
      </w:pPr>
    </w:p>
    <w:p w14:paraId="06BDEBA0" w14:textId="3F0519A3" w:rsidR="001E09BE" w:rsidRDefault="001E09BE" w:rsidP="00A82252">
      <w:pPr>
        <w:spacing w:line="276" w:lineRule="auto"/>
        <w:jc w:val="both"/>
        <w:rPr>
          <w:color w:val="FF0000"/>
        </w:rPr>
      </w:pPr>
    </w:p>
    <w:p w14:paraId="41B56B1D" w14:textId="77777777" w:rsidR="001E09BE" w:rsidRDefault="001E09BE" w:rsidP="00A82252">
      <w:pPr>
        <w:spacing w:line="276" w:lineRule="auto"/>
        <w:jc w:val="both"/>
        <w:rPr>
          <w:color w:val="FF0000"/>
        </w:rPr>
      </w:pPr>
    </w:p>
    <w:p w14:paraId="727BB48E" w14:textId="67DB1CC3" w:rsidR="00A82252" w:rsidRDefault="00A82252" w:rsidP="00A82252">
      <w:pPr>
        <w:jc w:val="both"/>
        <w:rPr>
          <w:color w:val="FF0000"/>
        </w:rPr>
      </w:pPr>
    </w:p>
    <w:p w14:paraId="5BEB4DE3" w14:textId="6D17F0A1" w:rsidR="001E09BE" w:rsidRDefault="001E09BE" w:rsidP="00A82252">
      <w:pPr>
        <w:jc w:val="both"/>
        <w:rPr>
          <w:color w:val="FF0000"/>
        </w:rPr>
      </w:pPr>
    </w:p>
    <w:p w14:paraId="4A77314C" w14:textId="59AAFE29" w:rsidR="001E09BE" w:rsidRDefault="001E09BE" w:rsidP="00A82252">
      <w:pPr>
        <w:jc w:val="both"/>
        <w:rPr>
          <w:color w:val="FF0000"/>
        </w:rPr>
      </w:pPr>
    </w:p>
    <w:p w14:paraId="0FE544A9" w14:textId="6987D219" w:rsidR="001E09BE" w:rsidRDefault="001E09BE" w:rsidP="00A82252">
      <w:pPr>
        <w:jc w:val="both"/>
        <w:rPr>
          <w:color w:val="FF0000"/>
        </w:rPr>
      </w:pPr>
    </w:p>
    <w:p w14:paraId="1A93E698" w14:textId="37022312" w:rsidR="001E09BE" w:rsidRDefault="001E09BE" w:rsidP="00A82252">
      <w:pPr>
        <w:jc w:val="both"/>
        <w:rPr>
          <w:color w:val="FF0000"/>
        </w:rPr>
      </w:pPr>
    </w:p>
    <w:p w14:paraId="680838D0" w14:textId="1E786426" w:rsidR="001E09BE" w:rsidRDefault="001E09BE" w:rsidP="00A82252">
      <w:pPr>
        <w:jc w:val="both"/>
        <w:rPr>
          <w:color w:val="FF0000"/>
        </w:rPr>
      </w:pPr>
    </w:p>
    <w:p w14:paraId="0BA6BE74" w14:textId="16E527E8" w:rsidR="001E09BE" w:rsidRDefault="001E09BE" w:rsidP="00A82252">
      <w:pPr>
        <w:jc w:val="both"/>
        <w:rPr>
          <w:color w:val="FF0000"/>
        </w:rPr>
      </w:pPr>
    </w:p>
    <w:p w14:paraId="7038B8DC" w14:textId="4B18B7FF" w:rsidR="001E09BE" w:rsidRDefault="001E09BE" w:rsidP="00A82252">
      <w:pPr>
        <w:jc w:val="both"/>
        <w:rPr>
          <w:color w:val="FF0000"/>
        </w:rPr>
      </w:pPr>
    </w:p>
    <w:p w14:paraId="27ECD221" w14:textId="77777777" w:rsidR="001E09BE" w:rsidRPr="00393676" w:rsidRDefault="001E09BE" w:rsidP="00A82252">
      <w:pPr>
        <w:jc w:val="both"/>
        <w:rPr>
          <w:color w:val="FF0000"/>
        </w:rPr>
      </w:pPr>
    </w:p>
    <w:sectPr w:rsidR="001E09BE" w:rsidRPr="00393676" w:rsidSect="002B52AA">
      <w:headerReference w:type="default" r:id="rId24"/>
      <w:footerReference w:type="default" r:id="rId25"/>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7E44" w14:textId="77777777" w:rsidR="00CF5CCE" w:rsidRDefault="00CF5CCE" w:rsidP="005746DD">
      <w:r>
        <w:separator/>
      </w:r>
    </w:p>
  </w:endnote>
  <w:endnote w:type="continuationSeparator" w:id="0">
    <w:p w14:paraId="7E62E33A" w14:textId="77777777" w:rsidR="00CF5CCE" w:rsidRDefault="00CF5CCE"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F8713" w14:textId="77777777" w:rsidR="00CF5CCE" w:rsidRDefault="00CF5CCE" w:rsidP="005746DD"/>
  </w:footnote>
  <w:footnote w:type="continuationSeparator" w:id="0">
    <w:p w14:paraId="1E951F35" w14:textId="77777777" w:rsidR="00CF5CCE" w:rsidRDefault="00CF5CCE" w:rsidP="0057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13C07C8"/>
    <w:multiLevelType w:val="hybridMultilevel"/>
    <w:tmpl w:val="84287394"/>
    <w:lvl w:ilvl="0" w:tplc="04150017">
      <w:start w:val="1"/>
      <w:numFmt w:val="lowerLetter"/>
      <w:lvlText w:val="%1)"/>
      <w:lvlJc w:val="left"/>
      <w:pPr>
        <w:tabs>
          <w:tab w:val="num" w:pos="604"/>
        </w:tabs>
        <w:ind w:left="604" w:hanging="320"/>
      </w:pPr>
      <w:rPr>
        <w:rFonts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44509D7"/>
    <w:multiLevelType w:val="multilevel"/>
    <w:tmpl w:val="BEAA0DE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4424E36"/>
    <w:multiLevelType w:val="hybridMultilevel"/>
    <w:tmpl w:val="4A7025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1" w15:restartNumberingAfterBreak="0">
    <w:nsid w:val="167D6FF2"/>
    <w:multiLevelType w:val="hybridMultilevel"/>
    <w:tmpl w:val="7D40A2C8"/>
    <w:lvl w:ilvl="0" w:tplc="04150017">
      <w:start w:val="1"/>
      <w:numFmt w:val="lowerLetter"/>
      <w:lvlText w:val="%1)"/>
      <w:lvlJc w:val="left"/>
      <w:pPr>
        <w:ind w:left="1070"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4"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D3D40EC"/>
    <w:multiLevelType w:val="hybridMultilevel"/>
    <w:tmpl w:val="3D1825AE"/>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6742E51"/>
    <w:multiLevelType w:val="hybridMultilevel"/>
    <w:tmpl w:val="197640D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D74C6F"/>
    <w:multiLevelType w:val="hybridMultilevel"/>
    <w:tmpl w:val="7A5458D6"/>
    <w:lvl w:ilvl="0" w:tplc="0415000F">
      <w:start w:val="1"/>
      <w:numFmt w:val="decimal"/>
      <w:lvlText w:val="%1."/>
      <w:lvlJc w:val="left"/>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 w15:restartNumberingAfterBreak="0">
    <w:nsid w:val="3A7B34ED"/>
    <w:multiLevelType w:val="hybridMultilevel"/>
    <w:tmpl w:val="337688D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25"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DE21E8"/>
    <w:multiLevelType w:val="hybridMultilevel"/>
    <w:tmpl w:val="B866BC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E2686D"/>
    <w:multiLevelType w:val="multilevel"/>
    <w:tmpl w:val="824618D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491213"/>
    <w:multiLevelType w:val="multilevel"/>
    <w:tmpl w:val="2B7EDBF6"/>
    <w:lvl w:ilvl="0">
      <w:start w:val="1"/>
      <w:numFmt w:val="lowerLetter"/>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33"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35"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7"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8"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D566AA"/>
    <w:multiLevelType w:val="multilevel"/>
    <w:tmpl w:val="1B363EDC"/>
    <w:lvl w:ilvl="0">
      <w:start w:val="1"/>
      <w:numFmt w:val="decimal"/>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4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683212B4"/>
    <w:multiLevelType w:val="hybridMultilevel"/>
    <w:tmpl w:val="51326F9A"/>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6A0E7510"/>
    <w:multiLevelType w:val="hybridMultilevel"/>
    <w:tmpl w:val="27788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6"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8"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2117019977">
    <w:abstractNumId w:val="7"/>
  </w:num>
  <w:num w:numId="2" w16cid:durableId="236139138">
    <w:abstractNumId w:val="35"/>
  </w:num>
  <w:num w:numId="3" w16cid:durableId="1299453990">
    <w:abstractNumId w:val="34"/>
  </w:num>
  <w:num w:numId="4" w16cid:durableId="870263432">
    <w:abstractNumId w:val="24"/>
  </w:num>
  <w:num w:numId="5" w16cid:durableId="2063671864">
    <w:abstractNumId w:val="45"/>
  </w:num>
  <w:num w:numId="6" w16cid:durableId="411972586">
    <w:abstractNumId w:val="47"/>
  </w:num>
  <w:num w:numId="7" w16cid:durableId="1448088928">
    <w:abstractNumId w:val="10"/>
  </w:num>
  <w:num w:numId="8" w16cid:durableId="1085107308">
    <w:abstractNumId w:val="13"/>
  </w:num>
  <w:num w:numId="9" w16cid:durableId="1952978313">
    <w:abstractNumId w:val="18"/>
  </w:num>
  <w:num w:numId="10" w16cid:durableId="602610917">
    <w:abstractNumId w:val="12"/>
  </w:num>
  <w:num w:numId="11" w16cid:durableId="645092582">
    <w:abstractNumId w:val="19"/>
  </w:num>
  <w:num w:numId="12" w16cid:durableId="1646082150">
    <w:abstractNumId w:val="30"/>
  </w:num>
  <w:num w:numId="13" w16cid:durableId="1665039381">
    <w:abstractNumId w:val="29"/>
  </w:num>
  <w:num w:numId="14" w16cid:durableId="700591764">
    <w:abstractNumId w:val="11"/>
  </w:num>
  <w:num w:numId="15" w16cid:durableId="1203055534">
    <w:abstractNumId w:val="5"/>
  </w:num>
  <w:num w:numId="16" w16cid:durableId="1644308331">
    <w:abstractNumId w:val="41"/>
  </w:num>
  <w:num w:numId="17" w16cid:durableId="1992710608">
    <w:abstractNumId w:val="32"/>
  </w:num>
  <w:num w:numId="18" w16cid:durableId="2121298072">
    <w:abstractNumId w:val="43"/>
  </w:num>
  <w:num w:numId="19" w16cid:durableId="1991518123">
    <w:abstractNumId w:val="31"/>
  </w:num>
  <w:num w:numId="20" w16cid:durableId="1563982928">
    <w:abstractNumId w:val="21"/>
  </w:num>
  <w:num w:numId="21" w16cid:durableId="1014960473">
    <w:abstractNumId w:val="25"/>
  </w:num>
  <w:num w:numId="22" w16cid:durableId="1481457286">
    <w:abstractNumId w:val="40"/>
  </w:num>
  <w:num w:numId="23" w16cid:durableId="390544860">
    <w:abstractNumId w:val="27"/>
  </w:num>
  <w:num w:numId="24" w16cid:durableId="1070157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32450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6405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2716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528508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0321178">
    <w:abstractNumId w:val="14"/>
  </w:num>
  <w:num w:numId="30" w16cid:durableId="164700655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866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5533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87105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6541412">
    <w:abstractNumId w:val="0"/>
  </w:num>
  <w:num w:numId="35" w16cid:durableId="345985611">
    <w:abstractNumId w:val="36"/>
  </w:num>
  <w:num w:numId="36" w16cid:durableId="1850411392">
    <w:abstractNumId w:val="2"/>
  </w:num>
  <w:num w:numId="37" w16cid:durableId="1894850235">
    <w:abstractNumId w:val="15"/>
  </w:num>
  <w:num w:numId="38" w16cid:durableId="80295270">
    <w:abstractNumId w:val="1"/>
  </w:num>
  <w:num w:numId="39" w16cid:durableId="1524896543">
    <w:abstractNumId w:val="3"/>
  </w:num>
  <w:num w:numId="40" w16cid:durableId="1987541392">
    <w:abstractNumId w:val="4"/>
  </w:num>
  <w:num w:numId="41" w16cid:durableId="1748107617">
    <w:abstractNumId w:val="16"/>
  </w:num>
  <w:num w:numId="42" w16cid:durableId="1344280983">
    <w:abstractNumId w:val="6"/>
  </w:num>
  <w:num w:numId="43" w16cid:durableId="821966955">
    <w:abstractNumId w:val="8"/>
  </w:num>
  <w:num w:numId="44" w16cid:durableId="827332278">
    <w:abstractNumId w:val="22"/>
  </w:num>
  <w:num w:numId="45" w16cid:durableId="1746025216">
    <w:abstractNumId w:val="23"/>
  </w:num>
  <w:num w:numId="46" w16cid:durableId="1864903355">
    <w:abstractNumId w:val="28"/>
  </w:num>
  <w:num w:numId="47" w16cid:durableId="2055617183">
    <w:abstractNumId w:val="17"/>
  </w:num>
  <w:num w:numId="48" w16cid:durableId="7755509">
    <w:abstractNumId w:val="44"/>
  </w:num>
  <w:num w:numId="49" w16cid:durableId="1885948761">
    <w:abstractNumId w:val="9"/>
  </w:num>
  <w:num w:numId="50" w16cid:durableId="17498888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459A"/>
    <w:rsid w:val="00004B82"/>
    <w:rsid w:val="00006CFC"/>
    <w:rsid w:val="00010403"/>
    <w:rsid w:val="00021DF7"/>
    <w:rsid w:val="000244D1"/>
    <w:rsid w:val="00026047"/>
    <w:rsid w:val="0003462B"/>
    <w:rsid w:val="00034C52"/>
    <w:rsid w:val="000365F8"/>
    <w:rsid w:val="000374CB"/>
    <w:rsid w:val="000401F6"/>
    <w:rsid w:val="000410A5"/>
    <w:rsid w:val="000428AB"/>
    <w:rsid w:val="00044CCF"/>
    <w:rsid w:val="0005384F"/>
    <w:rsid w:val="00054406"/>
    <w:rsid w:val="00063B7F"/>
    <w:rsid w:val="00074B28"/>
    <w:rsid w:val="00074F89"/>
    <w:rsid w:val="00076E19"/>
    <w:rsid w:val="0007738A"/>
    <w:rsid w:val="000806A1"/>
    <w:rsid w:val="00080A5D"/>
    <w:rsid w:val="00085DCD"/>
    <w:rsid w:val="00087E76"/>
    <w:rsid w:val="000A1414"/>
    <w:rsid w:val="000C0931"/>
    <w:rsid w:val="000D0E27"/>
    <w:rsid w:val="000E2A84"/>
    <w:rsid w:val="000E35BE"/>
    <w:rsid w:val="000F1700"/>
    <w:rsid w:val="000F1DA5"/>
    <w:rsid w:val="000F50C7"/>
    <w:rsid w:val="000F7770"/>
    <w:rsid w:val="000F7D4C"/>
    <w:rsid w:val="00102B2C"/>
    <w:rsid w:val="00107D93"/>
    <w:rsid w:val="0011038D"/>
    <w:rsid w:val="001132B2"/>
    <w:rsid w:val="00115CC2"/>
    <w:rsid w:val="001207D9"/>
    <w:rsid w:val="00126B3C"/>
    <w:rsid w:val="0013047B"/>
    <w:rsid w:val="00141234"/>
    <w:rsid w:val="001412DD"/>
    <w:rsid w:val="00141CCD"/>
    <w:rsid w:val="0015084E"/>
    <w:rsid w:val="00155134"/>
    <w:rsid w:val="0015736B"/>
    <w:rsid w:val="00157CA6"/>
    <w:rsid w:val="00160226"/>
    <w:rsid w:val="001702D3"/>
    <w:rsid w:val="00175820"/>
    <w:rsid w:val="00176EDD"/>
    <w:rsid w:val="00181488"/>
    <w:rsid w:val="0018585C"/>
    <w:rsid w:val="00194A1E"/>
    <w:rsid w:val="00194AA7"/>
    <w:rsid w:val="00195B0A"/>
    <w:rsid w:val="00196798"/>
    <w:rsid w:val="00197948"/>
    <w:rsid w:val="001A4E64"/>
    <w:rsid w:val="001A54A1"/>
    <w:rsid w:val="001A558F"/>
    <w:rsid w:val="001B6C69"/>
    <w:rsid w:val="001C0A9B"/>
    <w:rsid w:val="001C22A9"/>
    <w:rsid w:val="001C387B"/>
    <w:rsid w:val="001D5004"/>
    <w:rsid w:val="001D6BE2"/>
    <w:rsid w:val="001E09BE"/>
    <w:rsid w:val="001F1238"/>
    <w:rsid w:val="001F1AAB"/>
    <w:rsid w:val="001F27B9"/>
    <w:rsid w:val="001F6C64"/>
    <w:rsid w:val="002003D5"/>
    <w:rsid w:val="00203287"/>
    <w:rsid w:val="00204F40"/>
    <w:rsid w:val="002110C8"/>
    <w:rsid w:val="00213601"/>
    <w:rsid w:val="00233BBB"/>
    <w:rsid w:val="00245530"/>
    <w:rsid w:val="00246E39"/>
    <w:rsid w:val="00261E81"/>
    <w:rsid w:val="00265155"/>
    <w:rsid w:val="00265323"/>
    <w:rsid w:val="002807A2"/>
    <w:rsid w:val="002813ED"/>
    <w:rsid w:val="00284B91"/>
    <w:rsid w:val="0028515A"/>
    <w:rsid w:val="00291C31"/>
    <w:rsid w:val="00295DAA"/>
    <w:rsid w:val="00297C0D"/>
    <w:rsid w:val="002A0DA9"/>
    <w:rsid w:val="002A26DD"/>
    <w:rsid w:val="002A3827"/>
    <w:rsid w:val="002B155D"/>
    <w:rsid w:val="002B15A5"/>
    <w:rsid w:val="002B52AA"/>
    <w:rsid w:val="002C4F61"/>
    <w:rsid w:val="002D07FC"/>
    <w:rsid w:val="002D09D0"/>
    <w:rsid w:val="002D3990"/>
    <w:rsid w:val="002D4C65"/>
    <w:rsid w:val="002D62D6"/>
    <w:rsid w:val="002E279B"/>
    <w:rsid w:val="002E3F98"/>
    <w:rsid w:val="002E5F98"/>
    <w:rsid w:val="002E63E4"/>
    <w:rsid w:val="002F08E7"/>
    <w:rsid w:val="002F3F7B"/>
    <w:rsid w:val="0030329B"/>
    <w:rsid w:val="00304617"/>
    <w:rsid w:val="003077DC"/>
    <w:rsid w:val="00311FBA"/>
    <w:rsid w:val="003166C5"/>
    <w:rsid w:val="0032084C"/>
    <w:rsid w:val="00322C9F"/>
    <w:rsid w:val="0032732F"/>
    <w:rsid w:val="003303F4"/>
    <w:rsid w:val="003310BF"/>
    <w:rsid w:val="00331243"/>
    <w:rsid w:val="00334A68"/>
    <w:rsid w:val="003411BB"/>
    <w:rsid w:val="00342862"/>
    <w:rsid w:val="00350D3D"/>
    <w:rsid w:val="003543D8"/>
    <w:rsid w:val="0036153C"/>
    <w:rsid w:val="0036164A"/>
    <w:rsid w:val="003715D4"/>
    <w:rsid w:val="00372961"/>
    <w:rsid w:val="00373FE9"/>
    <w:rsid w:val="00374731"/>
    <w:rsid w:val="0037534A"/>
    <w:rsid w:val="003764A2"/>
    <w:rsid w:val="003A0674"/>
    <w:rsid w:val="003A5B3F"/>
    <w:rsid w:val="003A5D9F"/>
    <w:rsid w:val="003C29DA"/>
    <w:rsid w:val="003C3925"/>
    <w:rsid w:val="003C5D22"/>
    <w:rsid w:val="003D0375"/>
    <w:rsid w:val="003D048E"/>
    <w:rsid w:val="003D5F84"/>
    <w:rsid w:val="003D71B8"/>
    <w:rsid w:val="003E44C0"/>
    <w:rsid w:val="003E4F10"/>
    <w:rsid w:val="003E7326"/>
    <w:rsid w:val="003F01D5"/>
    <w:rsid w:val="003F72E7"/>
    <w:rsid w:val="0040557F"/>
    <w:rsid w:val="00406A8B"/>
    <w:rsid w:val="0041629F"/>
    <w:rsid w:val="00416E58"/>
    <w:rsid w:val="00420A90"/>
    <w:rsid w:val="004253EE"/>
    <w:rsid w:val="00426818"/>
    <w:rsid w:val="00437E3D"/>
    <w:rsid w:val="00444C4C"/>
    <w:rsid w:val="00452978"/>
    <w:rsid w:val="004611C4"/>
    <w:rsid w:val="00462D3E"/>
    <w:rsid w:val="00470CE7"/>
    <w:rsid w:val="004711EE"/>
    <w:rsid w:val="0047307F"/>
    <w:rsid w:val="00475BCB"/>
    <w:rsid w:val="00477BDF"/>
    <w:rsid w:val="004831FF"/>
    <w:rsid w:val="0048638F"/>
    <w:rsid w:val="00487817"/>
    <w:rsid w:val="0049676E"/>
    <w:rsid w:val="004A1AE2"/>
    <w:rsid w:val="004A449C"/>
    <w:rsid w:val="004A46F0"/>
    <w:rsid w:val="004A7342"/>
    <w:rsid w:val="004B68AA"/>
    <w:rsid w:val="004B78F5"/>
    <w:rsid w:val="004C14A8"/>
    <w:rsid w:val="004C2350"/>
    <w:rsid w:val="004C3207"/>
    <w:rsid w:val="004C73CD"/>
    <w:rsid w:val="004D0659"/>
    <w:rsid w:val="004D2A5A"/>
    <w:rsid w:val="004D5E28"/>
    <w:rsid w:val="004E24B9"/>
    <w:rsid w:val="004E34EE"/>
    <w:rsid w:val="004E6585"/>
    <w:rsid w:val="004F7229"/>
    <w:rsid w:val="004F73DF"/>
    <w:rsid w:val="0051627E"/>
    <w:rsid w:val="00521380"/>
    <w:rsid w:val="0052642F"/>
    <w:rsid w:val="00537C0F"/>
    <w:rsid w:val="0054492B"/>
    <w:rsid w:val="00544FBD"/>
    <w:rsid w:val="00546C3A"/>
    <w:rsid w:val="00547E42"/>
    <w:rsid w:val="00552205"/>
    <w:rsid w:val="00566062"/>
    <w:rsid w:val="00571C94"/>
    <w:rsid w:val="0057281B"/>
    <w:rsid w:val="00572AD3"/>
    <w:rsid w:val="00573090"/>
    <w:rsid w:val="00573254"/>
    <w:rsid w:val="005746DD"/>
    <w:rsid w:val="00576C8F"/>
    <w:rsid w:val="005810A0"/>
    <w:rsid w:val="00584D17"/>
    <w:rsid w:val="00585A0C"/>
    <w:rsid w:val="00590EAE"/>
    <w:rsid w:val="005938F3"/>
    <w:rsid w:val="00595E06"/>
    <w:rsid w:val="005A2B28"/>
    <w:rsid w:val="005A4C5F"/>
    <w:rsid w:val="005A689F"/>
    <w:rsid w:val="005A7542"/>
    <w:rsid w:val="005A7FE0"/>
    <w:rsid w:val="005B222D"/>
    <w:rsid w:val="005B3A73"/>
    <w:rsid w:val="005B3E68"/>
    <w:rsid w:val="005B4EF6"/>
    <w:rsid w:val="005B6B10"/>
    <w:rsid w:val="005D20ED"/>
    <w:rsid w:val="005D22ED"/>
    <w:rsid w:val="005E7979"/>
    <w:rsid w:val="005F084E"/>
    <w:rsid w:val="005F0F17"/>
    <w:rsid w:val="005F52EE"/>
    <w:rsid w:val="005F79D3"/>
    <w:rsid w:val="00601862"/>
    <w:rsid w:val="006046A9"/>
    <w:rsid w:val="00605AE9"/>
    <w:rsid w:val="00607B98"/>
    <w:rsid w:val="00617C9E"/>
    <w:rsid w:val="00630F8A"/>
    <w:rsid w:val="0063504C"/>
    <w:rsid w:val="00640715"/>
    <w:rsid w:val="00642FAC"/>
    <w:rsid w:val="0064413E"/>
    <w:rsid w:val="00650635"/>
    <w:rsid w:val="00654C50"/>
    <w:rsid w:val="00655108"/>
    <w:rsid w:val="0066318A"/>
    <w:rsid w:val="00673BEE"/>
    <w:rsid w:val="00675BEC"/>
    <w:rsid w:val="00687FE8"/>
    <w:rsid w:val="00695D1B"/>
    <w:rsid w:val="006A1423"/>
    <w:rsid w:val="006A1A25"/>
    <w:rsid w:val="006A2AF3"/>
    <w:rsid w:val="006B2DDE"/>
    <w:rsid w:val="006B4A64"/>
    <w:rsid w:val="006D2F21"/>
    <w:rsid w:val="006D490A"/>
    <w:rsid w:val="006E0EE3"/>
    <w:rsid w:val="006E4712"/>
    <w:rsid w:val="006E5A5E"/>
    <w:rsid w:val="006E6EB2"/>
    <w:rsid w:val="006F2C56"/>
    <w:rsid w:val="006F400A"/>
    <w:rsid w:val="006F7A38"/>
    <w:rsid w:val="00702B0F"/>
    <w:rsid w:val="00704C7E"/>
    <w:rsid w:val="007063E6"/>
    <w:rsid w:val="00711DF9"/>
    <w:rsid w:val="007160A0"/>
    <w:rsid w:val="007208DC"/>
    <w:rsid w:val="007225A6"/>
    <w:rsid w:val="0072296A"/>
    <w:rsid w:val="00723B42"/>
    <w:rsid w:val="00724286"/>
    <w:rsid w:val="0072588B"/>
    <w:rsid w:val="00733A7C"/>
    <w:rsid w:val="00740241"/>
    <w:rsid w:val="0074213B"/>
    <w:rsid w:val="00742591"/>
    <w:rsid w:val="007500CC"/>
    <w:rsid w:val="0075257C"/>
    <w:rsid w:val="007551EF"/>
    <w:rsid w:val="007558B9"/>
    <w:rsid w:val="007610CE"/>
    <w:rsid w:val="00762A22"/>
    <w:rsid w:val="00764CC3"/>
    <w:rsid w:val="00765131"/>
    <w:rsid w:val="007669FE"/>
    <w:rsid w:val="00770130"/>
    <w:rsid w:val="00772C6D"/>
    <w:rsid w:val="00776CFC"/>
    <w:rsid w:val="00783E6D"/>
    <w:rsid w:val="0079212A"/>
    <w:rsid w:val="007937C3"/>
    <w:rsid w:val="00794BBC"/>
    <w:rsid w:val="007A485F"/>
    <w:rsid w:val="007A5B93"/>
    <w:rsid w:val="007B1254"/>
    <w:rsid w:val="007B416C"/>
    <w:rsid w:val="007C110B"/>
    <w:rsid w:val="007C36BC"/>
    <w:rsid w:val="007C45A9"/>
    <w:rsid w:val="007D2835"/>
    <w:rsid w:val="007E2400"/>
    <w:rsid w:val="007E327A"/>
    <w:rsid w:val="007E7C60"/>
    <w:rsid w:val="007E7EF3"/>
    <w:rsid w:val="00802720"/>
    <w:rsid w:val="00803FB1"/>
    <w:rsid w:val="008073CB"/>
    <w:rsid w:val="00807C33"/>
    <w:rsid w:val="0081064C"/>
    <w:rsid w:val="00810733"/>
    <w:rsid w:val="00810781"/>
    <w:rsid w:val="00810C77"/>
    <w:rsid w:val="00816506"/>
    <w:rsid w:val="00824082"/>
    <w:rsid w:val="00824690"/>
    <w:rsid w:val="008258FB"/>
    <w:rsid w:val="00832B24"/>
    <w:rsid w:val="00833149"/>
    <w:rsid w:val="00834768"/>
    <w:rsid w:val="00834DEB"/>
    <w:rsid w:val="008421D8"/>
    <w:rsid w:val="008422B7"/>
    <w:rsid w:val="008438E5"/>
    <w:rsid w:val="008531EE"/>
    <w:rsid w:val="00860C90"/>
    <w:rsid w:val="00862C8C"/>
    <w:rsid w:val="0086381A"/>
    <w:rsid w:val="00865367"/>
    <w:rsid w:val="0088435A"/>
    <w:rsid w:val="00892DF9"/>
    <w:rsid w:val="008A12F1"/>
    <w:rsid w:val="008A57A0"/>
    <w:rsid w:val="008A75FF"/>
    <w:rsid w:val="008B4A9A"/>
    <w:rsid w:val="008C3D0F"/>
    <w:rsid w:val="008C4352"/>
    <w:rsid w:val="008C43F6"/>
    <w:rsid w:val="008D156E"/>
    <w:rsid w:val="008D2E8D"/>
    <w:rsid w:val="008D4A58"/>
    <w:rsid w:val="008D6868"/>
    <w:rsid w:val="008D7CF0"/>
    <w:rsid w:val="008E2B93"/>
    <w:rsid w:val="008E665E"/>
    <w:rsid w:val="008F6953"/>
    <w:rsid w:val="0090207D"/>
    <w:rsid w:val="0090343F"/>
    <w:rsid w:val="00914EA0"/>
    <w:rsid w:val="00917B07"/>
    <w:rsid w:val="00921AA9"/>
    <w:rsid w:val="00924797"/>
    <w:rsid w:val="00930C16"/>
    <w:rsid w:val="00935FF6"/>
    <w:rsid w:val="00960DC7"/>
    <w:rsid w:val="0096578A"/>
    <w:rsid w:val="00967150"/>
    <w:rsid w:val="0097284F"/>
    <w:rsid w:val="00972F60"/>
    <w:rsid w:val="00973A1C"/>
    <w:rsid w:val="00982A4E"/>
    <w:rsid w:val="00987EE3"/>
    <w:rsid w:val="00993AB7"/>
    <w:rsid w:val="0099485B"/>
    <w:rsid w:val="009A3E8D"/>
    <w:rsid w:val="009A51F2"/>
    <w:rsid w:val="009A6049"/>
    <w:rsid w:val="009A6867"/>
    <w:rsid w:val="009B01EC"/>
    <w:rsid w:val="009B2AE3"/>
    <w:rsid w:val="009B7A13"/>
    <w:rsid w:val="009C30A9"/>
    <w:rsid w:val="009C67B2"/>
    <w:rsid w:val="009C6FB6"/>
    <w:rsid w:val="009D3F8E"/>
    <w:rsid w:val="009E2E35"/>
    <w:rsid w:val="009E6F70"/>
    <w:rsid w:val="009F0D09"/>
    <w:rsid w:val="009F0E8A"/>
    <w:rsid w:val="009F59F0"/>
    <w:rsid w:val="00A032F2"/>
    <w:rsid w:val="00A05864"/>
    <w:rsid w:val="00A06C6B"/>
    <w:rsid w:val="00A164A6"/>
    <w:rsid w:val="00A16A1C"/>
    <w:rsid w:val="00A20099"/>
    <w:rsid w:val="00A201B0"/>
    <w:rsid w:val="00A20425"/>
    <w:rsid w:val="00A26481"/>
    <w:rsid w:val="00A33994"/>
    <w:rsid w:val="00A33FD5"/>
    <w:rsid w:val="00A34110"/>
    <w:rsid w:val="00A35675"/>
    <w:rsid w:val="00A46943"/>
    <w:rsid w:val="00A46A74"/>
    <w:rsid w:val="00A535C4"/>
    <w:rsid w:val="00A54C55"/>
    <w:rsid w:val="00A60068"/>
    <w:rsid w:val="00A64C51"/>
    <w:rsid w:val="00A67304"/>
    <w:rsid w:val="00A82252"/>
    <w:rsid w:val="00A86340"/>
    <w:rsid w:val="00AA6463"/>
    <w:rsid w:val="00AA647A"/>
    <w:rsid w:val="00AA75A3"/>
    <w:rsid w:val="00AC424C"/>
    <w:rsid w:val="00AC5405"/>
    <w:rsid w:val="00AC744E"/>
    <w:rsid w:val="00AC75A3"/>
    <w:rsid w:val="00AD1EA1"/>
    <w:rsid w:val="00AD2C6B"/>
    <w:rsid w:val="00AD39E1"/>
    <w:rsid w:val="00AD7FD0"/>
    <w:rsid w:val="00AE63EB"/>
    <w:rsid w:val="00AF0D39"/>
    <w:rsid w:val="00AF3C70"/>
    <w:rsid w:val="00AF6057"/>
    <w:rsid w:val="00AF6220"/>
    <w:rsid w:val="00B12086"/>
    <w:rsid w:val="00B12989"/>
    <w:rsid w:val="00B14F26"/>
    <w:rsid w:val="00B1555D"/>
    <w:rsid w:val="00B219FA"/>
    <w:rsid w:val="00B2213C"/>
    <w:rsid w:val="00B26617"/>
    <w:rsid w:val="00B26C3D"/>
    <w:rsid w:val="00B368FB"/>
    <w:rsid w:val="00B4130D"/>
    <w:rsid w:val="00B417F0"/>
    <w:rsid w:val="00B46C3E"/>
    <w:rsid w:val="00B54B53"/>
    <w:rsid w:val="00B5683E"/>
    <w:rsid w:val="00B63D9C"/>
    <w:rsid w:val="00B71C98"/>
    <w:rsid w:val="00B72EA1"/>
    <w:rsid w:val="00B76014"/>
    <w:rsid w:val="00B765B0"/>
    <w:rsid w:val="00B84C38"/>
    <w:rsid w:val="00B850B5"/>
    <w:rsid w:val="00B86A34"/>
    <w:rsid w:val="00B87EDE"/>
    <w:rsid w:val="00B91355"/>
    <w:rsid w:val="00B941B0"/>
    <w:rsid w:val="00B97EBA"/>
    <w:rsid w:val="00BA0C8B"/>
    <w:rsid w:val="00BA2091"/>
    <w:rsid w:val="00BA3641"/>
    <w:rsid w:val="00BA6DAC"/>
    <w:rsid w:val="00BB30D5"/>
    <w:rsid w:val="00BB549B"/>
    <w:rsid w:val="00BB6BFC"/>
    <w:rsid w:val="00BC2399"/>
    <w:rsid w:val="00BC32B5"/>
    <w:rsid w:val="00BC393A"/>
    <w:rsid w:val="00BC537A"/>
    <w:rsid w:val="00BD0BE3"/>
    <w:rsid w:val="00BE241B"/>
    <w:rsid w:val="00BE2DB3"/>
    <w:rsid w:val="00BF0825"/>
    <w:rsid w:val="00BF1E26"/>
    <w:rsid w:val="00BF6D0F"/>
    <w:rsid w:val="00BF73BC"/>
    <w:rsid w:val="00C025FA"/>
    <w:rsid w:val="00C048BB"/>
    <w:rsid w:val="00C05393"/>
    <w:rsid w:val="00C059F3"/>
    <w:rsid w:val="00C15A90"/>
    <w:rsid w:val="00C21781"/>
    <w:rsid w:val="00C300F8"/>
    <w:rsid w:val="00C30BD9"/>
    <w:rsid w:val="00C310D4"/>
    <w:rsid w:val="00C3752A"/>
    <w:rsid w:val="00C377E9"/>
    <w:rsid w:val="00C52B84"/>
    <w:rsid w:val="00C54336"/>
    <w:rsid w:val="00C544A9"/>
    <w:rsid w:val="00C5699A"/>
    <w:rsid w:val="00C606E2"/>
    <w:rsid w:val="00C62D29"/>
    <w:rsid w:val="00C661D6"/>
    <w:rsid w:val="00C72277"/>
    <w:rsid w:val="00C765A8"/>
    <w:rsid w:val="00C8067D"/>
    <w:rsid w:val="00C908C5"/>
    <w:rsid w:val="00C90C73"/>
    <w:rsid w:val="00C95F88"/>
    <w:rsid w:val="00CB07BA"/>
    <w:rsid w:val="00CB23AA"/>
    <w:rsid w:val="00CB35A0"/>
    <w:rsid w:val="00CB4D28"/>
    <w:rsid w:val="00CC32CD"/>
    <w:rsid w:val="00CC44CA"/>
    <w:rsid w:val="00CC5FB5"/>
    <w:rsid w:val="00CC6221"/>
    <w:rsid w:val="00CC675E"/>
    <w:rsid w:val="00CE0ACA"/>
    <w:rsid w:val="00CE6F29"/>
    <w:rsid w:val="00CF09CB"/>
    <w:rsid w:val="00CF2877"/>
    <w:rsid w:val="00CF5C20"/>
    <w:rsid w:val="00CF5CCE"/>
    <w:rsid w:val="00D000A9"/>
    <w:rsid w:val="00D07439"/>
    <w:rsid w:val="00D24952"/>
    <w:rsid w:val="00D327F8"/>
    <w:rsid w:val="00D3308D"/>
    <w:rsid w:val="00D41EB9"/>
    <w:rsid w:val="00D424B6"/>
    <w:rsid w:val="00D45AFC"/>
    <w:rsid w:val="00D473F7"/>
    <w:rsid w:val="00D50EEB"/>
    <w:rsid w:val="00D6172E"/>
    <w:rsid w:val="00D62036"/>
    <w:rsid w:val="00D71AC1"/>
    <w:rsid w:val="00D72991"/>
    <w:rsid w:val="00D7368D"/>
    <w:rsid w:val="00D7465C"/>
    <w:rsid w:val="00D7518F"/>
    <w:rsid w:val="00D756C1"/>
    <w:rsid w:val="00D76BA5"/>
    <w:rsid w:val="00D76DDC"/>
    <w:rsid w:val="00D807E9"/>
    <w:rsid w:val="00D8691E"/>
    <w:rsid w:val="00D9119D"/>
    <w:rsid w:val="00D93C44"/>
    <w:rsid w:val="00DA0D7A"/>
    <w:rsid w:val="00DA2DD6"/>
    <w:rsid w:val="00DA402F"/>
    <w:rsid w:val="00DB1076"/>
    <w:rsid w:val="00DB3837"/>
    <w:rsid w:val="00DC28C1"/>
    <w:rsid w:val="00DC3C9F"/>
    <w:rsid w:val="00DC6C96"/>
    <w:rsid w:val="00DD29D9"/>
    <w:rsid w:val="00DD4084"/>
    <w:rsid w:val="00DD5845"/>
    <w:rsid w:val="00DF1CE4"/>
    <w:rsid w:val="00E002AB"/>
    <w:rsid w:val="00E02E77"/>
    <w:rsid w:val="00E049E8"/>
    <w:rsid w:val="00E12FAA"/>
    <w:rsid w:val="00E16AFA"/>
    <w:rsid w:val="00E16E88"/>
    <w:rsid w:val="00E26F77"/>
    <w:rsid w:val="00E35C9E"/>
    <w:rsid w:val="00E46C54"/>
    <w:rsid w:val="00E47657"/>
    <w:rsid w:val="00E53A26"/>
    <w:rsid w:val="00E564C6"/>
    <w:rsid w:val="00E62CB5"/>
    <w:rsid w:val="00E65041"/>
    <w:rsid w:val="00E7494C"/>
    <w:rsid w:val="00E74B4C"/>
    <w:rsid w:val="00E80440"/>
    <w:rsid w:val="00E84C27"/>
    <w:rsid w:val="00E95F4A"/>
    <w:rsid w:val="00E964A0"/>
    <w:rsid w:val="00E96507"/>
    <w:rsid w:val="00EA3A1C"/>
    <w:rsid w:val="00EB101C"/>
    <w:rsid w:val="00EB11E8"/>
    <w:rsid w:val="00EB4FA8"/>
    <w:rsid w:val="00EC49F1"/>
    <w:rsid w:val="00EC4D17"/>
    <w:rsid w:val="00ED4C55"/>
    <w:rsid w:val="00EE1CAF"/>
    <w:rsid w:val="00EE7020"/>
    <w:rsid w:val="00EF03E7"/>
    <w:rsid w:val="00F02494"/>
    <w:rsid w:val="00F032DA"/>
    <w:rsid w:val="00F04E38"/>
    <w:rsid w:val="00F06998"/>
    <w:rsid w:val="00F21F93"/>
    <w:rsid w:val="00F222B9"/>
    <w:rsid w:val="00F23EBF"/>
    <w:rsid w:val="00F306EE"/>
    <w:rsid w:val="00F32D41"/>
    <w:rsid w:val="00F3505A"/>
    <w:rsid w:val="00F46BA1"/>
    <w:rsid w:val="00F5643B"/>
    <w:rsid w:val="00F57C62"/>
    <w:rsid w:val="00F606CC"/>
    <w:rsid w:val="00F630D8"/>
    <w:rsid w:val="00F6318A"/>
    <w:rsid w:val="00F67C02"/>
    <w:rsid w:val="00F72C06"/>
    <w:rsid w:val="00F75A8C"/>
    <w:rsid w:val="00F801DC"/>
    <w:rsid w:val="00F80E08"/>
    <w:rsid w:val="00F81D53"/>
    <w:rsid w:val="00F90164"/>
    <w:rsid w:val="00FC03B5"/>
    <w:rsid w:val="00FC5780"/>
    <w:rsid w:val="00FC618D"/>
    <w:rsid w:val="00FD32C4"/>
    <w:rsid w:val="00FD4E3C"/>
    <w:rsid w:val="00FF05DA"/>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88A85FAD-0810-4CE0-AE5D-8D033F5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D9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636299424">
          <w:marLeft w:val="0"/>
          <w:marRight w:val="0"/>
          <w:marTop w:val="0"/>
          <w:marBottom w:val="0"/>
          <w:divBdr>
            <w:top w:val="none" w:sz="0" w:space="0" w:color="auto"/>
            <w:left w:val="none" w:sz="0" w:space="0" w:color="auto"/>
            <w:bottom w:val="none" w:sz="0" w:space="0" w:color="auto"/>
            <w:right w:val="none" w:sz="0" w:space="0" w:color="auto"/>
          </w:divBdr>
        </w:div>
        <w:div w:id="15638495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428887049">
          <w:marLeft w:val="0"/>
          <w:marRight w:val="0"/>
          <w:marTop w:val="0"/>
          <w:marBottom w:val="0"/>
          <w:divBdr>
            <w:top w:val="none" w:sz="0" w:space="0" w:color="auto"/>
            <w:left w:val="none" w:sz="0" w:space="0" w:color="auto"/>
            <w:bottom w:val="none" w:sz="0" w:space="0" w:color="auto"/>
            <w:right w:val="none" w:sz="0" w:space="0" w:color="auto"/>
          </w:divBdr>
        </w:div>
        <w:div w:id="1154755254">
          <w:marLeft w:val="0"/>
          <w:marRight w:val="0"/>
          <w:marTop w:val="0"/>
          <w:marBottom w:val="0"/>
          <w:divBdr>
            <w:top w:val="none" w:sz="0" w:space="0" w:color="auto"/>
            <w:left w:val="none" w:sz="0" w:space="0" w:color="auto"/>
            <w:bottom w:val="none" w:sz="0" w:space="0" w:color="auto"/>
            <w:right w:val="none" w:sz="0" w:space="0" w:color="auto"/>
          </w:divBdr>
          <w:divsChild>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2058775564">
                      <w:marLeft w:val="0"/>
                      <w:marRight w:val="0"/>
                      <w:marTop w:val="0"/>
                      <w:marBottom w:val="0"/>
                      <w:divBdr>
                        <w:top w:val="none" w:sz="0" w:space="0" w:color="auto"/>
                        <w:left w:val="none" w:sz="0" w:space="0" w:color="auto"/>
                        <w:bottom w:val="none" w:sz="0" w:space="0" w:color="auto"/>
                        <w:right w:val="none" w:sz="0" w:space="0" w:color="auto"/>
                      </w:divBdr>
                    </w:div>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845097418">
              <w:marLeft w:val="0"/>
              <w:marRight w:val="0"/>
              <w:marTop w:val="0"/>
              <w:marBottom w:val="0"/>
              <w:divBdr>
                <w:top w:val="none" w:sz="0" w:space="0" w:color="auto"/>
                <w:left w:val="none" w:sz="0" w:space="0" w:color="auto"/>
                <w:bottom w:val="none" w:sz="0" w:space="0" w:color="auto"/>
                <w:right w:val="none" w:sz="0" w:space="0" w:color="auto"/>
              </w:divBdr>
              <w:divsChild>
                <w:div w:id="1427464456">
                  <w:marLeft w:val="0"/>
                  <w:marRight w:val="0"/>
                  <w:marTop w:val="0"/>
                  <w:marBottom w:val="0"/>
                  <w:divBdr>
                    <w:top w:val="none" w:sz="0" w:space="0" w:color="auto"/>
                    <w:left w:val="none" w:sz="0" w:space="0" w:color="auto"/>
                    <w:bottom w:val="none" w:sz="0" w:space="0" w:color="auto"/>
                    <w:right w:val="none" w:sz="0" w:space="0" w:color="auto"/>
                  </w:divBdr>
                </w:div>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710758249">
              <w:marLeft w:val="0"/>
              <w:marRight w:val="0"/>
              <w:marTop w:val="0"/>
              <w:marBottom w:val="0"/>
              <w:divBdr>
                <w:top w:val="none" w:sz="0" w:space="0" w:color="auto"/>
                <w:left w:val="none" w:sz="0" w:space="0" w:color="auto"/>
                <w:bottom w:val="none" w:sz="0" w:space="0" w:color="auto"/>
                <w:right w:val="none" w:sz="0" w:space="0" w:color="auto"/>
              </w:divBdr>
            </w:div>
            <w:div w:id="15264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1783651240">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022434553">
                  <w:marLeft w:val="0"/>
                  <w:marRight w:val="0"/>
                  <w:marTop w:val="0"/>
                  <w:marBottom w:val="0"/>
                  <w:divBdr>
                    <w:top w:val="none" w:sz="0" w:space="0" w:color="auto"/>
                    <w:left w:val="none" w:sz="0" w:space="0" w:color="auto"/>
                    <w:bottom w:val="none" w:sz="0" w:space="0" w:color="auto"/>
                    <w:right w:val="none" w:sz="0" w:space="0" w:color="auto"/>
                  </w:divBdr>
                </w:div>
                <w:div w:id="177932532">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19808850">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jolanta.orman@rudamaleniecka.pl" TargetMode="External"/><Relationship Id="rId18" Type="http://schemas.openxmlformats.org/officeDocument/2006/relationships/hyperlink" Target="mailto:jolanta.orman@rudamaleniecka.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iniportal.uzp.gov.pl/Instrukcja_uzytkownika_miniPortal-ePUAP.pdf" TargetMode="External"/><Relationship Id="rId7" Type="http://schemas.openxmlformats.org/officeDocument/2006/relationships/endnotes" Target="endnotes.xml"/><Relationship Id="rId12" Type="http://schemas.openxmlformats.org/officeDocument/2006/relationships/hyperlink" Target="https://epuap.gov.pl/wps/portal" TargetMode="External"/><Relationship Id="rId17" Type="http://schemas.openxmlformats.org/officeDocument/2006/relationships/hyperlink" Target="https://epuap.gov.pl/wps/porta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iod@kwiecienipartnerzy.pl" TargetMode="External"/><Relationship Id="rId23" Type="http://schemas.openxmlformats.org/officeDocument/2006/relationships/hyperlink" Target="https://miniportal.uzp.gov.pl" TargetMode="Externa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urzad.gminy@rudamaleniecka.pl" TargetMode="External"/><Relationship Id="rId22" Type="http://schemas.openxmlformats.org/officeDocument/2006/relationships/hyperlink" Target="mailto:jolanta.orman@rudamaleniecka.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10963</Words>
  <Characters>62494</Characters>
  <Application>Microsoft Office Word</Application>
  <DocSecurity>0</DocSecurity>
  <Lines>520</Lines>
  <Paragraphs>146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c:creator>
  <cp:lastModifiedBy>Jolanta Orman</cp:lastModifiedBy>
  <cp:revision>3</cp:revision>
  <cp:lastPrinted>2022-02-03T09:21:00Z</cp:lastPrinted>
  <dcterms:created xsi:type="dcterms:W3CDTF">2022-09-06T09:01:00Z</dcterms:created>
  <dcterms:modified xsi:type="dcterms:W3CDTF">2022-09-06T09:01:00Z</dcterms:modified>
</cp:coreProperties>
</file>