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51B8" w14:textId="49A5CECB" w:rsidR="003E1340" w:rsidRPr="003E1340" w:rsidRDefault="003E1340" w:rsidP="00582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2 do SWZ</w:t>
      </w:r>
    </w:p>
    <w:p w14:paraId="129BCCE0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7E0F565B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2D70EEF9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</w:t>
      </w:r>
    </w:p>
    <w:p w14:paraId="608CA17E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    GMINA RUDA MALENIECKA</w:t>
      </w:r>
    </w:p>
    <w:p w14:paraId="0E1C5337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  26-242 Ruda Maleniecka 99A</w:t>
      </w:r>
    </w:p>
    <w:p w14:paraId="6FB122CB" w14:textId="0B531AE9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D7354D">
        <w:rPr>
          <w:rFonts w:ascii="Times New Roman" w:hAnsi="Times New Roman" w:cs="Times New Roman"/>
          <w:b/>
          <w:sz w:val="24"/>
          <w:szCs w:val="24"/>
        </w:rPr>
        <w:t>5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412F36A6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059F1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 </w:t>
      </w:r>
    </w:p>
    <w:p w14:paraId="64975202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1C32004E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spełniania warunków udziału w postępowaniu</w:t>
      </w:r>
    </w:p>
    <w:p w14:paraId="45426130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9758C3" w14:textId="7556D540" w:rsidR="003E1340" w:rsidRPr="003E1340" w:rsidRDefault="003E1340" w:rsidP="00D76EA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 xml:space="preserve">Na potrzeby postępowania o udzielenie zamówienia publicznego prowadzonego przez Gminę Ruda Maleniecka na zadanie: </w:t>
      </w:r>
      <w:r w:rsidR="00D76EA7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  <w:r w:rsid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, 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2F350104" w14:textId="77777777" w:rsidR="003E1340" w:rsidRPr="003E1340" w:rsidRDefault="003E1340" w:rsidP="00D76E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74B791" w14:textId="77777777" w:rsidR="003E1340" w:rsidRPr="003E1340" w:rsidRDefault="003E1340" w:rsidP="00D76E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BB3099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3E1340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spełniam warunki udziału w postępowaniu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określone przez Zamawiającego w SWZ – rozdział VII – Warunki udziału w postępowaniu.</w:t>
      </w:r>
    </w:p>
    <w:p w14:paraId="7E83F6D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 Oświadczam, że w celu wykazania spełniania warunków udziału w postępowaniu, określonych przez Zamawiającego w SWZ, </w:t>
      </w:r>
      <w:r w:rsidRPr="003E1340">
        <w:rPr>
          <w:rFonts w:ascii="Times New Roman" w:hAnsi="Times New Roman" w:cs="Times New Roman"/>
          <w:b/>
          <w:sz w:val="24"/>
          <w:szCs w:val="24"/>
        </w:rPr>
        <w:t>polegam na zasobach następujących podmiotów</w:t>
      </w:r>
      <w:r w:rsidRPr="003E1340">
        <w:rPr>
          <w:rFonts w:ascii="Times New Roman" w:hAnsi="Times New Roman" w:cs="Times New Roman"/>
          <w:sz w:val="24"/>
          <w:szCs w:val="24"/>
        </w:rPr>
        <w:t>:</w:t>
      </w:r>
    </w:p>
    <w:p w14:paraId="27A1822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A0AE94E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FA55F0F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 następującym zakresie: …………………………………………………………………..</w:t>
      </w:r>
    </w:p>
    <w:p w14:paraId="563C708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7B5E01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6254D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 xml:space="preserve">(wskazać podmiot i określić odpowiedni zakres dla wskazanego podmiotu – </w:t>
      </w:r>
      <w:r w:rsidRPr="003E1340">
        <w:rPr>
          <w:rFonts w:ascii="Times New Roman" w:hAnsi="Times New Roman" w:cs="Times New Roman"/>
          <w:b/>
          <w:i/>
          <w:sz w:val="24"/>
          <w:szCs w:val="24"/>
          <w:u w:val="single"/>
        </w:rPr>
        <w:t>jeżeli dotyczy</w:t>
      </w:r>
      <w:r w:rsidRPr="003E1340">
        <w:rPr>
          <w:rFonts w:ascii="Times New Roman" w:hAnsi="Times New Roman" w:cs="Times New Roman"/>
          <w:b/>
          <w:i/>
          <w:sz w:val="24"/>
          <w:szCs w:val="24"/>
        </w:rPr>
        <w:t xml:space="preserve">,  </w:t>
      </w:r>
      <w:r w:rsidRPr="003E1340">
        <w:rPr>
          <w:rFonts w:ascii="Times New Roman" w:hAnsi="Times New Roman" w:cs="Times New Roman"/>
          <w:i/>
          <w:sz w:val="24"/>
          <w:szCs w:val="24"/>
        </w:rPr>
        <w:t>jeśli nie dotyczy – punkt przekreślić)</w:t>
      </w:r>
    </w:p>
    <w:p w14:paraId="225D22A2" w14:textId="23A22E22" w:rsid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080EE" w14:textId="77777777" w:rsidR="00D76EA7" w:rsidRPr="003E1340" w:rsidRDefault="00D76EA7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65D9E" w14:textId="77777777" w:rsidR="003E1340" w:rsidRPr="003E1340" w:rsidRDefault="003E1340" w:rsidP="00D76E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</w:t>
      </w:r>
    </w:p>
    <w:p w14:paraId="11425C2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że wszystkie informacje podane w powyższym oświadczeniu są aktualne                          i zgodne z prawdą oraz zostały przedstawione zgodnie z pełna świadomością konsekwencji wprowadzenia Zamawiającego w błąd przy przedstawianiu informacji.</w:t>
      </w:r>
    </w:p>
    <w:p w14:paraId="39D61145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15A62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54509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…………………………, dnia …………..                     </w:t>
      </w:r>
    </w:p>
    <w:p w14:paraId="61C61F2B" w14:textId="1CEEF53E" w:rsid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164309A4" w14:textId="77777777" w:rsidR="00D76EA7" w:rsidRPr="003E1340" w:rsidRDefault="00D76EA7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A6979B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7A12C6C2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3D5FFC2F" w14:textId="77777777" w:rsidR="003E1340" w:rsidRPr="003E1340" w:rsidRDefault="003E1340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5369FC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6DCD8D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2954A7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7D1BB61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42A9E0B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2C08059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D6F41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810852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FDC9AB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CA92094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91222C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9027942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18EB8E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A93222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A54CD87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4536B4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2E688CC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673F152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7EC5C79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6F03FA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DF035F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073123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54F5035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13E3795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24A5E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26812EB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8E034C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060BE0D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76EA7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4434" w14:textId="77777777" w:rsidR="001D3F75" w:rsidRDefault="001D3F75" w:rsidP="002757E4">
      <w:pPr>
        <w:spacing w:after="0" w:line="240" w:lineRule="auto"/>
      </w:pPr>
      <w:r>
        <w:separator/>
      </w:r>
    </w:p>
  </w:endnote>
  <w:endnote w:type="continuationSeparator" w:id="0">
    <w:p w14:paraId="78599EDD" w14:textId="77777777" w:rsidR="001D3F75" w:rsidRDefault="001D3F75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7BDD1" w14:textId="77777777" w:rsidR="001D3F75" w:rsidRDefault="001D3F75" w:rsidP="002757E4">
      <w:pPr>
        <w:spacing w:after="0" w:line="240" w:lineRule="auto"/>
      </w:pPr>
      <w:r>
        <w:separator/>
      </w:r>
    </w:p>
  </w:footnote>
  <w:footnote w:type="continuationSeparator" w:id="0">
    <w:p w14:paraId="256988CB" w14:textId="77777777" w:rsidR="001D3F75" w:rsidRDefault="001D3F75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D3F75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582AD1"/>
    <w:rsid w:val="00601E44"/>
    <w:rsid w:val="0063135E"/>
    <w:rsid w:val="006841CB"/>
    <w:rsid w:val="006C2F3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3635A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C11FC"/>
    <w:rsid w:val="00DC200E"/>
    <w:rsid w:val="00DD4534"/>
    <w:rsid w:val="00DE1618"/>
    <w:rsid w:val="00E65C0A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2022-06-14T06:22:00Z</dcterms:created>
  <dcterms:modified xsi:type="dcterms:W3CDTF">2022-06-14T06:23:00Z</dcterms:modified>
</cp:coreProperties>
</file>