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B90B" w14:textId="7365A86F" w:rsidR="003E1340" w:rsidRPr="003E1340" w:rsidRDefault="003E1340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5 do SWZ</w:t>
      </w:r>
    </w:p>
    <w:p w14:paraId="7C0784E1" w14:textId="77777777" w:rsidR="003E1340" w:rsidRPr="003E1340" w:rsidRDefault="003E1340" w:rsidP="003E134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>Wykonawca</w:t>
      </w:r>
    </w:p>
    <w:p w14:paraId="47819A2F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</w:t>
      </w:r>
    </w:p>
    <w:p w14:paraId="5204CD06" w14:textId="77777777" w:rsidR="003E1340" w:rsidRPr="003E1340" w:rsidRDefault="003E1340" w:rsidP="00B12F61">
      <w:pPr>
        <w:spacing w:after="240" w:line="276" w:lineRule="auto"/>
        <w:jc w:val="both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                                                    </w:t>
      </w:r>
    </w:p>
    <w:p w14:paraId="1D3A31C1" w14:textId="77777777" w:rsidR="003E1340" w:rsidRPr="003E1340" w:rsidRDefault="003E1340" w:rsidP="00B12F61">
      <w:pPr>
        <w:spacing w:after="360" w:line="360" w:lineRule="auto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</w:rPr>
        <w:t xml:space="preserve">……………………………….                                               </w:t>
      </w:r>
    </w:p>
    <w:p w14:paraId="5C93730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 xml:space="preserve">Wykaz  robót budowlanych </w:t>
      </w:r>
    </w:p>
    <w:p w14:paraId="1FB0E368" w14:textId="77777777" w:rsidR="003E1340" w:rsidRPr="003E1340" w:rsidRDefault="003E1340" w:rsidP="00B12F61">
      <w:pPr>
        <w:spacing w:after="240" w:line="240" w:lineRule="auto"/>
        <w:jc w:val="center"/>
        <w:rPr>
          <w:rFonts w:ascii="Times New Roman" w:hAnsi="Times New Roman" w:cs="Times New Roman"/>
          <w:b/>
        </w:rPr>
      </w:pPr>
      <w:r w:rsidRPr="003E1340">
        <w:rPr>
          <w:rFonts w:ascii="Times New Roman" w:hAnsi="Times New Roman" w:cs="Times New Roman"/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010DD07" w14:textId="77777777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45C910B5" w14:textId="423E4918" w:rsidR="003E1340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332C3D19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3E1340" w:rsidRPr="003E1340" w14:paraId="4B1E633D" w14:textId="77777777" w:rsidTr="0041434D">
        <w:trPr>
          <w:trHeight w:val="1015"/>
        </w:trPr>
        <w:tc>
          <w:tcPr>
            <w:tcW w:w="496" w:type="dxa"/>
            <w:vAlign w:val="center"/>
          </w:tcPr>
          <w:p w14:paraId="4D92DAC1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5DEF748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25C13E7A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186A671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Data wykonania robót</w:t>
            </w:r>
          </w:p>
          <w:p w14:paraId="25ABE18B" w14:textId="77777777" w:rsidR="003E1340" w:rsidRPr="003E1340" w:rsidRDefault="003E1340" w:rsidP="003E1340">
            <w:pPr>
              <w:ind w:left="-70" w:right="-7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4DF8569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3E1340">
              <w:rPr>
                <w:rFonts w:ascii="Times New Roman" w:hAnsi="Times New Roman" w:cs="Times New Roman"/>
                <w:b/>
              </w:rPr>
              <w:t>Nazwa i adres Podmiotu  na rzecz którego roboty zostały wykonane</w:t>
            </w:r>
          </w:p>
        </w:tc>
      </w:tr>
      <w:tr w:rsidR="003E1340" w:rsidRPr="003E1340" w14:paraId="6F2B96B4" w14:textId="77777777" w:rsidTr="0041434D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67D1F9D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D6BAA43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66FCCC5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2A0F61EE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2B2CC26D" w14:textId="77777777" w:rsidR="003E1340" w:rsidRPr="003E1340" w:rsidRDefault="003E1340" w:rsidP="003E1340">
            <w:pPr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134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3E1340" w:rsidRPr="003E1340" w14:paraId="64430354" w14:textId="77777777" w:rsidTr="0041434D">
        <w:tc>
          <w:tcPr>
            <w:tcW w:w="496" w:type="dxa"/>
            <w:tcBorders>
              <w:top w:val="double" w:sz="4" w:space="0" w:color="auto"/>
            </w:tcBorders>
          </w:tcPr>
          <w:p w14:paraId="76415FB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4D30B82C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11640C1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DBF24F9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53209C30" w14:textId="77777777" w:rsidR="003E1340" w:rsidRPr="003E1340" w:rsidRDefault="003E1340" w:rsidP="003E13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</w:tcPr>
          <w:p w14:paraId="2514AD50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2549A1AB" w14:textId="77777777" w:rsidR="003E1340" w:rsidRPr="003E1340" w:rsidRDefault="003E1340" w:rsidP="003E1340">
            <w:pPr>
              <w:jc w:val="center"/>
              <w:rPr>
                <w:rFonts w:ascii="Times New Roman" w:hAnsi="Times New Roman" w:cs="Times New Roman"/>
              </w:rPr>
            </w:pPr>
          </w:p>
          <w:p w14:paraId="6BA39D04" w14:textId="77777777" w:rsidR="003E1340" w:rsidRPr="003E1340" w:rsidRDefault="003E1340" w:rsidP="00B12F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7ECB9C95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444D4F4E" w14:textId="77777777" w:rsidTr="0041434D">
        <w:tc>
          <w:tcPr>
            <w:tcW w:w="496" w:type="dxa"/>
          </w:tcPr>
          <w:p w14:paraId="79E38973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91CFC1C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800976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658FCF1A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090A0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AD2E332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762CC8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3E1340" w:rsidRPr="003E1340" w14:paraId="50A1AC1E" w14:textId="77777777" w:rsidTr="0041434D">
        <w:tc>
          <w:tcPr>
            <w:tcW w:w="496" w:type="dxa"/>
          </w:tcPr>
          <w:p w14:paraId="64E82B44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bookmarkStart w:id="0" w:name="_Hlk104361160"/>
          </w:p>
        </w:tc>
        <w:tc>
          <w:tcPr>
            <w:tcW w:w="3402" w:type="dxa"/>
          </w:tcPr>
          <w:p w14:paraId="39D0B7EE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172CF25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36824A3F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672D07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372CB9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3BBA47B" w14:textId="77777777" w:rsidR="003E1340" w:rsidRPr="003E1340" w:rsidRDefault="003E1340" w:rsidP="003E1340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  <w:bookmarkEnd w:id="0"/>
      <w:tr w:rsidR="00B12F61" w:rsidRPr="003E1340" w14:paraId="38791F48" w14:textId="77777777" w:rsidTr="00321BC8">
        <w:tc>
          <w:tcPr>
            <w:tcW w:w="496" w:type="dxa"/>
          </w:tcPr>
          <w:p w14:paraId="052D2D59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31649B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4EED6DC4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  <w:p w14:paraId="551A6682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0DB738C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ECB866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6D6AE251" w14:textId="77777777" w:rsidR="00B12F61" w:rsidRPr="003E1340" w:rsidRDefault="00B12F61" w:rsidP="00321BC8">
            <w:pPr>
              <w:jc w:val="both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425FB79" w14:textId="77777777" w:rsidR="00B12F61" w:rsidRDefault="00B12F61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54E5E5" w14:textId="53E0DA5D" w:rsidR="003E1340" w:rsidRPr="003E1340" w:rsidRDefault="003E1340" w:rsidP="003E13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1340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Uwaga:</w:t>
      </w:r>
    </w:p>
    <w:p w14:paraId="05046AB8" w14:textId="19B1EFB1" w:rsidR="003E1340" w:rsidRDefault="003E1340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A45074E" w14:textId="77777777" w:rsidR="00B12F61" w:rsidRPr="003E1340" w:rsidRDefault="00B12F61" w:rsidP="003E1340">
      <w:pPr>
        <w:spacing w:after="240" w:line="240" w:lineRule="auto"/>
        <w:jc w:val="both"/>
        <w:outlineLvl w:val="0"/>
        <w:rPr>
          <w:rFonts w:ascii="Times New Roman" w:hAnsi="Times New Roman" w:cs="Times New Roman"/>
        </w:rPr>
      </w:pPr>
    </w:p>
    <w:p w14:paraId="157ED73C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E13C9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DF4E1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5B5A643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570EC2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489CEBE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86691D3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1A4075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99EE75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1157E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24457FD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A7588A1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65D5DE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C323A39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02D1A79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78919F42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242F35E5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44D6595A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104F0EBF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862FC5B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p w14:paraId="3DE94906" w14:textId="77777777" w:rsidR="00B12F61" w:rsidRDefault="00B12F61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</w:p>
    <w:sectPr w:rsidR="00B12F61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C8C01" w14:textId="77777777" w:rsidR="00197F1C" w:rsidRDefault="00197F1C" w:rsidP="002757E4">
      <w:pPr>
        <w:spacing w:after="0" w:line="240" w:lineRule="auto"/>
      </w:pPr>
      <w:r>
        <w:separator/>
      </w:r>
    </w:p>
  </w:endnote>
  <w:endnote w:type="continuationSeparator" w:id="0">
    <w:p w14:paraId="64FFB615" w14:textId="77777777" w:rsidR="00197F1C" w:rsidRDefault="00197F1C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ED4F3" w14:textId="77777777" w:rsidR="00197F1C" w:rsidRDefault="00197F1C" w:rsidP="002757E4">
      <w:pPr>
        <w:spacing w:after="0" w:line="240" w:lineRule="auto"/>
      </w:pPr>
      <w:r>
        <w:separator/>
      </w:r>
    </w:p>
  </w:footnote>
  <w:footnote w:type="continuationSeparator" w:id="0">
    <w:p w14:paraId="2758269D" w14:textId="77777777" w:rsidR="00197F1C" w:rsidRDefault="00197F1C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97F1C"/>
    <w:rsid w:val="001A3E18"/>
    <w:rsid w:val="001F249C"/>
    <w:rsid w:val="0023567D"/>
    <w:rsid w:val="00247BB5"/>
    <w:rsid w:val="002757E4"/>
    <w:rsid w:val="00296693"/>
    <w:rsid w:val="002F74AC"/>
    <w:rsid w:val="00361E47"/>
    <w:rsid w:val="003A4B05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C960B9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65C0A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2022-06-14T06:28:00Z</dcterms:created>
  <dcterms:modified xsi:type="dcterms:W3CDTF">2022-06-14T06:29:00Z</dcterms:modified>
</cp:coreProperties>
</file>