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FBCA" w14:textId="66B2530F" w:rsidR="00F319E6" w:rsidRDefault="00F319E6" w:rsidP="006F6738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8</w:t>
      </w:r>
      <w:r w:rsidRPr="00393676">
        <w:rPr>
          <w:b/>
          <w:i/>
        </w:rPr>
        <w:t xml:space="preserve"> do SWZ</w:t>
      </w:r>
    </w:p>
    <w:p w14:paraId="71A915C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7EB633C2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EEC9509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451E41FA" w14:textId="77777777" w:rsidR="00F319E6" w:rsidRPr="00DC3762" w:rsidRDefault="00F319E6" w:rsidP="00F319E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34D5E724" w14:textId="77777777" w:rsidR="00F319E6" w:rsidRPr="0039367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0D112952" w14:textId="77777777" w:rsidR="00F319E6" w:rsidRPr="00A148C1" w:rsidRDefault="00F319E6" w:rsidP="00F319E6">
      <w:pPr>
        <w:spacing w:after="120"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666AEF13" w14:textId="77777777" w:rsidR="00F319E6" w:rsidRPr="00DC3762" w:rsidRDefault="00F319E6" w:rsidP="00F319E6">
      <w:pPr>
        <w:pStyle w:val="WW-Tekstpodstawowy2"/>
        <w:jc w:val="both"/>
        <w:rPr>
          <w:b/>
          <w:i/>
          <w:iCs/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DC3762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DC3762">
        <w:rPr>
          <w:b/>
          <w:i/>
          <w:iCs/>
          <w:sz w:val="24"/>
          <w:szCs w:val="24"/>
        </w:rPr>
        <w:t xml:space="preserve">  w formule „zaprojektuj i wybuduj</w:t>
      </w:r>
      <w:r>
        <w:rPr>
          <w:b/>
          <w:i/>
          <w:iCs/>
          <w:sz w:val="24"/>
          <w:szCs w:val="24"/>
        </w:rPr>
        <w:t>” – ETAP I.</w:t>
      </w:r>
    </w:p>
    <w:p w14:paraId="2F62A643" w14:textId="77777777" w:rsidR="00F319E6" w:rsidRPr="00A148C1" w:rsidRDefault="00F319E6" w:rsidP="00F319E6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F319E6" w:rsidRPr="00393676" w14:paraId="7963A87C" w14:textId="77777777" w:rsidTr="005558E7">
        <w:tc>
          <w:tcPr>
            <w:tcW w:w="1985" w:type="dxa"/>
            <w:vAlign w:val="center"/>
          </w:tcPr>
          <w:p w14:paraId="76912391" w14:textId="77777777" w:rsidR="00F319E6" w:rsidRPr="00393676" w:rsidRDefault="00F319E6" w:rsidP="005558E7">
            <w:pPr>
              <w:jc w:val="center"/>
            </w:pPr>
          </w:p>
          <w:p w14:paraId="390E599A" w14:textId="77777777" w:rsidR="00F319E6" w:rsidRPr="00393676" w:rsidRDefault="00F319E6" w:rsidP="005558E7">
            <w:pPr>
              <w:jc w:val="center"/>
            </w:pPr>
            <w:r w:rsidRPr="00393676">
              <w:t xml:space="preserve">Imię </w:t>
            </w:r>
          </w:p>
          <w:p w14:paraId="76904062" w14:textId="77777777" w:rsidR="00F319E6" w:rsidRPr="00393676" w:rsidRDefault="00F319E6" w:rsidP="005558E7">
            <w:pPr>
              <w:jc w:val="center"/>
            </w:pPr>
            <w:r w:rsidRPr="00393676">
              <w:t>i nazwisko</w:t>
            </w:r>
          </w:p>
          <w:p w14:paraId="1702EED5" w14:textId="77777777" w:rsidR="00F319E6" w:rsidRPr="00393676" w:rsidRDefault="00F319E6" w:rsidP="005558E7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912556" w14:textId="77777777" w:rsidR="00F319E6" w:rsidRPr="00393676" w:rsidRDefault="00F319E6" w:rsidP="005558E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9524AC7" w14:textId="77777777" w:rsidR="00F319E6" w:rsidRPr="00393676" w:rsidRDefault="00F319E6" w:rsidP="005558E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50B9BC6" w14:textId="40639CFF" w:rsidR="00F319E6" w:rsidRPr="00393676" w:rsidRDefault="00F319E6" w:rsidP="00845192">
            <w:pPr>
              <w:jc w:val="center"/>
            </w:pPr>
            <w:r w:rsidRPr="00393676">
              <w:t>Rodzaj/zakres posiadanych  uprawnień, kwalifikacje zawodowe, nr uprawnień</w:t>
            </w:r>
          </w:p>
        </w:tc>
      </w:tr>
      <w:tr w:rsidR="00F319E6" w:rsidRPr="00393676" w14:paraId="7F6CDFC4" w14:textId="77777777" w:rsidTr="005558E7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F4387AB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B8973E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08F038F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79885D36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F319E6" w:rsidRPr="00393676" w14:paraId="7B98D896" w14:textId="77777777" w:rsidTr="005558E7">
        <w:tc>
          <w:tcPr>
            <w:tcW w:w="1985" w:type="dxa"/>
            <w:tcBorders>
              <w:top w:val="double" w:sz="4" w:space="0" w:color="auto"/>
            </w:tcBorders>
          </w:tcPr>
          <w:p w14:paraId="0ED16BDA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1323313C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82496A0" w14:textId="77777777" w:rsidR="00F319E6" w:rsidRDefault="00F319E6" w:rsidP="005558E7">
            <w:pPr>
              <w:rPr>
                <w:sz w:val="23"/>
              </w:rPr>
            </w:pPr>
          </w:p>
          <w:p w14:paraId="3EB34B12" w14:textId="77777777" w:rsidR="00F319E6" w:rsidRDefault="00F319E6" w:rsidP="005558E7">
            <w:pPr>
              <w:rPr>
                <w:sz w:val="23"/>
              </w:rPr>
            </w:pPr>
          </w:p>
          <w:p w14:paraId="7F53CE4C" w14:textId="77777777" w:rsidR="00F319E6" w:rsidRDefault="00F319E6" w:rsidP="005558E7">
            <w:pPr>
              <w:rPr>
                <w:sz w:val="23"/>
              </w:rPr>
            </w:pPr>
          </w:p>
          <w:p w14:paraId="4D1E34DE" w14:textId="77777777" w:rsidR="00F319E6" w:rsidRDefault="00F319E6" w:rsidP="005558E7">
            <w:pPr>
              <w:rPr>
                <w:sz w:val="23"/>
              </w:rPr>
            </w:pPr>
          </w:p>
          <w:p w14:paraId="1ADEFAD9" w14:textId="77777777" w:rsidR="00F319E6" w:rsidRPr="00393676" w:rsidRDefault="00F319E6" w:rsidP="005558E7">
            <w:pPr>
              <w:rPr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74A1445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6FF8992B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2F18FB70" w14:textId="77777777" w:rsidR="00F319E6" w:rsidRPr="00393676" w:rsidRDefault="00F319E6" w:rsidP="005558E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C72B20E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0725B009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BDF00F1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533F5D1" w14:textId="77777777" w:rsidR="00F319E6" w:rsidRPr="00393676" w:rsidRDefault="00F319E6" w:rsidP="005558E7">
            <w:pPr>
              <w:rPr>
                <w:sz w:val="23"/>
              </w:rPr>
            </w:pPr>
          </w:p>
          <w:p w14:paraId="756A2BB6" w14:textId="77777777" w:rsidR="00F319E6" w:rsidRPr="00393676" w:rsidRDefault="00F319E6" w:rsidP="005558E7">
            <w:pPr>
              <w:rPr>
                <w:sz w:val="23"/>
              </w:rPr>
            </w:pPr>
          </w:p>
          <w:p w14:paraId="051BEEB0" w14:textId="77777777" w:rsidR="00F319E6" w:rsidRPr="00393676" w:rsidRDefault="00F319E6" w:rsidP="005558E7">
            <w:pPr>
              <w:rPr>
                <w:sz w:val="23"/>
              </w:rPr>
            </w:pPr>
          </w:p>
          <w:p w14:paraId="1BA09C4C" w14:textId="77777777" w:rsidR="00F319E6" w:rsidRPr="00393676" w:rsidRDefault="00F319E6" w:rsidP="005558E7">
            <w:pPr>
              <w:rPr>
                <w:sz w:val="23"/>
              </w:rPr>
            </w:pPr>
          </w:p>
        </w:tc>
      </w:tr>
      <w:tr w:rsidR="00F319E6" w:rsidRPr="00393676" w14:paraId="3E770ADF" w14:textId="77777777" w:rsidTr="005558E7">
        <w:tc>
          <w:tcPr>
            <w:tcW w:w="1985" w:type="dxa"/>
          </w:tcPr>
          <w:p w14:paraId="31B9EF8C" w14:textId="77777777" w:rsidR="00F319E6" w:rsidRPr="00393676" w:rsidRDefault="00F319E6" w:rsidP="005558E7"/>
          <w:p w14:paraId="4527ADD8" w14:textId="77777777" w:rsidR="00F319E6" w:rsidRDefault="00F319E6" w:rsidP="005558E7"/>
          <w:p w14:paraId="1E450519" w14:textId="77777777" w:rsidR="00F319E6" w:rsidRDefault="00F319E6" w:rsidP="005558E7"/>
          <w:p w14:paraId="58E14A73" w14:textId="77777777" w:rsidR="00F319E6" w:rsidRDefault="00F319E6" w:rsidP="005558E7"/>
          <w:p w14:paraId="55F20AB9" w14:textId="77777777" w:rsidR="00F319E6" w:rsidRDefault="00F319E6" w:rsidP="005558E7"/>
          <w:p w14:paraId="41923918" w14:textId="77777777" w:rsidR="00F319E6" w:rsidRDefault="00F319E6" w:rsidP="005558E7"/>
          <w:p w14:paraId="21A5180D" w14:textId="77777777" w:rsidR="00F319E6" w:rsidRPr="00393676" w:rsidRDefault="00F319E6" w:rsidP="005558E7"/>
        </w:tc>
        <w:tc>
          <w:tcPr>
            <w:tcW w:w="1843" w:type="dxa"/>
          </w:tcPr>
          <w:p w14:paraId="55986564" w14:textId="77777777" w:rsidR="00F319E6" w:rsidRPr="00393676" w:rsidRDefault="00F319E6" w:rsidP="005558E7"/>
          <w:p w14:paraId="52768FC8" w14:textId="77777777" w:rsidR="00F319E6" w:rsidRPr="00393676" w:rsidRDefault="00F319E6" w:rsidP="005558E7"/>
          <w:p w14:paraId="2976DF6C" w14:textId="77777777" w:rsidR="00F319E6" w:rsidRPr="00393676" w:rsidRDefault="00F319E6" w:rsidP="005558E7"/>
        </w:tc>
        <w:tc>
          <w:tcPr>
            <w:tcW w:w="2268" w:type="dxa"/>
          </w:tcPr>
          <w:p w14:paraId="5065FE10" w14:textId="77777777" w:rsidR="00F319E6" w:rsidRPr="00393676" w:rsidRDefault="00F319E6" w:rsidP="005558E7"/>
          <w:p w14:paraId="73D07EC1" w14:textId="77777777" w:rsidR="00F319E6" w:rsidRPr="00393676" w:rsidRDefault="00F319E6" w:rsidP="005558E7"/>
          <w:p w14:paraId="209BB53D" w14:textId="77777777" w:rsidR="00F319E6" w:rsidRPr="00393676" w:rsidRDefault="00F319E6" w:rsidP="005558E7"/>
          <w:p w14:paraId="1084BA35" w14:textId="77777777" w:rsidR="00F319E6" w:rsidRPr="00393676" w:rsidRDefault="00F319E6" w:rsidP="005558E7"/>
        </w:tc>
        <w:tc>
          <w:tcPr>
            <w:tcW w:w="3624" w:type="dxa"/>
          </w:tcPr>
          <w:p w14:paraId="4EE83CF3" w14:textId="77777777" w:rsidR="00F319E6" w:rsidRPr="00393676" w:rsidRDefault="00F319E6" w:rsidP="005558E7"/>
        </w:tc>
      </w:tr>
      <w:tr w:rsidR="00F319E6" w:rsidRPr="00393676" w14:paraId="2ECFB6B1" w14:textId="77777777" w:rsidTr="005558E7">
        <w:tc>
          <w:tcPr>
            <w:tcW w:w="1985" w:type="dxa"/>
          </w:tcPr>
          <w:p w14:paraId="77E8E99F" w14:textId="77777777" w:rsidR="00F319E6" w:rsidRPr="00393676" w:rsidRDefault="00F319E6" w:rsidP="005558E7"/>
          <w:p w14:paraId="3D576615" w14:textId="77777777" w:rsidR="00F319E6" w:rsidRDefault="00F319E6" w:rsidP="005558E7"/>
          <w:p w14:paraId="5CF40E11" w14:textId="77777777" w:rsidR="00F319E6" w:rsidRDefault="00F319E6" w:rsidP="005558E7"/>
          <w:p w14:paraId="19CC853C" w14:textId="77777777" w:rsidR="00F319E6" w:rsidRDefault="00F319E6" w:rsidP="005558E7"/>
          <w:p w14:paraId="56200738" w14:textId="77777777" w:rsidR="00F319E6" w:rsidRDefault="00F319E6" w:rsidP="005558E7"/>
          <w:p w14:paraId="25C1C091" w14:textId="77777777" w:rsidR="00F319E6" w:rsidRDefault="00F319E6" w:rsidP="005558E7"/>
          <w:p w14:paraId="1505509F" w14:textId="77777777" w:rsidR="00F319E6" w:rsidRPr="00393676" w:rsidRDefault="00F319E6" w:rsidP="005558E7"/>
        </w:tc>
        <w:tc>
          <w:tcPr>
            <w:tcW w:w="1843" w:type="dxa"/>
          </w:tcPr>
          <w:p w14:paraId="07F2A45B" w14:textId="77777777" w:rsidR="00F319E6" w:rsidRPr="00393676" w:rsidRDefault="00F319E6" w:rsidP="005558E7"/>
          <w:p w14:paraId="0297DA34" w14:textId="77777777" w:rsidR="00F319E6" w:rsidRPr="00393676" w:rsidRDefault="00F319E6" w:rsidP="005558E7"/>
          <w:p w14:paraId="169AB7A3" w14:textId="77777777" w:rsidR="00F319E6" w:rsidRPr="00393676" w:rsidRDefault="00F319E6" w:rsidP="005558E7"/>
        </w:tc>
        <w:tc>
          <w:tcPr>
            <w:tcW w:w="2268" w:type="dxa"/>
          </w:tcPr>
          <w:p w14:paraId="4883AB47" w14:textId="77777777" w:rsidR="00F319E6" w:rsidRPr="00393676" w:rsidRDefault="00F319E6" w:rsidP="005558E7"/>
          <w:p w14:paraId="7E4EA313" w14:textId="77777777" w:rsidR="00F319E6" w:rsidRPr="00393676" w:rsidRDefault="00F319E6" w:rsidP="005558E7"/>
          <w:p w14:paraId="29D2F967" w14:textId="77777777" w:rsidR="00F319E6" w:rsidRPr="00393676" w:rsidRDefault="00F319E6" w:rsidP="005558E7"/>
          <w:p w14:paraId="1DB6B4AB" w14:textId="77777777" w:rsidR="00F319E6" w:rsidRPr="00393676" w:rsidRDefault="00F319E6" w:rsidP="005558E7"/>
        </w:tc>
        <w:tc>
          <w:tcPr>
            <w:tcW w:w="3624" w:type="dxa"/>
          </w:tcPr>
          <w:p w14:paraId="053DCC35" w14:textId="77777777" w:rsidR="00F319E6" w:rsidRPr="00393676" w:rsidRDefault="00F319E6" w:rsidP="005558E7"/>
        </w:tc>
      </w:tr>
      <w:tr w:rsidR="00F319E6" w:rsidRPr="00393676" w14:paraId="5D9EC949" w14:textId="77777777" w:rsidTr="005558E7">
        <w:tc>
          <w:tcPr>
            <w:tcW w:w="1985" w:type="dxa"/>
          </w:tcPr>
          <w:p w14:paraId="71A068EF" w14:textId="77777777" w:rsidR="00F319E6" w:rsidRPr="00393676" w:rsidRDefault="00F319E6" w:rsidP="005558E7"/>
          <w:p w14:paraId="31E6815A" w14:textId="77777777" w:rsidR="00F319E6" w:rsidRDefault="00F319E6" w:rsidP="005558E7"/>
          <w:p w14:paraId="72FD1C27" w14:textId="77777777" w:rsidR="00F319E6" w:rsidRDefault="00F319E6" w:rsidP="005558E7"/>
          <w:p w14:paraId="732E08CA" w14:textId="77777777" w:rsidR="00F319E6" w:rsidRDefault="00F319E6" w:rsidP="005558E7"/>
          <w:p w14:paraId="48141AB4" w14:textId="77777777" w:rsidR="00F319E6" w:rsidRDefault="00F319E6" w:rsidP="005558E7"/>
          <w:p w14:paraId="465145D4" w14:textId="77777777" w:rsidR="00F319E6" w:rsidRDefault="00F319E6" w:rsidP="005558E7"/>
          <w:p w14:paraId="36F0B912" w14:textId="77777777" w:rsidR="00F319E6" w:rsidRPr="00393676" w:rsidRDefault="00F319E6" w:rsidP="005558E7"/>
        </w:tc>
        <w:tc>
          <w:tcPr>
            <w:tcW w:w="1843" w:type="dxa"/>
          </w:tcPr>
          <w:p w14:paraId="4BF8C653" w14:textId="77777777" w:rsidR="00F319E6" w:rsidRPr="00393676" w:rsidRDefault="00F319E6" w:rsidP="005558E7"/>
          <w:p w14:paraId="21DD2F60" w14:textId="77777777" w:rsidR="00F319E6" w:rsidRPr="00393676" w:rsidRDefault="00F319E6" w:rsidP="005558E7"/>
          <w:p w14:paraId="3D6F4BD1" w14:textId="77777777" w:rsidR="00F319E6" w:rsidRPr="00393676" w:rsidRDefault="00F319E6" w:rsidP="005558E7"/>
        </w:tc>
        <w:tc>
          <w:tcPr>
            <w:tcW w:w="2268" w:type="dxa"/>
          </w:tcPr>
          <w:p w14:paraId="71BC77E0" w14:textId="77777777" w:rsidR="00F319E6" w:rsidRPr="00393676" w:rsidRDefault="00F319E6" w:rsidP="005558E7"/>
          <w:p w14:paraId="664FBC3E" w14:textId="77777777" w:rsidR="00F319E6" w:rsidRPr="00393676" w:rsidRDefault="00F319E6" w:rsidP="005558E7"/>
          <w:p w14:paraId="1BF577B5" w14:textId="77777777" w:rsidR="00F319E6" w:rsidRPr="00393676" w:rsidRDefault="00F319E6" w:rsidP="005558E7"/>
          <w:p w14:paraId="32FE24C9" w14:textId="77777777" w:rsidR="00F319E6" w:rsidRPr="00393676" w:rsidRDefault="00F319E6" w:rsidP="005558E7"/>
        </w:tc>
        <w:tc>
          <w:tcPr>
            <w:tcW w:w="3624" w:type="dxa"/>
          </w:tcPr>
          <w:p w14:paraId="5AD5F82D" w14:textId="77777777" w:rsidR="00F319E6" w:rsidRPr="00393676" w:rsidRDefault="00F319E6" w:rsidP="005558E7"/>
        </w:tc>
      </w:tr>
      <w:tr w:rsidR="00F319E6" w:rsidRPr="00393676" w14:paraId="1940830E" w14:textId="77777777" w:rsidTr="005558E7">
        <w:tc>
          <w:tcPr>
            <w:tcW w:w="1985" w:type="dxa"/>
          </w:tcPr>
          <w:p w14:paraId="2F9CE7C9" w14:textId="77777777" w:rsidR="00F319E6" w:rsidRPr="00393676" w:rsidRDefault="00F319E6" w:rsidP="005558E7"/>
          <w:p w14:paraId="3174E3EF" w14:textId="77777777" w:rsidR="00F319E6" w:rsidRDefault="00F319E6" w:rsidP="005558E7"/>
          <w:p w14:paraId="6C592076" w14:textId="77777777" w:rsidR="00F319E6" w:rsidRDefault="00F319E6" w:rsidP="005558E7"/>
          <w:p w14:paraId="323F4A80" w14:textId="77777777" w:rsidR="00F319E6" w:rsidRDefault="00F319E6" w:rsidP="005558E7"/>
          <w:p w14:paraId="4119DF40" w14:textId="77777777" w:rsidR="00F319E6" w:rsidRDefault="00F319E6" w:rsidP="005558E7"/>
          <w:p w14:paraId="1896706C" w14:textId="77777777" w:rsidR="00F319E6" w:rsidRDefault="00F319E6" w:rsidP="005558E7"/>
          <w:p w14:paraId="5E638E5D" w14:textId="77777777" w:rsidR="00F319E6" w:rsidRPr="00393676" w:rsidRDefault="00F319E6" w:rsidP="005558E7"/>
        </w:tc>
        <w:tc>
          <w:tcPr>
            <w:tcW w:w="1843" w:type="dxa"/>
          </w:tcPr>
          <w:p w14:paraId="2C59694B" w14:textId="77777777" w:rsidR="00F319E6" w:rsidRPr="00393676" w:rsidRDefault="00F319E6" w:rsidP="005558E7"/>
          <w:p w14:paraId="7D291E1C" w14:textId="77777777" w:rsidR="00F319E6" w:rsidRPr="00393676" w:rsidRDefault="00F319E6" w:rsidP="005558E7"/>
          <w:p w14:paraId="2D751D65" w14:textId="77777777" w:rsidR="00F319E6" w:rsidRPr="00393676" w:rsidRDefault="00F319E6" w:rsidP="005558E7"/>
        </w:tc>
        <w:tc>
          <w:tcPr>
            <w:tcW w:w="2268" w:type="dxa"/>
          </w:tcPr>
          <w:p w14:paraId="00F58409" w14:textId="77777777" w:rsidR="00F319E6" w:rsidRPr="00393676" w:rsidRDefault="00F319E6" w:rsidP="005558E7"/>
          <w:p w14:paraId="65D706AA" w14:textId="77777777" w:rsidR="00F319E6" w:rsidRPr="00393676" w:rsidRDefault="00F319E6" w:rsidP="005558E7"/>
          <w:p w14:paraId="052786D9" w14:textId="77777777" w:rsidR="00F319E6" w:rsidRPr="00393676" w:rsidRDefault="00F319E6" w:rsidP="005558E7"/>
          <w:p w14:paraId="586CDEAA" w14:textId="77777777" w:rsidR="00F319E6" w:rsidRPr="00393676" w:rsidRDefault="00F319E6" w:rsidP="005558E7"/>
        </w:tc>
        <w:tc>
          <w:tcPr>
            <w:tcW w:w="3624" w:type="dxa"/>
          </w:tcPr>
          <w:p w14:paraId="63A7038F" w14:textId="77777777" w:rsidR="00F319E6" w:rsidRPr="00393676" w:rsidRDefault="00F319E6" w:rsidP="005558E7"/>
        </w:tc>
      </w:tr>
    </w:tbl>
    <w:p w14:paraId="5AF07E76" w14:textId="77777777" w:rsidR="00F319E6" w:rsidRPr="00393676" w:rsidRDefault="00F319E6" w:rsidP="00F319E6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57304E8E" w14:textId="4C9AB6E6" w:rsidR="00F319E6" w:rsidRPr="005E0CFD" w:rsidRDefault="00F319E6" w:rsidP="00F319E6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>
        <w:rPr>
          <w:b/>
        </w:rPr>
        <w:t xml:space="preserve">                   </w:t>
      </w:r>
      <w:r w:rsidR="00845192">
        <w:rPr>
          <w:b/>
        </w:rPr>
        <w:t>(np.</w:t>
      </w:r>
      <w:r w:rsidRPr="00B417F0">
        <w:rPr>
          <w:b/>
        </w:rPr>
        <w:t xml:space="preserve"> umow</w:t>
      </w:r>
      <w:r w:rsidR="00845192">
        <w:rPr>
          <w:b/>
        </w:rPr>
        <w:t xml:space="preserve">a </w:t>
      </w:r>
      <w:r w:rsidRPr="00B417F0">
        <w:rPr>
          <w:b/>
        </w:rPr>
        <w:t>o pracę, czy umow</w:t>
      </w:r>
      <w:r w:rsidR="00845192">
        <w:rPr>
          <w:b/>
        </w:rPr>
        <w:t>a</w:t>
      </w:r>
      <w:r w:rsidRPr="00B417F0">
        <w:rPr>
          <w:b/>
        </w:rPr>
        <w:t xml:space="preserve"> zlecenie, itp.)</w:t>
      </w:r>
    </w:p>
    <w:p w14:paraId="734287AE" w14:textId="77777777" w:rsidR="00F319E6" w:rsidRDefault="00F319E6" w:rsidP="00F319E6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5A5C2634" w14:textId="77777777" w:rsidR="00F319E6" w:rsidRDefault="00F319E6" w:rsidP="00F319E6">
      <w:pPr>
        <w:jc w:val="both"/>
        <w:rPr>
          <w:b/>
        </w:rPr>
      </w:pPr>
    </w:p>
    <w:p w14:paraId="1C328CCF" w14:textId="77777777" w:rsidR="00F319E6" w:rsidRDefault="00F319E6" w:rsidP="00F319E6">
      <w:pPr>
        <w:jc w:val="both"/>
        <w:rPr>
          <w:b/>
        </w:rPr>
      </w:pPr>
    </w:p>
    <w:p w14:paraId="5A509499" w14:textId="77777777" w:rsidR="00F319E6" w:rsidRPr="00393676" w:rsidRDefault="00F319E6" w:rsidP="00F319E6">
      <w:pPr>
        <w:jc w:val="both"/>
        <w:rPr>
          <w:b/>
          <w:sz w:val="20"/>
          <w:szCs w:val="20"/>
        </w:rPr>
      </w:pPr>
    </w:p>
    <w:p w14:paraId="6061A2A6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1CA997D1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3131FAC7" w14:textId="77777777" w:rsidR="00F319E6" w:rsidRPr="005E0CFD" w:rsidRDefault="00F319E6" w:rsidP="00F319E6">
      <w:pPr>
        <w:jc w:val="both"/>
        <w:rPr>
          <w:b/>
          <w:sz w:val="28"/>
          <w:szCs w:val="28"/>
        </w:rPr>
      </w:pPr>
    </w:p>
    <w:p w14:paraId="656E739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54624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54A5CF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0DE15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2F2576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610D8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F5523C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4AC60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F9C364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6DC7C65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9D06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A181E2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A4ABA6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FDEE12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46FA0A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9731590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61F7CE" w14:textId="50FE134B" w:rsidR="008B68B5" w:rsidRPr="008B68B5" w:rsidRDefault="008B68B5" w:rsidP="00BF1965">
      <w:pPr>
        <w:spacing w:before="100" w:beforeAutospacing="1"/>
        <w:jc w:val="both"/>
        <w:rPr>
          <w:i/>
        </w:rPr>
      </w:pPr>
    </w:p>
    <w:sectPr w:rsidR="008B68B5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FA6EA" w14:textId="77777777" w:rsidR="00E06B62" w:rsidRDefault="00E06B62" w:rsidP="0091213C">
      <w:r>
        <w:separator/>
      </w:r>
    </w:p>
  </w:endnote>
  <w:endnote w:type="continuationSeparator" w:id="0">
    <w:p w14:paraId="736D3DAC" w14:textId="77777777" w:rsidR="00E06B62" w:rsidRDefault="00E06B62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A980A" w14:textId="77777777" w:rsidR="00E06B62" w:rsidRDefault="00E06B62" w:rsidP="0091213C"/>
  </w:footnote>
  <w:footnote w:type="continuationSeparator" w:id="0">
    <w:p w14:paraId="58878AFA" w14:textId="77777777" w:rsidR="00E06B62" w:rsidRDefault="00E06B62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5A2493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4290B"/>
    <w:rsid w:val="00C60825"/>
    <w:rsid w:val="00C662D5"/>
    <w:rsid w:val="00CB414A"/>
    <w:rsid w:val="00CE3C62"/>
    <w:rsid w:val="00DB0C4A"/>
    <w:rsid w:val="00DD5370"/>
    <w:rsid w:val="00DD68C3"/>
    <w:rsid w:val="00E06B62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E79BF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2022-12-29T10:44:00Z</dcterms:created>
  <dcterms:modified xsi:type="dcterms:W3CDTF">2022-12-29T10:46:00Z</dcterms:modified>
</cp:coreProperties>
</file>