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612B" w14:textId="4C33E55F" w:rsidR="00D06B01" w:rsidRPr="003E1340" w:rsidRDefault="00D06B01" w:rsidP="004C2B9D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5 do SWZ</w:t>
      </w:r>
    </w:p>
    <w:p w14:paraId="512E8CF5" w14:textId="77777777" w:rsidR="00D06B01" w:rsidRPr="003E1340" w:rsidRDefault="00D06B01" w:rsidP="00D06B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Wykonawca</w:t>
      </w:r>
    </w:p>
    <w:p w14:paraId="01E260C9" w14:textId="77777777" w:rsidR="00D06B01" w:rsidRPr="003E1340" w:rsidRDefault="00D06B01" w:rsidP="00D06B0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</w:t>
      </w:r>
    </w:p>
    <w:p w14:paraId="64A7A0F6" w14:textId="77777777" w:rsidR="00D06B01" w:rsidRPr="003E1340" w:rsidRDefault="00D06B01" w:rsidP="00D06B0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                                          </w:t>
      </w:r>
    </w:p>
    <w:p w14:paraId="0DD6E214" w14:textId="77777777" w:rsidR="00D06B01" w:rsidRPr="003E1340" w:rsidRDefault="00D06B01" w:rsidP="002C3524">
      <w:pPr>
        <w:spacing w:after="240" w:line="360" w:lineRule="auto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……………………………….                                               </w:t>
      </w:r>
    </w:p>
    <w:p w14:paraId="07ABC22E" w14:textId="77777777" w:rsidR="00D06B01" w:rsidRPr="003E1340" w:rsidRDefault="00D06B01" w:rsidP="00D06B01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 xml:space="preserve">Wykaz  robót budowlanych </w:t>
      </w:r>
    </w:p>
    <w:p w14:paraId="634518EE" w14:textId="77777777" w:rsidR="00D06B01" w:rsidRPr="003E1340" w:rsidRDefault="00D06B01" w:rsidP="002C35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CDA4178" w14:textId="77777777" w:rsidR="00D06B01" w:rsidRPr="003E1340" w:rsidRDefault="00D06B01" w:rsidP="002C3524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232048DD" w14:textId="2806933B" w:rsidR="00D06B01" w:rsidRPr="002C3524" w:rsidRDefault="00D06B01" w:rsidP="002C3524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2C3524">
        <w:rPr>
          <w:rFonts w:ascii="Times New Roman" w:eastAsia="Lucida Sans Unicode" w:hAnsi="Times New Roman" w:cs="Times New Roman"/>
          <w:b/>
          <w:sz w:val="24"/>
          <w:szCs w:val="24"/>
        </w:rPr>
        <w:t>Budowa placu zabaw w miejscowości Lipa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D06B01" w:rsidRPr="003E1340" w14:paraId="421EBD64" w14:textId="77777777" w:rsidTr="00222773">
        <w:trPr>
          <w:trHeight w:val="1015"/>
        </w:trPr>
        <w:tc>
          <w:tcPr>
            <w:tcW w:w="496" w:type="dxa"/>
            <w:vAlign w:val="center"/>
          </w:tcPr>
          <w:p w14:paraId="28980EF8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6C82FAE9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77E0AD09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15B1DCC" w14:textId="77777777" w:rsidR="00D06B01" w:rsidRPr="003E1340" w:rsidRDefault="00D06B01" w:rsidP="00222773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Data wykonania robót</w:t>
            </w:r>
          </w:p>
          <w:p w14:paraId="1F92C166" w14:textId="77777777" w:rsidR="00D06B01" w:rsidRPr="003E1340" w:rsidRDefault="00D06B01" w:rsidP="00222773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C1238ED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Nazwa i adres Podmiotu  na rzecz którego roboty zostały wykonane</w:t>
            </w:r>
          </w:p>
        </w:tc>
      </w:tr>
      <w:tr w:rsidR="00D06B01" w:rsidRPr="003E1340" w14:paraId="55199D82" w14:textId="77777777" w:rsidTr="00222773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30548D08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36B32E5E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306AA69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01C444F5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61961111" w14:textId="77777777" w:rsidR="00D06B01" w:rsidRPr="003E1340" w:rsidRDefault="00D06B01" w:rsidP="00222773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D06B01" w:rsidRPr="003E1340" w14:paraId="0FFEB055" w14:textId="77777777" w:rsidTr="00222773">
        <w:tc>
          <w:tcPr>
            <w:tcW w:w="496" w:type="dxa"/>
            <w:tcBorders>
              <w:top w:val="double" w:sz="4" w:space="0" w:color="auto"/>
            </w:tcBorders>
          </w:tcPr>
          <w:p w14:paraId="52BC5706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1E635002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301137F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  <w:p w14:paraId="3B55E6DF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  <w:p w14:paraId="6986DCE4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75D4F589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  <w:p w14:paraId="05DC7964" w14:textId="77777777" w:rsidR="00D06B01" w:rsidRPr="003E1340" w:rsidRDefault="00D06B01" w:rsidP="00222773">
            <w:pPr>
              <w:jc w:val="center"/>
              <w:rPr>
                <w:rFonts w:ascii="Times New Roman" w:hAnsi="Times New Roman" w:cs="Times New Roman"/>
              </w:rPr>
            </w:pPr>
          </w:p>
          <w:p w14:paraId="7629A51A" w14:textId="77777777" w:rsidR="00D06B01" w:rsidRPr="003E1340" w:rsidRDefault="00D06B01" w:rsidP="00222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36AFC3FE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06B01" w:rsidRPr="003E1340" w14:paraId="44FE9CF3" w14:textId="77777777" w:rsidTr="00222773">
        <w:tc>
          <w:tcPr>
            <w:tcW w:w="496" w:type="dxa"/>
          </w:tcPr>
          <w:p w14:paraId="38BF642D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172EE23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1267BBF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4C662FB8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7417DD0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684517A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4D36A902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06B01" w:rsidRPr="003E1340" w14:paraId="08E2669F" w14:textId="77777777" w:rsidTr="00222773">
        <w:tc>
          <w:tcPr>
            <w:tcW w:w="496" w:type="dxa"/>
          </w:tcPr>
          <w:p w14:paraId="76D7ED57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bookmarkStart w:id="0" w:name="_Hlk104361160"/>
          </w:p>
        </w:tc>
        <w:tc>
          <w:tcPr>
            <w:tcW w:w="3402" w:type="dxa"/>
          </w:tcPr>
          <w:p w14:paraId="54B9255B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DDAEC8C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32B1A48E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02B26D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683ED71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E38ECD5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bookmarkEnd w:id="0"/>
      <w:tr w:rsidR="00D06B01" w:rsidRPr="003E1340" w14:paraId="1DF7243B" w14:textId="77777777" w:rsidTr="00222773">
        <w:tc>
          <w:tcPr>
            <w:tcW w:w="496" w:type="dxa"/>
          </w:tcPr>
          <w:p w14:paraId="7087A0EC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E3582A9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05E249DE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5386D2A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C0C1D7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D9504A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4E9F20A" w14:textId="77777777" w:rsidR="00D06B01" w:rsidRPr="003E1340" w:rsidRDefault="00D06B01" w:rsidP="00222773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2D35A08F" w14:textId="77777777" w:rsidR="00D06B01" w:rsidRDefault="00D06B01" w:rsidP="00D06B0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D5D5F78" w14:textId="77777777" w:rsidR="00D06B01" w:rsidRPr="003E1340" w:rsidRDefault="00D06B01" w:rsidP="00D06B0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1340">
        <w:rPr>
          <w:rFonts w:ascii="Times New Roman" w:hAnsi="Times New Roman" w:cs="Times New Roman"/>
          <w:b/>
          <w:sz w:val="28"/>
          <w:szCs w:val="28"/>
          <w:u w:val="single"/>
        </w:rPr>
        <w:t>Uwaga:</w:t>
      </w:r>
    </w:p>
    <w:p w14:paraId="0224706A" w14:textId="77777777" w:rsidR="00D06B01" w:rsidRDefault="00D06B01" w:rsidP="002C3524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4AF942B0" w14:textId="77777777" w:rsidR="00D06B01" w:rsidRPr="003E1340" w:rsidRDefault="00D06B01" w:rsidP="002C3524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57802BE9" w14:textId="77777777" w:rsidR="00D06B01" w:rsidRPr="003E1340" w:rsidRDefault="00D06B01" w:rsidP="002C35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79C6E577" w14:textId="77777777" w:rsidR="00D06B01" w:rsidRDefault="00D06B01" w:rsidP="002C3524">
      <w:pPr>
        <w:spacing w:after="0" w:line="360" w:lineRule="auto"/>
        <w:rPr>
          <w:rFonts w:ascii="Times New Roman" w:hAnsi="Times New Roman" w:cs="Times New Roman"/>
          <w:b/>
          <w:i/>
        </w:rPr>
      </w:pPr>
    </w:p>
    <w:sectPr w:rsidR="00D06B01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0E2C5" w14:textId="77777777" w:rsidR="00485564" w:rsidRDefault="00485564" w:rsidP="00C70397">
      <w:pPr>
        <w:spacing w:after="0" w:line="240" w:lineRule="auto"/>
      </w:pPr>
      <w:r>
        <w:separator/>
      </w:r>
    </w:p>
  </w:endnote>
  <w:endnote w:type="continuationSeparator" w:id="0">
    <w:p w14:paraId="06A0BDD3" w14:textId="77777777" w:rsidR="00485564" w:rsidRDefault="00485564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510F3" w14:textId="77777777" w:rsidR="00485564" w:rsidRDefault="00485564" w:rsidP="00C70397">
      <w:pPr>
        <w:spacing w:after="0" w:line="240" w:lineRule="auto"/>
      </w:pPr>
    </w:p>
  </w:footnote>
  <w:footnote w:type="continuationSeparator" w:id="0">
    <w:p w14:paraId="00D4B18B" w14:textId="77777777" w:rsidR="00485564" w:rsidRDefault="00485564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E53FF"/>
    <w:rsid w:val="0012101D"/>
    <w:rsid w:val="001337BF"/>
    <w:rsid w:val="0013511B"/>
    <w:rsid w:val="00141DBF"/>
    <w:rsid w:val="00174E4B"/>
    <w:rsid w:val="0018565D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485564"/>
    <w:rsid w:val="004C2B9D"/>
    <w:rsid w:val="0050035B"/>
    <w:rsid w:val="00545C4C"/>
    <w:rsid w:val="00572886"/>
    <w:rsid w:val="00576692"/>
    <w:rsid w:val="005A2242"/>
    <w:rsid w:val="005A52C4"/>
    <w:rsid w:val="005F493F"/>
    <w:rsid w:val="00603187"/>
    <w:rsid w:val="0068251E"/>
    <w:rsid w:val="00687430"/>
    <w:rsid w:val="006A76F9"/>
    <w:rsid w:val="006D4400"/>
    <w:rsid w:val="006D4BCC"/>
    <w:rsid w:val="006D6D4B"/>
    <w:rsid w:val="007238BD"/>
    <w:rsid w:val="00772C86"/>
    <w:rsid w:val="007738EE"/>
    <w:rsid w:val="007A1438"/>
    <w:rsid w:val="007A5DF9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D783F"/>
    <w:rsid w:val="00AB3841"/>
    <w:rsid w:val="00AC0B0F"/>
    <w:rsid w:val="00AC638A"/>
    <w:rsid w:val="00AE18F1"/>
    <w:rsid w:val="00AE2563"/>
    <w:rsid w:val="00B3430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7F43"/>
    <w:rsid w:val="00E7654C"/>
    <w:rsid w:val="00EE03BF"/>
    <w:rsid w:val="00F23CB1"/>
    <w:rsid w:val="00F43FE8"/>
    <w:rsid w:val="00F52E08"/>
    <w:rsid w:val="00F5370B"/>
    <w:rsid w:val="00F65CF6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3</cp:revision>
  <cp:lastPrinted>2022-09-08T09:47:00Z</cp:lastPrinted>
  <dcterms:created xsi:type="dcterms:W3CDTF">2022-09-08T09:48:00Z</dcterms:created>
  <dcterms:modified xsi:type="dcterms:W3CDTF">2022-09-08T09:49:00Z</dcterms:modified>
</cp:coreProperties>
</file>