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AF78" w14:textId="3EA56437" w:rsidR="00B62A16" w:rsidRDefault="00752C46" w:rsidP="00686D6B">
      <w:pPr>
        <w:spacing w:line="360" w:lineRule="auto"/>
        <w:jc w:val="right"/>
        <w:rPr>
          <w:b/>
          <w:i/>
        </w:rPr>
      </w:pPr>
      <w:r>
        <w:rPr>
          <w:b/>
          <w:sz w:val="40"/>
          <w:szCs w:val="40"/>
        </w:rPr>
        <w:t xml:space="preserve"> </w:t>
      </w:r>
      <w:r w:rsidR="00B62A16">
        <w:rPr>
          <w:b/>
          <w:i/>
        </w:rPr>
        <w:t>Załącznik Nr 5 do SWZ</w:t>
      </w:r>
    </w:p>
    <w:p w14:paraId="6EBB687B" w14:textId="26A434CA" w:rsidR="00B62A16" w:rsidRDefault="00B62A16" w:rsidP="006034DD">
      <w:pPr>
        <w:jc w:val="right"/>
        <w:rPr>
          <w:b/>
          <w:i/>
        </w:rPr>
      </w:pPr>
    </w:p>
    <w:p w14:paraId="0489F7D6" w14:textId="77777777" w:rsidR="00B62A16" w:rsidRPr="00393676" w:rsidRDefault="00B62A16" w:rsidP="006034DD">
      <w:pPr>
        <w:jc w:val="right"/>
        <w:rPr>
          <w:b/>
          <w:i/>
        </w:rPr>
      </w:pPr>
    </w:p>
    <w:p w14:paraId="657404F6" w14:textId="77777777" w:rsidR="006034DD" w:rsidRPr="00393676" w:rsidRDefault="006034DD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2EEF3A7E" w14:textId="77777777" w:rsidR="006034DD" w:rsidRPr="00393676" w:rsidRDefault="006034DD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2AA3C78B" w14:textId="77777777" w:rsidR="006034DD" w:rsidRPr="00393676" w:rsidRDefault="006034DD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682AFC2E" w14:textId="77777777" w:rsidR="006034DD" w:rsidRPr="00393676" w:rsidRDefault="006034DD" w:rsidP="006034DD">
      <w:pPr>
        <w:rPr>
          <w:b/>
          <w:sz w:val="28"/>
          <w:szCs w:val="28"/>
        </w:rPr>
      </w:pPr>
    </w:p>
    <w:p w14:paraId="54196500" w14:textId="77777777" w:rsidR="006034DD" w:rsidRPr="00393676" w:rsidRDefault="006034DD" w:rsidP="006034DD">
      <w:pPr>
        <w:rPr>
          <w:b/>
          <w:sz w:val="28"/>
          <w:szCs w:val="28"/>
        </w:rPr>
      </w:pPr>
    </w:p>
    <w:p w14:paraId="6D44873D" w14:textId="77777777" w:rsidR="006034DD" w:rsidRPr="00393676" w:rsidRDefault="006034DD" w:rsidP="006034DD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790531FB" w14:textId="77777777" w:rsidR="006034DD" w:rsidRPr="0004701C" w:rsidRDefault="006034DD" w:rsidP="006034DD">
      <w:pPr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69E79FE1" w14:textId="5A66B8EC" w:rsidR="006034DD" w:rsidRDefault="006034DD" w:rsidP="00E44761">
      <w:pPr>
        <w:jc w:val="both"/>
      </w:pPr>
      <w:r w:rsidRPr="0004701C">
        <w:t>zobowiązuj</w:t>
      </w:r>
      <w:r w:rsidR="000712A4">
        <w:t>ę</w:t>
      </w:r>
      <w:r w:rsidRPr="0004701C">
        <w:t xml:space="preserve"> się do oddania swoich zasobów przy wykonywaniu zamówienia pn. </w:t>
      </w:r>
      <w:r w:rsidR="00E44761" w:rsidRPr="00134451">
        <w:rPr>
          <w:b/>
          <w:bCs/>
        </w:rPr>
        <w:t>„Odbiór, transport i zagospodarowanie odpadów</w:t>
      </w:r>
      <w:r w:rsidR="00E44761">
        <w:rPr>
          <w:b/>
          <w:bCs/>
        </w:rPr>
        <w:t xml:space="preserve"> komunalnych pochodzących z nieruchomości zamieszkałych, domków letniskowych oraz nieruchomości wykorzystywanych na cele rekreacyjno-wypoczynkowe znajdujących się na terenie Gminy Ruda Maleniecka oraz                     z Gminnego Punktu Selektywnej Zbiórki Odpadów Komunalnych (PSZOK)”</w:t>
      </w:r>
      <w:r w:rsidR="00E44761">
        <w:t xml:space="preserve"> - </w:t>
      </w:r>
      <w:r>
        <w:t xml:space="preserve">do dyspozycji </w:t>
      </w:r>
      <w:r w:rsidRPr="0004701C">
        <w:t>Wykonawcy:</w:t>
      </w:r>
    </w:p>
    <w:p w14:paraId="75ED7B2A" w14:textId="77777777" w:rsidR="006034DD" w:rsidRPr="0004701C" w:rsidRDefault="006034DD" w:rsidP="006034DD"/>
    <w:p w14:paraId="329AE0D6" w14:textId="77777777" w:rsidR="006034DD" w:rsidRPr="0004701C" w:rsidRDefault="006034DD" w:rsidP="006034DD">
      <w:r w:rsidRPr="0004701C">
        <w:t>…………………</w:t>
      </w:r>
      <w:r>
        <w:t>………………………………………………………………………………...</w:t>
      </w:r>
    </w:p>
    <w:p w14:paraId="7AB03ED7" w14:textId="77777777" w:rsidR="006034DD" w:rsidRPr="0004701C" w:rsidRDefault="006034DD" w:rsidP="006034DD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667BAC9" w14:textId="77777777" w:rsidR="006034DD" w:rsidRPr="0004701C" w:rsidRDefault="006034DD" w:rsidP="006034DD">
      <w:pPr>
        <w:spacing w:after="120"/>
      </w:pPr>
      <w:r w:rsidRPr="0004701C">
        <w:t>Oświadczam, iż:</w:t>
      </w:r>
    </w:p>
    <w:p w14:paraId="64759473" w14:textId="77777777" w:rsidR="006034DD" w:rsidRPr="0004701C" w:rsidRDefault="006034DD" w:rsidP="006034DD">
      <w:pPr>
        <w:spacing w:after="120"/>
      </w:pPr>
      <w:r w:rsidRPr="0004701C">
        <w:t xml:space="preserve">a) udostępniam Wykonawcy nasze zasoby w zakresie: </w:t>
      </w:r>
    </w:p>
    <w:p w14:paraId="0DCCDB0B" w14:textId="4DF101F5" w:rsidR="006034DD" w:rsidRPr="0004701C" w:rsidRDefault="006034DD" w:rsidP="006034DD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  <w:r w:rsidR="00BD4781">
        <w:t>…….</w:t>
      </w:r>
      <w:r>
        <w:t>…</w:t>
      </w:r>
    </w:p>
    <w:p w14:paraId="06FBF19E" w14:textId="77777777" w:rsidR="006034DD" w:rsidRPr="0004701C" w:rsidRDefault="006034DD" w:rsidP="006034DD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0A70EBDB" w14:textId="77777777" w:rsidR="006034DD" w:rsidRPr="0004701C" w:rsidRDefault="006034DD" w:rsidP="006034DD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2914DF8A" w14:textId="77777777" w:rsidR="006034DD" w:rsidRPr="0004701C" w:rsidRDefault="006034DD" w:rsidP="006034DD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20D086B4" w14:textId="0CCBD142" w:rsidR="006034DD" w:rsidRPr="0004701C" w:rsidRDefault="006034DD" w:rsidP="006034DD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</w:t>
      </w:r>
      <w:r w:rsidR="00BD4781">
        <w:t>……</w:t>
      </w:r>
      <w:r>
        <w:t>…</w:t>
      </w:r>
    </w:p>
    <w:p w14:paraId="7ACC6B7F" w14:textId="10DFDB1F" w:rsidR="006034DD" w:rsidRPr="0004701C" w:rsidRDefault="006034DD" w:rsidP="006034DD">
      <w:pPr>
        <w:jc w:val="both"/>
      </w:pPr>
      <w:r w:rsidRPr="0004701C">
        <w:t xml:space="preserve">d) będę realizował następujące </w:t>
      </w:r>
      <w:r w:rsidR="003F1003">
        <w:t>czynności,</w:t>
      </w:r>
      <w:r w:rsidRPr="0004701C">
        <w:t xml:space="preserve"> d</w:t>
      </w:r>
      <w:r w:rsidR="003F1003">
        <w:t>o</w:t>
      </w:r>
      <w:r w:rsidRPr="0004701C">
        <w:t xml:space="preserve"> realizacji których są wymagane wskazane zdolności:</w:t>
      </w:r>
    </w:p>
    <w:p w14:paraId="0F44EB9D" w14:textId="7C922139" w:rsidR="006034DD" w:rsidRDefault="006034DD" w:rsidP="006034DD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</w:t>
      </w:r>
      <w:r w:rsidR="00BD4781">
        <w:t>………</w:t>
      </w:r>
      <w:r>
        <w:t>.</w:t>
      </w:r>
    </w:p>
    <w:p w14:paraId="620F9EE7" w14:textId="77777777" w:rsidR="006034DD" w:rsidRDefault="006034DD" w:rsidP="006034DD">
      <w:pPr>
        <w:spacing w:line="360" w:lineRule="auto"/>
        <w:jc w:val="both"/>
      </w:pPr>
    </w:p>
    <w:p w14:paraId="0C4FFEF4" w14:textId="77777777" w:rsidR="006034DD" w:rsidRPr="0004701C" w:rsidRDefault="006034DD" w:rsidP="006034DD">
      <w:pPr>
        <w:spacing w:line="360" w:lineRule="auto"/>
        <w:jc w:val="both"/>
      </w:pPr>
    </w:p>
    <w:p w14:paraId="73F493DB" w14:textId="77777777" w:rsidR="006034DD" w:rsidRPr="00393676" w:rsidRDefault="006034DD" w:rsidP="006034DD">
      <w:pPr>
        <w:jc w:val="both"/>
        <w:rPr>
          <w:b/>
          <w:sz w:val="28"/>
          <w:szCs w:val="28"/>
        </w:rPr>
      </w:pPr>
      <w:bookmarkStart w:id="0" w:name="_Hlk87444785"/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08D921C3" w14:textId="77777777" w:rsidR="006034DD" w:rsidRPr="00393676" w:rsidRDefault="006034DD" w:rsidP="006034DD">
      <w:pPr>
        <w:spacing w:line="360" w:lineRule="auto"/>
        <w:jc w:val="both"/>
      </w:pPr>
    </w:p>
    <w:bookmarkEnd w:id="0"/>
    <w:p w14:paraId="0CF0EA38" w14:textId="77777777" w:rsidR="006034DD" w:rsidRDefault="006034DD" w:rsidP="006034DD">
      <w:pPr>
        <w:jc w:val="both"/>
        <w:rPr>
          <w:b/>
          <w:sz w:val="28"/>
          <w:szCs w:val="28"/>
        </w:rPr>
      </w:pPr>
    </w:p>
    <w:p w14:paraId="477F3FA6" w14:textId="77777777" w:rsidR="00232D7A" w:rsidRDefault="00232D7A" w:rsidP="001E5C63">
      <w:pPr>
        <w:spacing w:line="360" w:lineRule="auto"/>
        <w:rPr>
          <w:b/>
          <w:i/>
        </w:rPr>
      </w:pPr>
    </w:p>
    <w:sectPr w:rsidR="00232D7A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39BDE" w14:textId="77777777" w:rsidR="00C72037" w:rsidRDefault="00C72037" w:rsidP="005746DD">
      <w:r>
        <w:separator/>
      </w:r>
    </w:p>
  </w:endnote>
  <w:endnote w:type="continuationSeparator" w:id="0">
    <w:p w14:paraId="3D5E981E" w14:textId="77777777" w:rsidR="00C72037" w:rsidRDefault="00C72037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DC632" w14:textId="77777777" w:rsidR="00C72037" w:rsidRDefault="00C72037" w:rsidP="005746DD"/>
  </w:footnote>
  <w:footnote w:type="continuationSeparator" w:id="0">
    <w:p w14:paraId="6AB29285" w14:textId="77777777" w:rsidR="00C72037" w:rsidRDefault="00C72037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08AC6C94"/>
    <w:multiLevelType w:val="hybridMultilevel"/>
    <w:tmpl w:val="A672EC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4964"/>
    <w:multiLevelType w:val="hybridMultilevel"/>
    <w:tmpl w:val="4EC42A18"/>
    <w:lvl w:ilvl="0" w:tplc="F6629DCE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DCE4B5C"/>
    <w:multiLevelType w:val="multilevel"/>
    <w:tmpl w:val="8002737C"/>
    <w:lvl w:ilvl="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B26A68"/>
    <w:multiLevelType w:val="multilevel"/>
    <w:tmpl w:val="D7A694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836C6"/>
    <w:multiLevelType w:val="hybridMultilevel"/>
    <w:tmpl w:val="9042D9C8"/>
    <w:lvl w:ilvl="0" w:tplc="767CCF94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2C3024B"/>
    <w:multiLevelType w:val="hybridMultilevel"/>
    <w:tmpl w:val="66961AE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1340335A"/>
    <w:multiLevelType w:val="hybridMultilevel"/>
    <w:tmpl w:val="E702FC38"/>
    <w:lvl w:ilvl="0" w:tplc="08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6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1A1A0D48"/>
    <w:multiLevelType w:val="hybridMultilevel"/>
    <w:tmpl w:val="8AC8ACD0"/>
    <w:lvl w:ilvl="0" w:tplc="04150001">
      <w:start w:val="1"/>
      <w:numFmt w:val="bullet"/>
      <w:lvlText w:val="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</w:rPr>
    </w:lvl>
    <w:lvl w:ilvl="1" w:tplc="C0E6B9F8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543F95"/>
    <w:multiLevelType w:val="hybridMultilevel"/>
    <w:tmpl w:val="EFEA92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B6B001B"/>
    <w:multiLevelType w:val="multilevel"/>
    <w:tmpl w:val="6F62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354E63"/>
    <w:multiLevelType w:val="hybridMultilevel"/>
    <w:tmpl w:val="7500F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3" w15:restartNumberingAfterBreak="0">
    <w:nsid w:val="1E0444E9"/>
    <w:multiLevelType w:val="multilevel"/>
    <w:tmpl w:val="0BC009C8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24" w15:restartNumberingAfterBreak="0">
    <w:nsid w:val="1F122C07"/>
    <w:multiLevelType w:val="hybridMultilevel"/>
    <w:tmpl w:val="64C6870E"/>
    <w:lvl w:ilvl="0" w:tplc="04150001">
      <w:start w:val="1"/>
      <w:numFmt w:val="bullet"/>
      <w:lvlText w:val=""/>
      <w:lvlJc w:val="left"/>
      <w:pPr>
        <w:tabs>
          <w:tab w:val="num" w:pos="604"/>
        </w:tabs>
        <w:ind w:left="604" w:hanging="32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2F8A03EC"/>
    <w:multiLevelType w:val="multilevel"/>
    <w:tmpl w:val="34A89A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F91073"/>
    <w:multiLevelType w:val="multilevel"/>
    <w:tmpl w:val="9E7A2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7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9B50D1"/>
    <w:multiLevelType w:val="multilevel"/>
    <w:tmpl w:val="38CC68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8D4B43"/>
    <w:multiLevelType w:val="multilevel"/>
    <w:tmpl w:val="237807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1E1B40"/>
    <w:multiLevelType w:val="multilevel"/>
    <w:tmpl w:val="A138857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4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5" w15:restartNumberingAfterBreak="0">
    <w:nsid w:val="459647AE"/>
    <w:multiLevelType w:val="hybridMultilevel"/>
    <w:tmpl w:val="39FA7FA0"/>
    <w:lvl w:ilvl="0" w:tplc="163EC7E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E81CB0">
      <w:start w:val="1"/>
      <w:numFmt w:val="lowerLetter"/>
      <w:lvlText w:val="%3)"/>
      <w:lvlJc w:val="left"/>
      <w:pPr>
        <w:ind w:left="748" w:hanging="180"/>
      </w:pPr>
      <w:rPr>
        <w:rFonts w:cs="Times New Roman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8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4C0A574E"/>
    <w:multiLevelType w:val="hybridMultilevel"/>
    <w:tmpl w:val="5B183BA8"/>
    <w:lvl w:ilvl="0" w:tplc="14043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40A5C58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42" w15:restartNumberingAfterBreak="0">
    <w:nsid w:val="4E514483"/>
    <w:multiLevelType w:val="multilevel"/>
    <w:tmpl w:val="102CC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7071EB"/>
    <w:multiLevelType w:val="multilevel"/>
    <w:tmpl w:val="30A459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5" w15:restartNumberingAfterBreak="0">
    <w:nsid w:val="53AD51FE"/>
    <w:multiLevelType w:val="multilevel"/>
    <w:tmpl w:val="993AC2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090999"/>
    <w:multiLevelType w:val="multilevel"/>
    <w:tmpl w:val="342E42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9" w15:restartNumberingAfterBreak="0">
    <w:nsid w:val="5D8C08B1"/>
    <w:multiLevelType w:val="multilevel"/>
    <w:tmpl w:val="45D6B6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6A47CB"/>
    <w:multiLevelType w:val="multilevel"/>
    <w:tmpl w:val="37FE747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51" w15:restartNumberingAfterBreak="0">
    <w:nsid w:val="5F447A4B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5F9B1394"/>
    <w:multiLevelType w:val="hybridMultilevel"/>
    <w:tmpl w:val="8DB83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4577E1"/>
    <w:multiLevelType w:val="hybridMultilevel"/>
    <w:tmpl w:val="7C5C7428"/>
    <w:lvl w:ilvl="0" w:tplc="17C67422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736FD2"/>
    <w:multiLevelType w:val="multilevel"/>
    <w:tmpl w:val="5BBCAD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58" w15:restartNumberingAfterBreak="0">
    <w:nsid w:val="66156FC3"/>
    <w:multiLevelType w:val="multilevel"/>
    <w:tmpl w:val="AF0AAF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7823B2D"/>
    <w:multiLevelType w:val="multilevel"/>
    <w:tmpl w:val="C444FA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6A3E21AE"/>
    <w:multiLevelType w:val="hybridMultilevel"/>
    <w:tmpl w:val="AE8469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6E7FFB"/>
    <w:multiLevelType w:val="hybridMultilevel"/>
    <w:tmpl w:val="4EA46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A510A2"/>
    <w:multiLevelType w:val="hybridMultilevel"/>
    <w:tmpl w:val="99D2A2E4"/>
    <w:lvl w:ilvl="0" w:tplc="D55EFD6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D31420"/>
    <w:multiLevelType w:val="hybridMultilevel"/>
    <w:tmpl w:val="48FEB5BE"/>
    <w:lvl w:ilvl="0" w:tplc="AFBC2FCC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2359E7"/>
    <w:multiLevelType w:val="hybridMultilevel"/>
    <w:tmpl w:val="8A78BC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7" w15:restartNumberingAfterBreak="0">
    <w:nsid w:val="76C52650"/>
    <w:multiLevelType w:val="hybridMultilevel"/>
    <w:tmpl w:val="2D36DF9C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8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9" w15:restartNumberingAfterBreak="0">
    <w:nsid w:val="7A1663B9"/>
    <w:multiLevelType w:val="hybridMultilevel"/>
    <w:tmpl w:val="A672E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3A3130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F54F1C"/>
    <w:multiLevelType w:val="multilevel"/>
    <w:tmpl w:val="7C82E5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1" w15:restartNumberingAfterBreak="0">
    <w:nsid w:val="7B1E7829"/>
    <w:multiLevelType w:val="multilevel"/>
    <w:tmpl w:val="4F7CDAAE"/>
    <w:lvl w:ilvl="0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4"/>
        </w:tabs>
      </w:pPr>
    </w:lvl>
    <w:lvl w:ilvl="2">
      <w:start w:val="1"/>
      <w:numFmt w:val="decimal"/>
      <w:lvlText w:val="%3."/>
      <w:lvlJc w:val="left"/>
      <w:pPr>
        <w:tabs>
          <w:tab w:val="num" w:pos="284"/>
        </w:tabs>
      </w:pPr>
    </w:lvl>
    <w:lvl w:ilvl="3">
      <w:start w:val="1"/>
      <w:numFmt w:val="decimal"/>
      <w:lvlText w:val="%4."/>
      <w:lvlJc w:val="left"/>
      <w:pPr>
        <w:tabs>
          <w:tab w:val="num" w:pos="284"/>
        </w:tabs>
      </w:pPr>
    </w:lvl>
    <w:lvl w:ilvl="4">
      <w:start w:val="1"/>
      <w:numFmt w:val="decimal"/>
      <w:lvlText w:val="%5."/>
      <w:lvlJc w:val="left"/>
      <w:pPr>
        <w:tabs>
          <w:tab w:val="num" w:pos="284"/>
        </w:tabs>
      </w:pPr>
    </w:lvl>
    <w:lvl w:ilvl="5">
      <w:start w:val="1"/>
      <w:numFmt w:val="decimal"/>
      <w:lvlText w:val="%6."/>
      <w:lvlJc w:val="left"/>
      <w:pPr>
        <w:tabs>
          <w:tab w:val="num" w:pos="284"/>
        </w:tabs>
      </w:pPr>
    </w:lvl>
    <w:lvl w:ilvl="6">
      <w:start w:val="1"/>
      <w:numFmt w:val="decimal"/>
      <w:lvlText w:val="%7."/>
      <w:lvlJc w:val="left"/>
      <w:pPr>
        <w:tabs>
          <w:tab w:val="num" w:pos="284"/>
        </w:tabs>
      </w:pPr>
    </w:lvl>
    <w:lvl w:ilvl="7">
      <w:start w:val="1"/>
      <w:numFmt w:val="decimal"/>
      <w:lvlText w:val="%8."/>
      <w:lvlJc w:val="left"/>
      <w:pPr>
        <w:tabs>
          <w:tab w:val="num" w:pos="284"/>
        </w:tabs>
      </w:pPr>
    </w:lvl>
    <w:lvl w:ilvl="8">
      <w:start w:val="1"/>
      <w:numFmt w:val="decimal"/>
      <w:lvlText w:val="%9."/>
      <w:lvlJc w:val="left"/>
      <w:pPr>
        <w:tabs>
          <w:tab w:val="num" w:pos="284"/>
        </w:tabs>
      </w:pPr>
    </w:lvl>
  </w:abstractNum>
  <w:abstractNum w:abstractNumId="72" w15:restartNumberingAfterBreak="0">
    <w:nsid w:val="7BD03E3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73" w15:restartNumberingAfterBreak="0">
    <w:nsid w:val="7C5B75D3"/>
    <w:multiLevelType w:val="hybridMultilevel"/>
    <w:tmpl w:val="E3CCB386"/>
    <w:lvl w:ilvl="0" w:tplc="63F29B5E">
      <w:start w:val="3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265159"/>
    <w:multiLevelType w:val="multilevel"/>
    <w:tmpl w:val="1C2409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48388">
    <w:abstractNumId w:val="19"/>
  </w:num>
  <w:num w:numId="2" w16cid:durableId="896237046">
    <w:abstractNumId w:val="29"/>
  </w:num>
  <w:num w:numId="3" w16cid:durableId="760443541">
    <w:abstractNumId w:val="38"/>
  </w:num>
  <w:num w:numId="4" w16cid:durableId="1266302477">
    <w:abstractNumId w:val="55"/>
  </w:num>
  <w:num w:numId="5" w16cid:durableId="1621107207">
    <w:abstractNumId w:val="36"/>
  </w:num>
  <w:num w:numId="6" w16cid:durableId="124467410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767919">
    <w:abstractNumId w:val="14"/>
  </w:num>
  <w:num w:numId="8" w16cid:durableId="14453433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4449645">
    <w:abstractNumId w:val="69"/>
  </w:num>
  <w:num w:numId="10" w16cid:durableId="488206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0410308">
    <w:abstractNumId w:val="24"/>
  </w:num>
  <w:num w:numId="12" w16cid:durableId="1978876185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0098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676792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40510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2709764">
    <w:abstractNumId w:val="67"/>
  </w:num>
  <w:num w:numId="17" w16cid:durableId="173450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43344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582971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5688786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5936390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4184762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1353169">
    <w:abstractNumId w:val="4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6696516">
    <w:abstractNumId w:val="2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23186">
    <w:abstractNumId w:val="4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2125877">
    <w:abstractNumId w:val="5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6600530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9705877">
    <w:abstractNumId w:val="7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484041">
    <w:abstractNumId w:val="5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9870086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43941334">
    <w:abstractNumId w:val="5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8538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7907681">
    <w:abstractNumId w:val="13"/>
  </w:num>
  <w:num w:numId="34" w16cid:durableId="1647583255">
    <w:abstractNumId w:val="18"/>
  </w:num>
  <w:num w:numId="35" w16cid:durableId="198324681">
    <w:abstractNumId w:val="27"/>
  </w:num>
  <w:num w:numId="36" w16cid:durableId="200770951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935309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672408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44634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6671213">
    <w:abstractNumId w:val="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45810767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71276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0604909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233422">
    <w:abstractNumId w:val="7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8307907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14915965">
    <w:abstractNumId w:val="71"/>
  </w:num>
  <w:num w:numId="47" w16cid:durableId="104232230">
    <w:abstractNumId w:val="21"/>
  </w:num>
  <w:num w:numId="48" w16cid:durableId="1952321754">
    <w:abstractNumId w:val="62"/>
  </w:num>
  <w:num w:numId="49" w16cid:durableId="492719818">
    <w:abstractNumId w:val="2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664912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450458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7381069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70995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054101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2326208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92578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5535828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9215311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2141485296">
    <w:abstractNumId w:val="3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325861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85135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2656698">
    <w:abstractNumId w:val="33"/>
  </w:num>
  <w:num w:numId="63" w16cid:durableId="239994206">
    <w:abstractNumId w:val="66"/>
  </w:num>
  <w:num w:numId="64" w16cid:durableId="1029843381">
    <w:abstractNumId w:val="68"/>
  </w:num>
  <w:num w:numId="65" w16cid:durableId="325129792">
    <w:abstractNumId w:val="15"/>
  </w:num>
  <w:num w:numId="66" w16cid:durableId="1148740946">
    <w:abstractNumId w:val="22"/>
  </w:num>
  <w:num w:numId="67" w16cid:durableId="1414427807">
    <w:abstractNumId w:val="37"/>
  </w:num>
  <w:num w:numId="68" w16cid:durableId="829097298">
    <w:abstractNumId w:val="16"/>
  </w:num>
  <w:num w:numId="69" w16cid:durableId="50353446">
    <w:abstractNumId w:val="34"/>
  </w:num>
  <w:num w:numId="70" w16cid:durableId="454953337">
    <w:abstractNumId w:val="70"/>
  </w:num>
  <w:num w:numId="71" w16cid:durableId="1382704714">
    <w:abstractNumId w:val="53"/>
  </w:num>
  <w:num w:numId="72" w16cid:durableId="538011063">
    <w:abstractNumId w:val="6"/>
  </w:num>
  <w:num w:numId="73" w16cid:durableId="1796287105">
    <w:abstractNumId w:val="9"/>
  </w:num>
  <w:num w:numId="74" w16cid:durableId="1077895285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56CC"/>
    <w:rsid w:val="000063BB"/>
    <w:rsid w:val="00006CFC"/>
    <w:rsid w:val="00016AC0"/>
    <w:rsid w:val="00021DF7"/>
    <w:rsid w:val="000244D1"/>
    <w:rsid w:val="00024820"/>
    <w:rsid w:val="00026047"/>
    <w:rsid w:val="0003199C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87252"/>
    <w:rsid w:val="00090A3C"/>
    <w:rsid w:val="00091ABF"/>
    <w:rsid w:val="00097DED"/>
    <w:rsid w:val="000A4CE9"/>
    <w:rsid w:val="000A568E"/>
    <w:rsid w:val="000B61AD"/>
    <w:rsid w:val="000C0931"/>
    <w:rsid w:val="000C174D"/>
    <w:rsid w:val="000C31D0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7D93"/>
    <w:rsid w:val="001106B7"/>
    <w:rsid w:val="00110D01"/>
    <w:rsid w:val="00114B47"/>
    <w:rsid w:val="001207D9"/>
    <w:rsid w:val="00126B3C"/>
    <w:rsid w:val="001318DB"/>
    <w:rsid w:val="00132BB5"/>
    <w:rsid w:val="00134451"/>
    <w:rsid w:val="001412DD"/>
    <w:rsid w:val="00141CCD"/>
    <w:rsid w:val="0015084E"/>
    <w:rsid w:val="00150D8C"/>
    <w:rsid w:val="001519DD"/>
    <w:rsid w:val="0015736B"/>
    <w:rsid w:val="001577E3"/>
    <w:rsid w:val="0016031C"/>
    <w:rsid w:val="001712EA"/>
    <w:rsid w:val="00172FDC"/>
    <w:rsid w:val="00173ADD"/>
    <w:rsid w:val="00176EDD"/>
    <w:rsid w:val="0018060B"/>
    <w:rsid w:val="0018127B"/>
    <w:rsid w:val="00181488"/>
    <w:rsid w:val="00181FA2"/>
    <w:rsid w:val="001847D8"/>
    <w:rsid w:val="0018585C"/>
    <w:rsid w:val="00194A1E"/>
    <w:rsid w:val="00194AA7"/>
    <w:rsid w:val="00195B0A"/>
    <w:rsid w:val="001A1433"/>
    <w:rsid w:val="001A4E64"/>
    <w:rsid w:val="001A54A1"/>
    <w:rsid w:val="001A558F"/>
    <w:rsid w:val="001B19D8"/>
    <w:rsid w:val="001B5D90"/>
    <w:rsid w:val="001B6C69"/>
    <w:rsid w:val="001C0A9B"/>
    <w:rsid w:val="001C22A9"/>
    <w:rsid w:val="001C387B"/>
    <w:rsid w:val="001D597F"/>
    <w:rsid w:val="001E0004"/>
    <w:rsid w:val="001E5C63"/>
    <w:rsid w:val="001F1238"/>
    <w:rsid w:val="001F1AAB"/>
    <w:rsid w:val="001F54A8"/>
    <w:rsid w:val="002003D5"/>
    <w:rsid w:val="00201DEE"/>
    <w:rsid w:val="00204414"/>
    <w:rsid w:val="002048C5"/>
    <w:rsid w:val="00204F40"/>
    <w:rsid w:val="0020547C"/>
    <w:rsid w:val="00206782"/>
    <w:rsid w:val="002110C8"/>
    <w:rsid w:val="002158D4"/>
    <w:rsid w:val="00215F6B"/>
    <w:rsid w:val="00222FE9"/>
    <w:rsid w:val="00232D7A"/>
    <w:rsid w:val="00233BBB"/>
    <w:rsid w:val="002514AF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91C31"/>
    <w:rsid w:val="00292E4B"/>
    <w:rsid w:val="00294191"/>
    <w:rsid w:val="00297C0D"/>
    <w:rsid w:val="002A26DD"/>
    <w:rsid w:val="002B155D"/>
    <w:rsid w:val="002B15A5"/>
    <w:rsid w:val="002B52AA"/>
    <w:rsid w:val="002B6C55"/>
    <w:rsid w:val="002B7F56"/>
    <w:rsid w:val="002C3D86"/>
    <w:rsid w:val="002C4F61"/>
    <w:rsid w:val="002C5AF8"/>
    <w:rsid w:val="002D09D0"/>
    <w:rsid w:val="002D3990"/>
    <w:rsid w:val="002D4BDF"/>
    <w:rsid w:val="002D4C65"/>
    <w:rsid w:val="002D4E2B"/>
    <w:rsid w:val="002D62D6"/>
    <w:rsid w:val="002E01C5"/>
    <w:rsid w:val="002E279B"/>
    <w:rsid w:val="002E3F98"/>
    <w:rsid w:val="002E7F24"/>
    <w:rsid w:val="002F033C"/>
    <w:rsid w:val="002F0619"/>
    <w:rsid w:val="002F08B7"/>
    <w:rsid w:val="002F08E7"/>
    <w:rsid w:val="002F3F7B"/>
    <w:rsid w:val="002F6863"/>
    <w:rsid w:val="002F7A68"/>
    <w:rsid w:val="002F7C8C"/>
    <w:rsid w:val="0030329B"/>
    <w:rsid w:val="003077DC"/>
    <w:rsid w:val="0031029C"/>
    <w:rsid w:val="00311FBA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65D9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8466E"/>
    <w:rsid w:val="003847F6"/>
    <w:rsid w:val="003A5B3F"/>
    <w:rsid w:val="003A5D9F"/>
    <w:rsid w:val="003B5867"/>
    <w:rsid w:val="003C29DA"/>
    <w:rsid w:val="003C3925"/>
    <w:rsid w:val="003C4711"/>
    <w:rsid w:val="003D0375"/>
    <w:rsid w:val="003D048E"/>
    <w:rsid w:val="003D148F"/>
    <w:rsid w:val="003D5F84"/>
    <w:rsid w:val="003D71B8"/>
    <w:rsid w:val="003E4F10"/>
    <w:rsid w:val="003F1003"/>
    <w:rsid w:val="003F72E7"/>
    <w:rsid w:val="0040492D"/>
    <w:rsid w:val="0040557F"/>
    <w:rsid w:val="00406A8B"/>
    <w:rsid w:val="00407536"/>
    <w:rsid w:val="00414536"/>
    <w:rsid w:val="0041629F"/>
    <w:rsid w:val="00420A90"/>
    <w:rsid w:val="00431724"/>
    <w:rsid w:val="00436479"/>
    <w:rsid w:val="00443DE0"/>
    <w:rsid w:val="00444C4C"/>
    <w:rsid w:val="0046058E"/>
    <w:rsid w:val="004625D3"/>
    <w:rsid w:val="00462D3E"/>
    <w:rsid w:val="00465489"/>
    <w:rsid w:val="00466F59"/>
    <w:rsid w:val="00470726"/>
    <w:rsid w:val="00470CE7"/>
    <w:rsid w:val="004711EE"/>
    <w:rsid w:val="00475BCB"/>
    <w:rsid w:val="004767D7"/>
    <w:rsid w:val="00476ADB"/>
    <w:rsid w:val="00477910"/>
    <w:rsid w:val="004831FF"/>
    <w:rsid w:val="0048638F"/>
    <w:rsid w:val="00487817"/>
    <w:rsid w:val="0049265F"/>
    <w:rsid w:val="00492D1C"/>
    <w:rsid w:val="00493450"/>
    <w:rsid w:val="00493AB0"/>
    <w:rsid w:val="0049676E"/>
    <w:rsid w:val="004A449C"/>
    <w:rsid w:val="004A6159"/>
    <w:rsid w:val="004A7342"/>
    <w:rsid w:val="004B1326"/>
    <w:rsid w:val="004B68AA"/>
    <w:rsid w:val="004C14A8"/>
    <w:rsid w:val="004C2350"/>
    <w:rsid w:val="004C4BD1"/>
    <w:rsid w:val="004C73CD"/>
    <w:rsid w:val="004D2A5A"/>
    <w:rsid w:val="004D5EC3"/>
    <w:rsid w:val="004E19CD"/>
    <w:rsid w:val="004E24B9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21380"/>
    <w:rsid w:val="00521E38"/>
    <w:rsid w:val="00522D29"/>
    <w:rsid w:val="0052642F"/>
    <w:rsid w:val="0053303D"/>
    <w:rsid w:val="00533A6A"/>
    <w:rsid w:val="00533A93"/>
    <w:rsid w:val="00536CB5"/>
    <w:rsid w:val="00537C0F"/>
    <w:rsid w:val="00544FBD"/>
    <w:rsid w:val="00546C3A"/>
    <w:rsid w:val="005517D7"/>
    <w:rsid w:val="00552205"/>
    <w:rsid w:val="005529E3"/>
    <w:rsid w:val="00554C5B"/>
    <w:rsid w:val="00562660"/>
    <w:rsid w:val="005631C8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D26"/>
    <w:rsid w:val="00584D17"/>
    <w:rsid w:val="005855AA"/>
    <w:rsid w:val="00585A0C"/>
    <w:rsid w:val="00595E06"/>
    <w:rsid w:val="005A451D"/>
    <w:rsid w:val="005A689F"/>
    <w:rsid w:val="005A7FE0"/>
    <w:rsid w:val="005B3753"/>
    <w:rsid w:val="005B3A73"/>
    <w:rsid w:val="005B3E68"/>
    <w:rsid w:val="005C1EC9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5AE9"/>
    <w:rsid w:val="00607B98"/>
    <w:rsid w:val="00610EA8"/>
    <w:rsid w:val="00617C9E"/>
    <w:rsid w:val="00622869"/>
    <w:rsid w:val="006236D2"/>
    <w:rsid w:val="0062467C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567A2"/>
    <w:rsid w:val="0066318A"/>
    <w:rsid w:val="006652F9"/>
    <w:rsid w:val="00666185"/>
    <w:rsid w:val="00666BAF"/>
    <w:rsid w:val="00673BEE"/>
    <w:rsid w:val="00675BEC"/>
    <w:rsid w:val="00680FBD"/>
    <w:rsid w:val="00682321"/>
    <w:rsid w:val="0068475A"/>
    <w:rsid w:val="00686514"/>
    <w:rsid w:val="00686D6B"/>
    <w:rsid w:val="00687FE8"/>
    <w:rsid w:val="00695D1B"/>
    <w:rsid w:val="006A1423"/>
    <w:rsid w:val="006A142D"/>
    <w:rsid w:val="006A1A25"/>
    <w:rsid w:val="006A22FB"/>
    <w:rsid w:val="006A2AF3"/>
    <w:rsid w:val="006A3891"/>
    <w:rsid w:val="006B09CA"/>
    <w:rsid w:val="006B2DDE"/>
    <w:rsid w:val="006B366C"/>
    <w:rsid w:val="006B4EB8"/>
    <w:rsid w:val="006B6BD4"/>
    <w:rsid w:val="006C0B26"/>
    <w:rsid w:val="006C1561"/>
    <w:rsid w:val="006C3B3D"/>
    <w:rsid w:val="006D01A4"/>
    <w:rsid w:val="006D2F21"/>
    <w:rsid w:val="006D490A"/>
    <w:rsid w:val="006E0EE3"/>
    <w:rsid w:val="006E4712"/>
    <w:rsid w:val="006E5A5E"/>
    <w:rsid w:val="006E6AE8"/>
    <w:rsid w:val="006F2C56"/>
    <w:rsid w:val="006F400A"/>
    <w:rsid w:val="006F75CC"/>
    <w:rsid w:val="00702B0F"/>
    <w:rsid w:val="00704D69"/>
    <w:rsid w:val="007063E6"/>
    <w:rsid w:val="00715214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2C46"/>
    <w:rsid w:val="007551EF"/>
    <w:rsid w:val="007610CE"/>
    <w:rsid w:val="00763287"/>
    <w:rsid w:val="00764CC3"/>
    <w:rsid w:val="00765131"/>
    <w:rsid w:val="007669FE"/>
    <w:rsid w:val="0076751F"/>
    <w:rsid w:val="00770130"/>
    <w:rsid w:val="00772C6D"/>
    <w:rsid w:val="007767EC"/>
    <w:rsid w:val="00776CFC"/>
    <w:rsid w:val="00783E6D"/>
    <w:rsid w:val="00790986"/>
    <w:rsid w:val="0079212A"/>
    <w:rsid w:val="00794BBC"/>
    <w:rsid w:val="00794DC6"/>
    <w:rsid w:val="007A2372"/>
    <w:rsid w:val="007A485F"/>
    <w:rsid w:val="007A5B93"/>
    <w:rsid w:val="007B1254"/>
    <w:rsid w:val="007B416C"/>
    <w:rsid w:val="007C36BC"/>
    <w:rsid w:val="007D2835"/>
    <w:rsid w:val="007D5340"/>
    <w:rsid w:val="007E7C60"/>
    <w:rsid w:val="007E7EF3"/>
    <w:rsid w:val="007F160D"/>
    <w:rsid w:val="00801AEA"/>
    <w:rsid w:val="0080210C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3FD2"/>
    <w:rsid w:val="00824082"/>
    <w:rsid w:val="00824690"/>
    <w:rsid w:val="00825357"/>
    <w:rsid w:val="008258FB"/>
    <w:rsid w:val="00833149"/>
    <w:rsid w:val="00834768"/>
    <w:rsid w:val="00835F79"/>
    <w:rsid w:val="008421D8"/>
    <w:rsid w:val="008422B7"/>
    <w:rsid w:val="008438E5"/>
    <w:rsid w:val="00847170"/>
    <w:rsid w:val="00847C19"/>
    <w:rsid w:val="00850170"/>
    <w:rsid w:val="008508E9"/>
    <w:rsid w:val="008531EE"/>
    <w:rsid w:val="00853DF9"/>
    <w:rsid w:val="00860C90"/>
    <w:rsid w:val="0086381A"/>
    <w:rsid w:val="00871CF8"/>
    <w:rsid w:val="0088435A"/>
    <w:rsid w:val="00892DF9"/>
    <w:rsid w:val="00893E0B"/>
    <w:rsid w:val="00895997"/>
    <w:rsid w:val="008A12F1"/>
    <w:rsid w:val="008A75FF"/>
    <w:rsid w:val="008B4DE4"/>
    <w:rsid w:val="008C3D0F"/>
    <w:rsid w:val="008C4352"/>
    <w:rsid w:val="008C43F6"/>
    <w:rsid w:val="008D156E"/>
    <w:rsid w:val="008D20B3"/>
    <w:rsid w:val="008D2E8D"/>
    <w:rsid w:val="008D4A58"/>
    <w:rsid w:val="008D7B5B"/>
    <w:rsid w:val="008D7CF0"/>
    <w:rsid w:val="008E2A8C"/>
    <w:rsid w:val="008E665E"/>
    <w:rsid w:val="008F6953"/>
    <w:rsid w:val="00900556"/>
    <w:rsid w:val="00901A3F"/>
    <w:rsid w:val="0090207D"/>
    <w:rsid w:val="00902665"/>
    <w:rsid w:val="0090343F"/>
    <w:rsid w:val="00907BDD"/>
    <w:rsid w:val="00911A16"/>
    <w:rsid w:val="0091302A"/>
    <w:rsid w:val="00913D21"/>
    <w:rsid w:val="00917B07"/>
    <w:rsid w:val="00924797"/>
    <w:rsid w:val="009270DF"/>
    <w:rsid w:val="009334F9"/>
    <w:rsid w:val="00935C40"/>
    <w:rsid w:val="00935FF6"/>
    <w:rsid w:val="00943E22"/>
    <w:rsid w:val="009442F8"/>
    <w:rsid w:val="00945C6E"/>
    <w:rsid w:val="009540C0"/>
    <w:rsid w:val="00961B74"/>
    <w:rsid w:val="00963A8F"/>
    <w:rsid w:val="0096578A"/>
    <w:rsid w:val="0097284F"/>
    <w:rsid w:val="00972F60"/>
    <w:rsid w:val="00973A1C"/>
    <w:rsid w:val="00974326"/>
    <w:rsid w:val="00982A4E"/>
    <w:rsid w:val="00983167"/>
    <w:rsid w:val="00987EE3"/>
    <w:rsid w:val="009926DB"/>
    <w:rsid w:val="009930DD"/>
    <w:rsid w:val="00993AB7"/>
    <w:rsid w:val="0099485B"/>
    <w:rsid w:val="00996ADC"/>
    <w:rsid w:val="009A3E8D"/>
    <w:rsid w:val="009A48A9"/>
    <w:rsid w:val="009A6049"/>
    <w:rsid w:val="009A64FD"/>
    <w:rsid w:val="009B01BB"/>
    <w:rsid w:val="009B2AE3"/>
    <w:rsid w:val="009B7A13"/>
    <w:rsid w:val="009C158B"/>
    <w:rsid w:val="009C30A9"/>
    <w:rsid w:val="009C31D6"/>
    <w:rsid w:val="009C3A25"/>
    <w:rsid w:val="009C67B2"/>
    <w:rsid w:val="009C6FB6"/>
    <w:rsid w:val="009D3F8E"/>
    <w:rsid w:val="009E31F9"/>
    <w:rsid w:val="009E6F70"/>
    <w:rsid w:val="009F0E8A"/>
    <w:rsid w:val="009F5678"/>
    <w:rsid w:val="009F59F0"/>
    <w:rsid w:val="00A01414"/>
    <w:rsid w:val="00A02F39"/>
    <w:rsid w:val="00A032F2"/>
    <w:rsid w:val="00A10E48"/>
    <w:rsid w:val="00A16A1C"/>
    <w:rsid w:val="00A20099"/>
    <w:rsid w:val="00A20425"/>
    <w:rsid w:val="00A261D6"/>
    <w:rsid w:val="00A302F6"/>
    <w:rsid w:val="00A334BC"/>
    <w:rsid w:val="00A33994"/>
    <w:rsid w:val="00A34110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82252"/>
    <w:rsid w:val="00A86340"/>
    <w:rsid w:val="00A93EB8"/>
    <w:rsid w:val="00AA2C6F"/>
    <w:rsid w:val="00AA47B3"/>
    <w:rsid w:val="00AA6463"/>
    <w:rsid w:val="00AA75A3"/>
    <w:rsid w:val="00AB107D"/>
    <w:rsid w:val="00AB3391"/>
    <w:rsid w:val="00AC2210"/>
    <w:rsid w:val="00AC744E"/>
    <w:rsid w:val="00AC75A3"/>
    <w:rsid w:val="00AD1EA1"/>
    <w:rsid w:val="00AD705C"/>
    <w:rsid w:val="00AD7FD0"/>
    <w:rsid w:val="00AE3A58"/>
    <w:rsid w:val="00AE63EB"/>
    <w:rsid w:val="00AE70FC"/>
    <w:rsid w:val="00AF6220"/>
    <w:rsid w:val="00AF69B4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6B4"/>
    <w:rsid w:val="00B417F0"/>
    <w:rsid w:val="00B466F6"/>
    <w:rsid w:val="00B50B24"/>
    <w:rsid w:val="00B52A7D"/>
    <w:rsid w:val="00B54B53"/>
    <w:rsid w:val="00B5683E"/>
    <w:rsid w:val="00B62A16"/>
    <w:rsid w:val="00B62C1D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3641"/>
    <w:rsid w:val="00BA6DAC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6546"/>
    <w:rsid w:val="00BD6B6C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47D8"/>
    <w:rsid w:val="00C254FE"/>
    <w:rsid w:val="00C25B7D"/>
    <w:rsid w:val="00C300F8"/>
    <w:rsid w:val="00C30BD9"/>
    <w:rsid w:val="00C310D4"/>
    <w:rsid w:val="00C34ADF"/>
    <w:rsid w:val="00C35753"/>
    <w:rsid w:val="00C3752A"/>
    <w:rsid w:val="00C377E9"/>
    <w:rsid w:val="00C4083B"/>
    <w:rsid w:val="00C52B84"/>
    <w:rsid w:val="00C54336"/>
    <w:rsid w:val="00C544A9"/>
    <w:rsid w:val="00C5663B"/>
    <w:rsid w:val="00C5699A"/>
    <w:rsid w:val="00C62D29"/>
    <w:rsid w:val="00C63CBC"/>
    <w:rsid w:val="00C661D6"/>
    <w:rsid w:val="00C72037"/>
    <w:rsid w:val="00C72277"/>
    <w:rsid w:val="00C736CF"/>
    <w:rsid w:val="00C765A8"/>
    <w:rsid w:val="00C8067D"/>
    <w:rsid w:val="00C87F4F"/>
    <w:rsid w:val="00C90C73"/>
    <w:rsid w:val="00C92D95"/>
    <w:rsid w:val="00C95F88"/>
    <w:rsid w:val="00C97DDE"/>
    <w:rsid w:val="00CA525C"/>
    <w:rsid w:val="00CA61CE"/>
    <w:rsid w:val="00CA6CD2"/>
    <w:rsid w:val="00CB23AA"/>
    <w:rsid w:val="00CB35A0"/>
    <w:rsid w:val="00CB4B3C"/>
    <w:rsid w:val="00CB4D28"/>
    <w:rsid w:val="00CB582F"/>
    <w:rsid w:val="00CC32CD"/>
    <w:rsid w:val="00CC4230"/>
    <w:rsid w:val="00CC5FB5"/>
    <w:rsid w:val="00CC675E"/>
    <w:rsid w:val="00CE0ACA"/>
    <w:rsid w:val="00CE6F29"/>
    <w:rsid w:val="00CF1B10"/>
    <w:rsid w:val="00CF2877"/>
    <w:rsid w:val="00CF667B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0AC"/>
    <w:rsid w:val="00D6172E"/>
    <w:rsid w:val="00D62036"/>
    <w:rsid w:val="00D71AC1"/>
    <w:rsid w:val="00D72088"/>
    <w:rsid w:val="00D7368D"/>
    <w:rsid w:val="00D745E1"/>
    <w:rsid w:val="00D7465C"/>
    <w:rsid w:val="00D7518F"/>
    <w:rsid w:val="00D76BA5"/>
    <w:rsid w:val="00D76FE4"/>
    <w:rsid w:val="00D807E9"/>
    <w:rsid w:val="00D817A9"/>
    <w:rsid w:val="00D85C1A"/>
    <w:rsid w:val="00D8691E"/>
    <w:rsid w:val="00D9177D"/>
    <w:rsid w:val="00DA0D7A"/>
    <w:rsid w:val="00DA2DD6"/>
    <w:rsid w:val="00DA402F"/>
    <w:rsid w:val="00DB1076"/>
    <w:rsid w:val="00DB2D46"/>
    <w:rsid w:val="00DB3837"/>
    <w:rsid w:val="00DB38A9"/>
    <w:rsid w:val="00DC0F26"/>
    <w:rsid w:val="00DC2582"/>
    <w:rsid w:val="00DC28C1"/>
    <w:rsid w:val="00DC3D10"/>
    <w:rsid w:val="00DC5663"/>
    <w:rsid w:val="00DC6C96"/>
    <w:rsid w:val="00DD24B3"/>
    <w:rsid w:val="00DD4084"/>
    <w:rsid w:val="00DD5845"/>
    <w:rsid w:val="00DE0F1C"/>
    <w:rsid w:val="00DE7C04"/>
    <w:rsid w:val="00DF1CE4"/>
    <w:rsid w:val="00DF2A5E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5D9A"/>
    <w:rsid w:val="00E44761"/>
    <w:rsid w:val="00E448D4"/>
    <w:rsid w:val="00E46220"/>
    <w:rsid w:val="00E468A8"/>
    <w:rsid w:val="00E46C54"/>
    <w:rsid w:val="00E47657"/>
    <w:rsid w:val="00E53A26"/>
    <w:rsid w:val="00E549CA"/>
    <w:rsid w:val="00E55DA4"/>
    <w:rsid w:val="00E564C6"/>
    <w:rsid w:val="00E66BCC"/>
    <w:rsid w:val="00E71CC0"/>
    <w:rsid w:val="00E73089"/>
    <w:rsid w:val="00E7494C"/>
    <w:rsid w:val="00E74B4C"/>
    <w:rsid w:val="00E75395"/>
    <w:rsid w:val="00E80440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101C"/>
    <w:rsid w:val="00EB4FA8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3C8D"/>
    <w:rsid w:val="00F23EBF"/>
    <w:rsid w:val="00F24062"/>
    <w:rsid w:val="00F260E5"/>
    <w:rsid w:val="00F26768"/>
    <w:rsid w:val="00F271BF"/>
    <w:rsid w:val="00F306EE"/>
    <w:rsid w:val="00F32201"/>
    <w:rsid w:val="00F32D41"/>
    <w:rsid w:val="00F349D8"/>
    <w:rsid w:val="00F3505A"/>
    <w:rsid w:val="00F5287A"/>
    <w:rsid w:val="00F5643B"/>
    <w:rsid w:val="00F606CC"/>
    <w:rsid w:val="00F630D8"/>
    <w:rsid w:val="00F67C02"/>
    <w:rsid w:val="00F70402"/>
    <w:rsid w:val="00F72C06"/>
    <w:rsid w:val="00F801DC"/>
    <w:rsid w:val="00F80E08"/>
    <w:rsid w:val="00F84400"/>
    <w:rsid w:val="00F90164"/>
    <w:rsid w:val="00FC03B5"/>
    <w:rsid w:val="00FC5780"/>
    <w:rsid w:val="00FC618D"/>
    <w:rsid w:val="00FD32C4"/>
    <w:rsid w:val="00FD3363"/>
    <w:rsid w:val="00FD54EE"/>
    <w:rsid w:val="00FE1B86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665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091AB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2022-11-22T11:21:00Z</cp:lastPrinted>
  <dcterms:created xsi:type="dcterms:W3CDTF">2022-11-23T10:00:00Z</dcterms:created>
  <dcterms:modified xsi:type="dcterms:W3CDTF">2022-11-23T10:01:00Z</dcterms:modified>
</cp:coreProperties>
</file>