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EAF80" w14:textId="1DFBAAC1" w:rsidR="003E1340" w:rsidRPr="003E1340" w:rsidRDefault="003E1340" w:rsidP="002C6FCB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6 do SWZ</w:t>
      </w:r>
    </w:p>
    <w:p w14:paraId="520F8D8D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Wykaz osób</w:t>
      </w:r>
    </w:p>
    <w:p w14:paraId="39B64213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które będą uczestniczyć w wykonaniu zamówienia</w:t>
      </w:r>
    </w:p>
    <w:p w14:paraId="2011A34D" w14:textId="642DBC4E" w:rsidR="003E1340" w:rsidRPr="003E1340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5FB296FD" w14:textId="77777777" w:rsidR="003E1340" w:rsidRPr="003E1340" w:rsidRDefault="003E1340" w:rsidP="003E13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3E1340" w:rsidRPr="003E1340" w14:paraId="01B90120" w14:textId="77777777" w:rsidTr="0041434D">
        <w:tc>
          <w:tcPr>
            <w:tcW w:w="1985" w:type="dxa"/>
            <w:vAlign w:val="center"/>
          </w:tcPr>
          <w:p w14:paraId="615755D4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6E8491C3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Imię </w:t>
            </w:r>
          </w:p>
          <w:p w14:paraId="6ED8C752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i nazwisko</w:t>
            </w:r>
          </w:p>
          <w:p w14:paraId="0D637AC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C699349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39442871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06D0577D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Rodzaj/zakres posiadanych  uprawnień, kwalifikacje zawodowe, wykształcenie, okres doświadczenia,     nr uprawnień</w:t>
            </w:r>
          </w:p>
        </w:tc>
      </w:tr>
      <w:tr w:rsidR="003E1340" w:rsidRPr="003E1340" w14:paraId="5BEB3889" w14:textId="77777777" w:rsidTr="0041434D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316CCA4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359881E6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6BC3450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6D2FC02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3E1340" w:rsidRPr="003E1340" w14:paraId="2F855877" w14:textId="77777777" w:rsidTr="0041434D">
        <w:tc>
          <w:tcPr>
            <w:tcW w:w="1985" w:type="dxa"/>
            <w:tcBorders>
              <w:top w:val="double" w:sz="4" w:space="0" w:color="auto"/>
            </w:tcBorders>
          </w:tcPr>
          <w:p w14:paraId="69E4CB97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963484F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40D9BA1E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BC5EC4F" w14:textId="77777777" w:rsidR="003E1340" w:rsidRPr="003E1340" w:rsidRDefault="003E1340" w:rsidP="003E1340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7307839D" w14:textId="77777777" w:rsidR="003E1340" w:rsidRPr="003E1340" w:rsidRDefault="003E1340" w:rsidP="003E1340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251140D" w14:textId="77777777" w:rsidR="003E1340" w:rsidRPr="003E1340" w:rsidRDefault="003E1340" w:rsidP="003E1340">
            <w:pPr>
              <w:spacing w:before="120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7B7AED7E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35F5F283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3765602F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727C7AF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5C2471E5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7D32388D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0AB07BAD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</w:tc>
      </w:tr>
      <w:tr w:rsidR="003E1340" w:rsidRPr="003E1340" w14:paraId="7F19DDE5" w14:textId="77777777" w:rsidTr="0041434D">
        <w:tc>
          <w:tcPr>
            <w:tcW w:w="1985" w:type="dxa"/>
          </w:tcPr>
          <w:p w14:paraId="299FA50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C8B92B3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187D8F5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39B19A1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4032FB2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EDA9DF9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23EB553E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631E1B3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2AC5005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778687EF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3081565A" w14:textId="77777777" w:rsidTr="0041434D">
        <w:tc>
          <w:tcPr>
            <w:tcW w:w="1985" w:type="dxa"/>
          </w:tcPr>
          <w:p w14:paraId="1E62A6F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9ACD0B6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5CFB4AE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C533388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EECA459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769D02A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163890B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28D1DC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5ABCFACB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1EEE2154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</w:tr>
    </w:tbl>
    <w:p w14:paraId="18A39BE4" w14:textId="77777777" w:rsidR="003E1340" w:rsidRPr="003E1340" w:rsidRDefault="003E1340" w:rsidP="003E1340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57A04847" w14:textId="77777777" w:rsidR="003E1340" w:rsidRPr="003E1340" w:rsidRDefault="003E1340" w:rsidP="003E1340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3B01AC73" w14:textId="17DE7332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1340">
        <w:rPr>
          <w:rFonts w:ascii="Times New Roman" w:hAnsi="Times New Roman" w:cs="Times New Roman"/>
          <w:b/>
          <w:sz w:val="20"/>
          <w:szCs w:val="20"/>
          <w:u w:val="single"/>
        </w:rPr>
        <w:t>Uwaga:</w:t>
      </w:r>
      <w:r w:rsidRPr="003E1340">
        <w:rPr>
          <w:rFonts w:ascii="Times New Roman" w:hAnsi="Times New Roman" w:cs="Times New Roman"/>
          <w:b/>
          <w:sz w:val="20"/>
          <w:szCs w:val="20"/>
        </w:rPr>
        <w:t xml:space="preserve"> W kolumnie 2 należy określić podstawę do dysponowania wskazana osobą (w zależności czy osoba jest zatrudniona na umowę o pracę, czy umowę zlecenie, czy może zobowiązan</w:t>
      </w:r>
      <w:r w:rsidR="00007C41">
        <w:rPr>
          <w:rFonts w:ascii="Times New Roman" w:hAnsi="Times New Roman" w:cs="Times New Roman"/>
          <w:b/>
          <w:sz w:val="20"/>
          <w:szCs w:val="20"/>
        </w:rPr>
        <w:t>i</w:t>
      </w:r>
      <w:r w:rsidRPr="003E1340">
        <w:rPr>
          <w:rFonts w:ascii="Times New Roman" w:hAnsi="Times New Roman" w:cs="Times New Roman"/>
          <w:b/>
          <w:sz w:val="20"/>
          <w:szCs w:val="20"/>
        </w:rPr>
        <w:t>e podmiotu do oddania osoby do dyspozycji na czas realizacji zamówienia, itp.)</w:t>
      </w:r>
    </w:p>
    <w:p w14:paraId="4A419DC1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162E08" w14:textId="3E54FBFC" w:rsidR="002757E4" w:rsidRPr="002C6FCB" w:rsidRDefault="003E1340" w:rsidP="002C6F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sectPr w:rsidR="002757E4" w:rsidRPr="002C6FCB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61D83" w14:textId="77777777" w:rsidR="00E7140D" w:rsidRDefault="00E7140D" w:rsidP="002757E4">
      <w:pPr>
        <w:spacing w:after="0" w:line="240" w:lineRule="auto"/>
      </w:pPr>
      <w:r>
        <w:separator/>
      </w:r>
    </w:p>
  </w:endnote>
  <w:endnote w:type="continuationSeparator" w:id="0">
    <w:p w14:paraId="58B4BC75" w14:textId="77777777" w:rsidR="00E7140D" w:rsidRDefault="00E7140D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8F15" w14:textId="77777777" w:rsidR="00E7140D" w:rsidRDefault="00E7140D" w:rsidP="002757E4">
      <w:pPr>
        <w:spacing w:after="0" w:line="240" w:lineRule="auto"/>
      </w:pPr>
      <w:r>
        <w:separator/>
      </w:r>
    </w:p>
  </w:footnote>
  <w:footnote w:type="continuationSeparator" w:id="0">
    <w:p w14:paraId="005C496F" w14:textId="77777777" w:rsidR="00E7140D" w:rsidRDefault="00E7140D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709B8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C6FCB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A0F6B"/>
    <w:rsid w:val="009A2F0A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6399F"/>
    <w:rsid w:val="00D76EA7"/>
    <w:rsid w:val="00DC11FC"/>
    <w:rsid w:val="00DD4534"/>
    <w:rsid w:val="00DE1618"/>
    <w:rsid w:val="00E65C0A"/>
    <w:rsid w:val="00E7140D"/>
    <w:rsid w:val="00E74BE1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2022-05-26T10:16:00Z</dcterms:created>
  <dcterms:modified xsi:type="dcterms:W3CDTF">2022-05-26T10:17:00Z</dcterms:modified>
</cp:coreProperties>
</file>