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26FD9" w14:textId="77777777" w:rsidR="00A82252" w:rsidRPr="00393676" w:rsidRDefault="00A82252" w:rsidP="00A82252">
      <w:pPr>
        <w:jc w:val="right"/>
      </w:pPr>
      <w:r w:rsidRPr="00393676">
        <w:rPr>
          <w:b/>
          <w:i/>
        </w:rPr>
        <w:t>Załącznik nr 2 do SIWZ</w:t>
      </w:r>
    </w:p>
    <w:p w14:paraId="0E498DB5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36CE233C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1D2A7D68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</w:t>
      </w:r>
    </w:p>
    <w:p w14:paraId="0219B2A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    GMINA RUDA MALENIECKA</w:t>
      </w:r>
    </w:p>
    <w:p w14:paraId="43BDF806" w14:textId="77777777" w:rsidR="003764A2" w:rsidRDefault="003764A2" w:rsidP="003764A2">
      <w:pPr>
        <w:jc w:val="both"/>
        <w:rPr>
          <w:b/>
        </w:rPr>
      </w:pPr>
      <w:r>
        <w:rPr>
          <w:b/>
        </w:rPr>
        <w:t>Znak</w:t>
      </w:r>
      <w:r w:rsidR="00A82252" w:rsidRPr="00393676">
        <w:rPr>
          <w:b/>
        </w:rPr>
        <w:t xml:space="preserve"> postępowania                                                                       26-242 Ruda Maleniecka 99A</w:t>
      </w:r>
    </w:p>
    <w:p w14:paraId="653A4E26" w14:textId="500D796A" w:rsidR="00A82252" w:rsidRPr="00393676" w:rsidRDefault="003764A2" w:rsidP="003764A2">
      <w:pPr>
        <w:jc w:val="both"/>
        <w:rPr>
          <w:b/>
        </w:rPr>
      </w:pPr>
      <w:r>
        <w:rPr>
          <w:b/>
        </w:rPr>
        <w:t>S.27</w:t>
      </w:r>
      <w:r w:rsidR="00331243">
        <w:rPr>
          <w:b/>
        </w:rPr>
        <w:t>1</w:t>
      </w:r>
      <w:r>
        <w:rPr>
          <w:b/>
        </w:rPr>
        <w:t>.</w:t>
      </w:r>
      <w:r w:rsidR="00060B25">
        <w:rPr>
          <w:b/>
        </w:rPr>
        <w:t>7</w:t>
      </w:r>
      <w:r>
        <w:rPr>
          <w:b/>
        </w:rPr>
        <w:t>.2022</w:t>
      </w:r>
    </w:p>
    <w:p w14:paraId="08D4EEE9" w14:textId="10270715" w:rsidR="00A82252" w:rsidRDefault="00A82252" w:rsidP="00A82252">
      <w:pPr>
        <w:spacing w:line="360" w:lineRule="auto"/>
        <w:jc w:val="both"/>
        <w:rPr>
          <w:b/>
        </w:rPr>
      </w:pPr>
    </w:p>
    <w:p w14:paraId="444764DB" w14:textId="77777777" w:rsidR="003764A2" w:rsidRPr="00393676" w:rsidRDefault="003764A2" w:rsidP="00A82252">
      <w:pPr>
        <w:spacing w:line="360" w:lineRule="auto"/>
        <w:jc w:val="both"/>
        <w:rPr>
          <w:b/>
        </w:rPr>
      </w:pPr>
    </w:p>
    <w:p w14:paraId="2836FAA6" w14:textId="77777777" w:rsidR="00BB30D5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 </w:t>
      </w:r>
    </w:p>
    <w:p w14:paraId="6BDE11B8" w14:textId="40A22A21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415ABF12" w14:textId="77777777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 </w:t>
      </w:r>
      <w:r w:rsidRPr="00393676">
        <w:rPr>
          <w:b/>
          <w:sz w:val="28"/>
          <w:szCs w:val="28"/>
          <w:u w:val="single"/>
        </w:rPr>
        <w:t>spełniania warunków udziału w postępowaniu</w:t>
      </w:r>
    </w:p>
    <w:p w14:paraId="5160FFDD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0E8D1CFC" w14:textId="5E53B83E" w:rsidR="00A82252" w:rsidRPr="00BB30D5" w:rsidRDefault="00A82252" w:rsidP="00BB30D5">
      <w:pPr>
        <w:pStyle w:val="WW-Tekstpodstawowy2"/>
        <w:jc w:val="both"/>
        <w:rPr>
          <w:b/>
          <w:sz w:val="24"/>
          <w:szCs w:val="24"/>
        </w:rPr>
      </w:pPr>
      <w:r w:rsidRPr="00393676">
        <w:tab/>
      </w:r>
      <w:r w:rsidRPr="00E17E42">
        <w:rPr>
          <w:sz w:val="24"/>
          <w:szCs w:val="24"/>
        </w:rPr>
        <w:t xml:space="preserve">Na potrzeby postępowania o udzielenie zamówienia publicznego prowadzonego przez Gminę Ruda Maleniecka na zadanie: </w:t>
      </w:r>
      <w:bookmarkStart w:id="0" w:name="_Hlk111634870"/>
      <w:r w:rsidR="00E16E88">
        <w:rPr>
          <w:b/>
          <w:sz w:val="24"/>
          <w:szCs w:val="24"/>
        </w:rPr>
        <w:t xml:space="preserve">Przebudowa </w:t>
      </w:r>
      <w:r w:rsidR="006E6EB2">
        <w:rPr>
          <w:b/>
          <w:sz w:val="24"/>
          <w:szCs w:val="24"/>
        </w:rPr>
        <w:t>drogi gminnej</w:t>
      </w:r>
      <w:r w:rsidR="00AF3C70">
        <w:rPr>
          <w:b/>
          <w:sz w:val="24"/>
          <w:szCs w:val="24"/>
        </w:rPr>
        <w:t xml:space="preserve"> Nr </w:t>
      </w:r>
      <w:r w:rsidR="005F084E">
        <w:rPr>
          <w:b/>
          <w:sz w:val="24"/>
          <w:szCs w:val="24"/>
        </w:rPr>
        <w:t>370009 T Lipa Gajówka – Gajówka Łazy – Gajówka Kadłubek (działki nr 553 i nr 556/1 w miejscowości Hucisko) na odcinku 810 m (od km 2+220 do km 3+030) + 15 m² poszerzenia</w:t>
      </w:r>
      <w:bookmarkEnd w:id="0"/>
      <w:r w:rsidR="00BB30D5" w:rsidRPr="00BB30D5">
        <w:rPr>
          <w:b/>
          <w:sz w:val="24"/>
          <w:szCs w:val="24"/>
        </w:rPr>
        <w:t>,</w:t>
      </w:r>
      <w:r w:rsidR="00BB30D5">
        <w:rPr>
          <w:b/>
          <w:sz w:val="24"/>
          <w:szCs w:val="24"/>
        </w:rPr>
        <w:t xml:space="preserve"> </w:t>
      </w:r>
      <w:r w:rsidRPr="00BB30D5">
        <w:rPr>
          <w:sz w:val="24"/>
          <w:szCs w:val="24"/>
        </w:rPr>
        <w:t>oświadczam, co następuje:</w:t>
      </w:r>
    </w:p>
    <w:p w14:paraId="569D9D1A" w14:textId="77777777" w:rsidR="00A82252" w:rsidRPr="00393676" w:rsidRDefault="00A82252" w:rsidP="00A82252">
      <w:pPr>
        <w:spacing w:line="276" w:lineRule="auto"/>
      </w:pPr>
    </w:p>
    <w:p w14:paraId="77A0D911" w14:textId="77777777" w:rsidR="00A82252" w:rsidRPr="00393676" w:rsidRDefault="00A82252" w:rsidP="000D0E27">
      <w:pPr>
        <w:spacing w:line="276" w:lineRule="auto"/>
        <w:jc w:val="center"/>
        <w:rPr>
          <w:b/>
        </w:rPr>
      </w:pPr>
      <w:r w:rsidRPr="00393676">
        <w:rPr>
          <w:b/>
        </w:rPr>
        <w:t>INFORMACJA DOTYCZĄCA WYKONAWCY</w:t>
      </w:r>
    </w:p>
    <w:p w14:paraId="70B44D38" w14:textId="77777777" w:rsidR="00A82252" w:rsidRPr="00393676" w:rsidRDefault="00A82252" w:rsidP="00A82252">
      <w:pPr>
        <w:spacing w:after="120"/>
        <w:jc w:val="both"/>
      </w:pPr>
      <w:r w:rsidRPr="00393676">
        <w:rPr>
          <w:b/>
        </w:rPr>
        <w:t xml:space="preserve">1) </w:t>
      </w:r>
      <w:r w:rsidRPr="00393676">
        <w:t xml:space="preserve">Oświadczam, że </w:t>
      </w:r>
      <w:r w:rsidRPr="00393676">
        <w:rPr>
          <w:b/>
        </w:rPr>
        <w:t>spełniam warunki udziału w postępowaniu</w:t>
      </w:r>
      <w:r w:rsidRPr="00393676">
        <w:t xml:space="preserve"> określone przez Zamawiającego w SWZ – rozdział VII – Warunki udziału w postępowaniu.</w:t>
      </w:r>
    </w:p>
    <w:p w14:paraId="50035AD9" w14:textId="77777777" w:rsidR="00A82252" w:rsidRPr="00393676" w:rsidRDefault="00A82252" w:rsidP="00A82252">
      <w:pPr>
        <w:spacing w:after="120"/>
        <w:jc w:val="both"/>
      </w:pPr>
      <w:r w:rsidRPr="00393676">
        <w:t xml:space="preserve">2)  Oświadczam, że w celu wykazania spełniania warunków udziału w postępowaniu, określonych przez Zamawiającego w SWZ, </w:t>
      </w:r>
      <w:r w:rsidRPr="00393676">
        <w:rPr>
          <w:b/>
        </w:rPr>
        <w:t>polegam na zasobach następujących podmiotów</w:t>
      </w:r>
      <w:r w:rsidRPr="00393676">
        <w:t>:</w:t>
      </w:r>
    </w:p>
    <w:p w14:paraId="2BC11A43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A19579B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294291ED" w14:textId="77777777" w:rsidR="00A82252" w:rsidRPr="00393676" w:rsidRDefault="00A82252" w:rsidP="00A82252">
      <w:pPr>
        <w:spacing w:line="276" w:lineRule="auto"/>
        <w:jc w:val="both"/>
      </w:pPr>
      <w:r w:rsidRPr="00393676">
        <w:t>W następującym zakresie: ………………………………………………………………………..</w:t>
      </w:r>
    </w:p>
    <w:p w14:paraId="79E508E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6293CE59" w14:textId="77777777" w:rsidR="00A82252" w:rsidRPr="00393676" w:rsidRDefault="00A82252" w:rsidP="00A82252">
      <w:pPr>
        <w:spacing w:line="276" w:lineRule="auto"/>
        <w:jc w:val="both"/>
      </w:pPr>
      <w:r w:rsidRPr="00393676">
        <w:t>…………………………………………………………………………………………………….</w:t>
      </w:r>
    </w:p>
    <w:p w14:paraId="5B602856" w14:textId="77777777" w:rsidR="00A82252" w:rsidRPr="00393676" w:rsidRDefault="00A82252" w:rsidP="00A82252">
      <w:pPr>
        <w:spacing w:line="276" w:lineRule="auto"/>
        <w:jc w:val="both"/>
        <w:rPr>
          <w:i/>
        </w:rPr>
      </w:pPr>
      <w:r w:rsidRPr="00393676">
        <w:rPr>
          <w:i/>
        </w:rPr>
        <w:t xml:space="preserve">(wskazać podmiot i określić odpowiedni zakres dla wskazanego podmiotu – </w:t>
      </w:r>
      <w:r w:rsidRPr="00393676">
        <w:rPr>
          <w:b/>
          <w:i/>
          <w:u w:val="single"/>
        </w:rPr>
        <w:t>jeżeli dotyczy</w:t>
      </w:r>
      <w:r w:rsidRPr="00393676">
        <w:rPr>
          <w:b/>
          <w:i/>
        </w:rPr>
        <w:t xml:space="preserve">,  </w:t>
      </w:r>
      <w:r w:rsidRPr="00393676">
        <w:rPr>
          <w:i/>
        </w:rPr>
        <w:t>jeśli nie dotyczy – punkt przekreślić)</w:t>
      </w:r>
    </w:p>
    <w:p w14:paraId="12F85CB0" w14:textId="77777777" w:rsidR="00A82252" w:rsidRPr="00393676" w:rsidRDefault="00A82252" w:rsidP="00A82252">
      <w:pPr>
        <w:spacing w:after="120" w:line="276" w:lineRule="auto"/>
        <w:jc w:val="both"/>
      </w:pPr>
    </w:p>
    <w:p w14:paraId="5D087F90" w14:textId="77777777" w:rsidR="00A82252" w:rsidRPr="00393676" w:rsidRDefault="00A82252" w:rsidP="000D0E27">
      <w:pPr>
        <w:spacing w:line="276" w:lineRule="auto"/>
        <w:jc w:val="center"/>
        <w:rPr>
          <w:b/>
        </w:rPr>
      </w:pPr>
      <w:r w:rsidRPr="00393676">
        <w:rPr>
          <w:b/>
        </w:rPr>
        <w:t>OŚWIADCZENIE DOTYCZĄCE PODANYCH INFORMACJI</w:t>
      </w:r>
    </w:p>
    <w:p w14:paraId="2A1296EC" w14:textId="5CE4BD8A" w:rsidR="00A82252" w:rsidRDefault="00A82252" w:rsidP="00A82252">
      <w:pPr>
        <w:jc w:val="both"/>
      </w:pPr>
      <w:r w:rsidRPr="00393676">
        <w:t>Oświadczam, że wszystkie informacje podane w powyższym oświadczeniu są aktualne  i zgodne z prawdą oraz zostały przedstawione zgodnie z pełna świadomością konsekwencji wprowadzenia Zamawiającego w błąd przy przedstawianiu informacji.</w:t>
      </w:r>
    </w:p>
    <w:p w14:paraId="4E484FD7" w14:textId="77777777" w:rsidR="00BB30D5" w:rsidRPr="00393676" w:rsidRDefault="00BB30D5" w:rsidP="00A82252">
      <w:pPr>
        <w:jc w:val="both"/>
      </w:pPr>
    </w:p>
    <w:p w14:paraId="2634ACE2" w14:textId="77777777" w:rsidR="00A82252" w:rsidRPr="00393676" w:rsidRDefault="00A82252" w:rsidP="00A82252">
      <w:pPr>
        <w:jc w:val="both"/>
      </w:pPr>
    </w:p>
    <w:p w14:paraId="4DD92913" w14:textId="77777777" w:rsidR="00A82252" w:rsidRPr="00393676" w:rsidRDefault="00A82252" w:rsidP="00A82252">
      <w:pPr>
        <w:jc w:val="both"/>
      </w:pPr>
      <w:r w:rsidRPr="00393676">
        <w:t xml:space="preserve">…………………………, dnia …………..                     </w:t>
      </w:r>
    </w:p>
    <w:p w14:paraId="50A447F3" w14:textId="75D67DB9" w:rsidR="000D0E27" w:rsidRDefault="00A82252" w:rsidP="00A82252">
      <w:pPr>
        <w:jc w:val="both"/>
      </w:pPr>
      <w:r w:rsidRPr="00393676">
        <w:t xml:space="preserve">                   </w:t>
      </w:r>
      <w:r w:rsidRPr="00393676">
        <w:tab/>
      </w:r>
      <w:r w:rsidRPr="00393676">
        <w:tab/>
      </w:r>
      <w:r w:rsidRPr="00393676">
        <w:tab/>
      </w:r>
    </w:p>
    <w:p w14:paraId="496919E8" w14:textId="77777777" w:rsidR="00A82252" w:rsidRPr="00393676" w:rsidRDefault="00A82252" w:rsidP="00BB30D5">
      <w:pPr>
        <w:spacing w:after="120"/>
        <w:jc w:val="both"/>
        <w:rPr>
          <w:sz w:val="20"/>
          <w:szCs w:val="20"/>
        </w:rPr>
      </w:pPr>
      <w:r w:rsidRPr="00393676">
        <w:tab/>
      </w:r>
      <w:r w:rsidRPr="00393676">
        <w:tab/>
      </w:r>
      <w:r w:rsidRPr="00393676">
        <w:tab/>
      </w:r>
      <w:r w:rsidRPr="00393676">
        <w:tab/>
      </w:r>
    </w:p>
    <w:p w14:paraId="6013B0F2" w14:textId="77777777" w:rsidR="00A82252" w:rsidRPr="00F67C0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33731503" w14:textId="77777777" w:rsidR="00BB30D5" w:rsidRDefault="00BB30D5" w:rsidP="00A82252">
      <w:pPr>
        <w:jc w:val="right"/>
        <w:rPr>
          <w:b/>
          <w:i/>
        </w:rPr>
      </w:pPr>
    </w:p>
    <w:sectPr w:rsidR="00BB30D5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1820D" w14:textId="77777777" w:rsidR="006B200D" w:rsidRDefault="006B200D" w:rsidP="005746DD">
      <w:r>
        <w:separator/>
      </w:r>
    </w:p>
  </w:endnote>
  <w:endnote w:type="continuationSeparator" w:id="0">
    <w:p w14:paraId="5EF98DF7" w14:textId="77777777" w:rsidR="006B200D" w:rsidRDefault="006B200D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8403" w14:textId="77777777" w:rsidR="006B200D" w:rsidRDefault="006B200D" w:rsidP="005746DD"/>
  </w:footnote>
  <w:footnote w:type="continuationSeparator" w:id="0">
    <w:p w14:paraId="41D38530" w14:textId="77777777" w:rsidR="006B200D" w:rsidRDefault="006B200D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3D44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10A5"/>
    <w:rsid w:val="000428AB"/>
    <w:rsid w:val="00044CCF"/>
    <w:rsid w:val="0005384F"/>
    <w:rsid w:val="00054406"/>
    <w:rsid w:val="00060B25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00D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2022-08-19T10:03:00Z</dcterms:created>
  <dcterms:modified xsi:type="dcterms:W3CDTF">2022-08-19T10:04:00Z</dcterms:modified>
</cp:coreProperties>
</file>