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47ABFADC" w:rsidR="00F319E6" w:rsidRDefault="00F319E6" w:rsidP="002C2F6B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7B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600F0B45" w:rsidR="00F319E6" w:rsidRPr="006F6738" w:rsidRDefault="00F319E6" w:rsidP="006F6738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>Budowa sieci kanalizacji sanitarnej w miejscowości Koliszowy gm. Ruda Maleniecka w formule „zaprojektuj i wybuduj</w:t>
      </w:r>
      <w:r>
        <w:rPr>
          <w:b/>
          <w:i/>
          <w:iCs/>
          <w:sz w:val="24"/>
          <w:szCs w:val="24"/>
        </w:rPr>
        <w:t xml:space="preserve"> – ETAP </w:t>
      </w:r>
      <w:r w:rsidR="007F266D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2D5C966B" w:rsidR="00F319E6" w:rsidRPr="00C544F0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3B6393C" w14:textId="30224842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p w14:paraId="1D5592E7" w14:textId="77777777" w:rsidR="002C2F6B" w:rsidRPr="008B68B5" w:rsidRDefault="002C2F6B" w:rsidP="00BF1965">
      <w:pPr>
        <w:spacing w:before="100" w:beforeAutospacing="1"/>
        <w:jc w:val="both"/>
        <w:rPr>
          <w:i/>
        </w:rPr>
      </w:pPr>
    </w:p>
    <w:sectPr w:rsidR="002C2F6B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A4E9C" w14:textId="77777777" w:rsidR="007123C8" w:rsidRDefault="007123C8" w:rsidP="0091213C">
      <w:r>
        <w:separator/>
      </w:r>
    </w:p>
  </w:endnote>
  <w:endnote w:type="continuationSeparator" w:id="0">
    <w:p w14:paraId="1C7DD6EC" w14:textId="77777777" w:rsidR="007123C8" w:rsidRDefault="007123C8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A6B54" w14:textId="77777777" w:rsidR="007123C8" w:rsidRDefault="007123C8" w:rsidP="0091213C"/>
  </w:footnote>
  <w:footnote w:type="continuationSeparator" w:id="0">
    <w:p w14:paraId="4AE48A3E" w14:textId="77777777" w:rsidR="007123C8" w:rsidRDefault="007123C8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6613"/>
    <w:rsid w:val="001963BA"/>
    <w:rsid w:val="001B4FE1"/>
    <w:rsid w:val="001C6D3B"/>
    <w:rsid w:val="001E41F1"/>
    <w:rsid w:val="002849EA"/>
    <w:rsid w:val="00297505"/>
    <w:rsid w:val="002B576B"/>
    <w:rsid w:val="002C1529"/>
    <w:rsid w:val="002C2F6B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3A6734"/>
    <w:rsid w:val="00435C40"/>
    <w:rsid w:val="0046553C"/>
    <w:rsid w:val="004678D1"/>
    <w:rsid w:val="004A412E"/>
    <w:rsid w:val="004E22DF"/>
    <w:rsid w:val="004E2339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23C8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2022-12-30T09:12:00Z</dcterms:created>
  <dcterms:modified xsi:type="dcterms:W3CDTF">2022-12-30T09:13:00Z</dcterms:modified>
</cp:coreProperties>
</file>