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86F8D" w14:textId="04A82814" w:rsidR="006624B6" w:rsidRDefault="00A775B7" w:rsidP="00543C9F">
      <w:pPr>
        <w:spacing w:after="0"/>
        <w:jc w:val="center"/>
        <w:rPr>
          <w:rFonts w:eastAsia="Times New Roman"/>
          <w:sz w:val="20"/>
          <w:szCs w:val="20"/>
          <w:lang w:eastAsia="pl-PL"/>
        </w:rPr>
      </w:pPr>
      <w:r>
        <w:rPr>
          <w:noProof/>
        </w:rPr>
        <w:drawing>
          <wp:inline distT="0" distB="0" distL="0" distR="0" wp14:anchorId="4216496D" wp14:editId="6C0BC358">
            <wp:extent cx="5553075" cy="533400"/>
            <wp:effectExtent l="0" t="0" r="9525" b="0"/>
            <wp:docPr id="4660388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CF3CB" w14:textId="77777777" w:rsidR="00A918E2" w:rsidRDefault="00A918E2" w:rsidP="00A918E2">
      <w:pPr>
        <w:autoSpaceDE w:val="0"/>
        <w:adjustRightInd w:val="0"/>
        <w:ind w:left="4962"/>
        <w:jc w:val="right"/>
        <w:rPr>
          <w:rFonts w:cs="Mangal"/>
          <w:i/>
          <w:sz w:val="18"/>
          <w:szCs w:val="18"/>
        </w:rPr>
      </w:pPr>
    </w:p>
    <w:p w14:paraId="425260F1" w14:textId="19BFD66A" w:rsidR="00C60D68" w:rsidRPr="008C1958" w:rsidRDefault="00A918E2" w:rsidP="00BB5CC1">
      <w:pPr>
        <w:autoSpaceDE w:val="0"/>
        <w:adjustRightInd w:val="0"/>
        <w:ind w:left="4962"/>
        <w:jc w:val="right"/>
        <w:rPr>
          <w:rFonts w:eastAsia="Times New Roman"/>
          <w:sz w:val="20"/>
          <w:lang w:eastAsia="pl-PL"/>
        </w:rPr>
      </w:pPr>
      <w:r w:rsidRPr="005A060A">
        <w:rPr>
          <w:rFonts w:cs="Mangal"/>
          <w:i/>
          <w:sz w:val="20"/>
          <w:szCs w:val="20"/>
        </w:rPr>
        <w:t xml:space="preserve">Załącznik nr </w:t>
      </w:r>
      <w:r w:rsidR="009C5A9C" w:rsidRPr="005A060A">
        <w:rPr>
          <w:rFonts w:cs="Mangal"/>
          <w:i/>
          <w:sz w:val="20"/>
          <w:szCs w:val="20"/>
        </w:rPr>
        <w:t>6</w:t>
      </w:r>
      <w:r w:rsidRPr="005A060A">
        <w:rPr>
          <w:rFonts w:cs="Mangal"/>
          <w:i/>
          <w:sz w:val="20"/>
          <w:szCs w:val="20"/>
        </w:rPr>
        <w:t xml:space="preserve"> do Regulaminu projektu</w:t>
      </w:r>
      <w:r w:rsidR="00C60D68" w:rsidRPr="008C1958">
        <w:rPr>
          <w:rFonts w:eastAsia="Times New Roman"/>
          <w:sz w:val="20"/>
          <w:lang w:eastAsia="pl-PL"/>
        </w:rPr>
        <w:t xml:space="preserve">  </w:t>
      </w:r>
    </w:p>
    <w:p w14:paraId="17E2E2CA" w14:textId="77777777" w:rsidR="00B9106D" w:rsidRPr="005A060A" w:rsidRDefault="00B9106D" w:rsidP="005A060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60A">
        <w:rPr>
          <w:rFonts w:ascii="Times New Roman" w:hAnsi="Times New Roman" w:cs="Times New Roman"/>
          <w:b/>
          <w:bCs/>
          <w:sz w:val="24"/>
          <w:szCs w:val="24"/>
        </w:rPr>
        <w:t>DEKLARACJA UDZIAŁU W PROJEKCIE</w:t>
      </w:r>
    </w:p>
    <w:p w14:paraId="27D6339D" w14:textId="77777777" w:rsidR="006A1CA7" w:rsidRPr="005A060A" w:rsidRDefault="006A1CA7" w:rsidP="005A06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l-PL"/>
        </w:rPr>
      </w:pPr>
    </w:p>
    <w:p w14:paraId="5F86E0AE" w14:textId="7F0F82FB" w:rsidR="00C60D68" w:rsidRPr="005A060A" w:rsidRDefault="00C60D68" w:rsidP="005A060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>Ja niżej podpisany/a oświadczam, iż:</w:t>
      </w:r>
    </w:p>
    <w:p w14:paraId="33700870" w14:textId="75F5D71A" w:rsidR="00C60D68" w:rsidRPr="005A060A" w:rsidRDefault="00C60D68" w:rsidP="005A06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deklaruje </w:t>
      </w:r>
      <w:r w:rsidR="00750013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swój </w:t>
      </w:r>
      <w:r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projekcie </w:t>
      </w:r>
      <w:r w:rsidR="00523234" w:rsidRPr="005A060A">
        <w:rPr>
          <w:rFonts w:ascii="Times New Roman" w:hAnsi="Times New Roman" w:cs="Times New Roman"/>
          <w:sz w:val="24"/>
          <w:szCs w:val="24"/>
        </w:rPr>
        <w:t>„</w:t>
      </w:r>
      <w:r w:rsidR="00AC374C" w:rsidRPr="00AC374C">
        <w:rPr>
          <w:rFonts w:ascii="Times New Roman" w:hAnsi="Times New Roman" w:cs="Times New Roman"/>
          <w:b/>
          <w:bCs/>
          <w:i/>
          <w:sz w:val="24"/>
          <w:szCs w:val="24"/>
        </w:rPr>
        <w:t>Dobry start z przedszkolem w Kostomłotach Drugich!</w:t>
      </w:r>
      <w:r w:rsidR="00523234" w:rsidRPr="005A060A">
        <w:rPr>
          <w:rFonts w:ascii="Times New Roman" w:hAnsi="Times New Roman" w:cs="Times New Roman"/>
          <w:sz w:val="24"/>
          <w:szCs w:val="24"/>
        </w:rPr>
        <w:t xml:space="preserve">” </w:t>
      </w:r>
      <w:r w:rsidR="00B9106D" w:rsidRPr="005A060A">
        <w:rPr>
          <w:rFonts w:ascii="Times New Roman" w:eastAsia="Times New Roman" w:hAnsi="Times New Roman" w:cs="Times New Roman"/>
          <w:sz w:val="24"/>
          <w:szCs w:val="24"/>
        </w:rPr>
        <w:t>w</w:t>
      </w:r>
      <w:r w:rsidR="00B9106D" w:rsidRPr="005A060A">
        <w:rPr>
          <w:rFonts w:ascii="Times New Roman" w:hAnsi="Times New Roman" w:cs="Times New Roman"/>
          <w:sz w:val="24"/>
          <w:szCs w:val="24"/>
        </w:rPr>
        <w:t>spółfinansowan</w:t>
      </w:r>
      <w:r w:rsidR="005A060A" w:rsidRPr="005A060A">
        <w:rPr>
          <w:rFonts w:ascii="Times New Roman" w:hAnsi="Times New Roman" w:cs="Times New Roman"/>
          <w:sz w:val="24"/>
          <w:szCs w:val="24"/>
        </w:rPr>
        <w:t>ego</w:t>
      </w:r>
      <w:r w:rsidR="00B9106D" w:rsidRPr="005A060A">
        <w:rPr>
          <w:rFonts w:ascii="Times New Roman" w:hAnsi="Times New Roman" w:cs="Times New Roman"/>
          <w:sz w:val="24"/>
          <w:szCs w:val="24"/>
        </w:rPr>
        <w:t xml:space="preserve"> przez Unię Europejską z </w:t>
      </w:r>
      <w:r w:rsidR="00B9106D" w:rsidRPr="005A060A">
        <w:rPr>
          <w:rFonts w:ascii="Times New Roman" w:hAnsi="Times New Roman" w:cs="Times New Roman"/>
          <w:b/>
          <w:bCs/>
          <w:sz w:val="24"/>
          <w:szCs w:val="24"/>
        </w:rPr>
        <w:t>programu regionalnego</w:t>
      </w:r>
      <w:r w:rsidR="00B9106D" w:rsidRPr="005A06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Fundusze Europejskie dla Świętokrzyskiego 2021-2027</w:t>
      </w:r>
      <w:r w:rsidR="00B9106D" w:rsidRPr="005A060A">
        <w:rPr>
          <w:rFonts w:ascii="Times New Roman" w:hAnsi="Times New Roman" w:cs="Times New Roman"/>
          <w:sz w:val="24"/>
          <w:szCs w:val="24"/>
        </w:rPr>
        <w:t xml:space="preserve"> </w:t>
      </w:r>
      <w:r w:rsidR="00B9106D" w:rsidRPr="005A060A">
        <w:rPr>
          <w:rFonts w:ascii="Times New Roman" w:hAnsi="Times New Roman" w:cs="Times New Roman"/>
          <w:b/>
          <w:bCs/>
          <w:sz w:val="24"/>
          <w:szCs w:val="24"/>
        </w:rPr>
        <w:t xml:space="preserve">ze środków Europejskiego Funduszu Społecznego Plus (EFS+), </w:t>
      </w:r>
      <w:r w:rsidR="00B9106D" w:rsidRPr="005A060A">
        <w:rPr>
          <w:rFonts w:ascii="Times New Roman" w:hAnsi="Times New Roman" w:cs="Times New Roman"/>
          <w:sz w:val="24"/>
          <w:szCs w:val="24"/>
        </w:rPr>
        <w:t xml:space="preserve">realizowanego przez </w:t>
      </w:r>
      <w:r w:rsidR="00006E6E">
        <w:rPr>
          <w:rFonts w:ascii="Times New Roman" w:hAnsi="Times New Roman" w:cs="Times New Roman"/>
          <w:sz w:val="24"/>
          <w:szCs w:val="24"/>
        </w:rPr>
        <w:t>Zespół Szkół w Kostomłotach Drugich</w:t>
      </w:r>
      <w:r w:rsidR="00B9106D" w:rsidRPr="005A060A">
        <w:rPr>
          <w:rFonts w:ascii="Times New Roman" w:hAnsi="Times New Roman" w:cs="Times New Roman"/>
          <w:sz w:val="24"/>
          <w:szCs w:val="24"/>
        </w:rPr>
        <w:t xml:space="preserve"> oraz oświadczam, iż spełniam kryteria kwalifikowalności uprawniające do udziału w projekcie zawarte w </w:t>
      </w:r>
      <w:r w:rsidR="00B9106D" w:rsidRPr="005A060A">
        <w:rPr>
          <w:rFonts w:ascii="Times New Roman" w:hAnsi="Times New Roman" w:cs="Times New Roman"/>
          <w:b/>
          <w:sz w:val="24"/>
          <w:szCs w:val="24"/>
        </w:rPr>
        <w:t>Regulaminie rekrutacji i uczestnictwa w projekcie</w:t>
      </w:r>
      <w:r w:rsidR="00B9106D" w:rsidRPr="005A060A">
        <w:rPr>
          <w:rFonts w:ascii="Times New Roman" w:hAnsi="Times New Roman" w:cs="Times New Roman"/>
          <w:sz w:val="24"/>
          <w:szCs w:val="24"/>
        </w:rPr>
        <w:t xml:space="preserve"> </w:t>
      </w:r>
      <w:r w:rsidR="00F77692" w:rsidRPr="005A060A">
        <w:rPr>
          <w:rFonts w:ascii="Times New Roman" w:hAnsi="Times New Roman" w:cs="Times New Roman"/>
          <w:sz w:val="24"/>
          <w:szCs w:val="24"/>
        </w:rPr>
        <w:t>„</w:t>
      </w:r>
      <w:r w:rsidR="00006E6E" w:rsidRPr="00AC374C">
        <w:rPr>
          <w:rFonts w:ascii="Times New Roman" w:hAnsi="Times New Roman" w:cs="Times New Roman"/>
          <w:b/>
          <w:bCs/>
          <w:i/>
          <w:sz w:val="24"/>
          <w:szCs w:val="24"/>
        </w:rPr>
        <w:t>Dobry start z przedszkolem w Kostomłotach Drugich!</w:t>
      </w:r>
      <w:r w:rsidR="00F77692" w:rsidRPr="005A060A">
        <w:rPr>
          <w:rFonts w:ascii="Times New Roman" w:hAnsi="Times New Roman" w:cs="Times New Roman"/>
          <w:sz w:val="24"/>
          <w:szCs w:val="24"/>
        </w:rPr>
        <w:t>”.</w:t>
      </w:r>
    </w:p>
    <w:p w14:paraId="748A4595" w14:textId="77777777" w:rsidR="00F77692" w:rsidRPr="005A060A" w:rsidRDefault="00F77692" w:rsidP="005A060A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C007E29" w14:textId="74B75B95" w:rsidR="00C60D68" w:rsidRPr="005A060A" w:rsidRDefault="001430D5" w:rsidP="005A060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Deklaruję</w:t>
      </w:r>
      <w:r w:rsidR="00C60D68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50013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swój </w:t>
      </w:r>
      <w:r w:rsidR="00C60D68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następujących formach wsparcia</w:t>
      </w:r>
      <w:r w:rsidR="00B9106D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9106D" w:rsidRPr="005A060A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B9106D" w:rsidRPr="005A060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wstaw znak ”X” we właściwym  polu</w:t>
      </w:r>
      <w:r w:rsidR="00B9106D" w:rsidRPr="005A060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  <w:r w:rsidR="00B9106D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3AA0C9F" w14:textId="3DB3057B" w:rsidR="00254E77" w:rsidRPr="005A060A" w:rsidRDefault="00254E77" w:rsidP="005A06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E56C30" w14:textId="47BF096B" w:rsidR="00B671AF" w:rsidRPr="005A060A" w:rsidRDefault="00B671AF" w:rsidP="005A0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060A">
        <w:rPr>
          <w:rFonts w:ascii="Times New Roman" w:hAnsi="Times New Roman" w:cs="Times New Roman"/>
          <w:b/>
          <w:bCs/>
          <w:sz w:val="24"/>
          <w:szCs w:val="24"/>
        </w:rPr>
        <w:t xml:space="preserve">Zadanie </w:t>
      </w:r>
      <w:r w:rsidR="00BB5CC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B5416" w:rsidRPr="005A06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A060A">
        <w:rPr>
          <w:rFonts w:ascii="Times New Roman" w:hAnsi="Times New Roman" w:cs="Times New Roman"/>
          <w:b/>
          <w:bCs/>
          <w:sz w:val="24"/>
          <w:szCs w:val="24"/>
        </w:rPr>
        <w:t xml:space="preserve"> Doskonalenie umiejętności i kompetencji zawodowych nauczycieli:</w:t>
      </w:r>
    </w:p>
    <w:p w14:paraId="25D38FF0" w14:textId="77777777" w:rsidR="007A618D" w:rsidRPr="00391AE1" w:rsidRDefault="007A618D" w:rsidP="007A61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</w:rPr>
      </w:pPr>
      <w:r w:rsidRPr="00391AE1">
        <w:rPr>
          <w:rFonts w:ascii="Times New Roman" w:hAnsi="Times New Roman" w:cs="Times New Roman"/>
        </w:rPr>
        <w:t>dostęp dla 7 os. nauczycieli do platformy edukacyjnej wspomagającej realizację działań dwujęzycznych w przedszkolu,</w:t>
      </w:r>
    </w:p>
    <w:p w14:paraId="4045AB73" w14:textId="77777777" w:rsidR="007A618D" w:rsidRPr="00391AE1" w:rsidRDefault="007A618D" w:rsidP="007A61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</w:rPr>
      </w:pPr>
      <w:r w:rsidRPr="00391AE1">
        <w:rPr>
          <w:rFonts w:ascii="Times New Roman" w:hAnsi="Times New Roman" w:cs="Times New Roman"/>
        </w:rPr>
        <w:t>warsztaty stacjonarne- kodowanie poprzez zabawę i robotyka w edukacji przedszkolnej,</w:t>
      </w:r>
    </w:p>
    <w:p w14:paraId="4BCF3CA2" w14:textId="613C3A4B" w:rsidR="007A618D" w:rsidRPr="00391AE1" w:rsidRDefault="007A618D" w:rsidP="007A61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</w:rPr>
      </w:pPr>
      <w:r w:rsidRPr="00391AE1">
        <w:rPr>
          <w:rFonts w:ascii="Times New Roman" w:hAnsi="Times New Roman" w:cs="Times New Roman"/>
        </w:rPr>
        <w:t>szkolenie z podstaw treningu umiejętności społecznych,</w:t>
      </w:r>
    </w:p>
    <w:p w14:paraId="6855F53B" w14:textId="67598D00" w:rsidR="007A618D" w:rsidRPr="00391AE1" w:rsidRDefault="007A618D" w:rsidP="007A61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</w:rPr>
      </w:pPr>
      <w:r w:rsidRPr="00391AE1">
        <w:rPr>
          <w:rFonts w:ascii="Times New Roman" w:hAnsi="Times New Roman" w:cs="Times New Roman"/>
        </w:rPr>
        <w:t xml:space="preserve">kurs z metody </w:t>
      </w:r>
      <w:proofErr w:type="spellStart"/>
      <w:r w:rsidRPr="00391AE1">
        <w:rPr>
          <w:rFonts w:ascii="Times New Roman" w:hAnsi="Times New Roman" w:cs="Times New Roman"/>
        </w:rPr>
        <w:t>CLiL</w:t>
      </w:r>
      <w:proofErr w:type="spellEnd"/>
      <w:r w:rsidRPr="00391AE1">
        <w:rPr>
          <w:rFonts w:ascii="Times New Roman" w:hAnsi="Times New Roman" w:cs="Times New Roman"/>
        </w:rPr>
        <w:t xml:space="preserve"> w nauczaniu dwujęzycznym,</w:t>
      </w:r>
    </w:p>
    <w:p w14:paraId="44ADC53B" w14:textId="4CDBD9C1" w:rsidR="007A618D" w:rsidRPr="00391AE1" w:rsidRDefault="007A618D" w:rsidP="007A61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</w:rPr>
      </w:pPr>
      <w:r w:rsidRPr="00391AE1">
        <w:rPr>
          <w:rFonts w:ascii="Times New Roman" w:hAnsi="Times New Roman" w:cs="Times New Roman"/>
        </w:rPr>
        <w:t>kurs z zakresu wczesnej edukacji Montessori dla dzieci w wieku 2,5</w:t>
      </w:r>
      <w:r w:rsidR="00543C9F">
        <w:rPr>
          <w:rFonts w:ascii="Times New Roman" w:hAnsi="Times New Roman" w:cs="Times New Roman"/>
        </w:rPr>
        <w:t xml:space="preserve"> </w:t>
      </w:r>
      <w:r w:rsidRPr="00391AE1">
        <w:rPr>
          <w:rFonts w:ascii="Times New Roman" w:hAnsi="Times New Roman" w:cs="Times New Roman"/>
        </w:rPr>
        <w:t>-</w:t>
      </w:r>
      <w:r w:rsidR="00543C9F">
        <w:rPr>
          <w:rFonts w:ascii="Times New Roman" w:hAnsi="Times New Roman" w:cs="Times New Roman"/>
        </w:rPr>
        <w:t xml:space="preserve"> </w:t>
      </w:r>
      <w:r w:rsidRPr="00391AE1">
        <w:rPr>
          <w:rFonts w:ascii="Times New Roman" w:hAnsi="Times New Roman" w:cs="Times New Roman"/>
        </w:rPr>
        <w:t>6 lat.</w:t>
      </w:r>
    </w:p>
    <w:p w14:paraId="7CCA2486" w14:textId="28CC8AC0" w:rsidR="00543C9F" w:rsidRPr="00391AE1" w:rsidRDefault="00543C9F" w:rsidP="00543C9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BF3E23">
        <w:rPr>
          <w:rFonts w:ascii="Times New Roman" w:hAnsi="Times New Roman" w:cs="Times New Roman"/>
        </w:rPr>
        <w:t>zkolenie - pedagogika teatru</w:t>
      </w:r>
      <w:r w:rsidRPr="00391AE1">
        <w:rPr>
          <w:rFonts w:ascii="Times New Roman" w:hAnsi="Times New Roman" w:cs="Times New Roman"/>
        </w:rPr>
        <w:t>.</w:t>
      </w:r>
    </w:p>
    <w:p w14:paraId="04542CC6" w14:textId="77777777" w:rsidR="00B9106D" w:rsidRPr="005A060A" w:rsidRDefault="00B9106D" w:rsidP="005A0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7625FC34" w14:textId="77777777" w:rsidR="00087B06" w:rsidRPr="005A060A" w:rsidRDefault="00087B06" w:rsidP="005A06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0A">
        <w:rPr>
          <w:rFonts w:ascii="Times New Roman" w:hAnsi="Times New Roman" w:cs="Times New Roman"/>
          <w:sz w:val="24"/>
          <w:szCs w:val="24"/>
        </w:rPr>
        <w:t>Jednocześnie:</w:t>
      </w:r>
    </w:p>
    <w:p w14:paraId="2A4957EB" w14:textId="1C2D3E0A" w:rsidR="00087B06" w:rsidRPr="005A060A" w:rsidRDefault="00087B06" w:rsidP="005A060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lk176440814"/>
      <w:bookmarkStart w:id="1" w:name="_Hlk176439934"/>
      <w:r w:rsidRPr="005A060A">
        <w:rPr>
          <w:rFonts w:ascii="Times New Roman" w:hAnsi="Times New Roman" w:cs="Times New Roman"/>
          <w:color w:val="000000"/>
          <w:sz w:val="24"/>
          <w:szCs w:val="24"/>
        </w:rPr>
        <w:t xml:space="preserve">Oświadczam, iż w przypadku zakwalifikowania mnie do udziału w projekcie, wyrażam zgodę na bezpłatne przetwarzanie/utrwalanie mojego wizerunku w formie fotografii analogowej i cyfrowej bez ograniczeń terytorialnych i czasowych, na potrzeby informacji i promocji Europejskiego Funduszu Społecznego Plus oraz archiwizacji. Wyrażenie zgody oznacza przyzwolenie na robienie zdjęć podczas organizowanych działań, a także na ich publikację w celach </w:t>
      </w:r>
      <w:proofErr w:type="spellStart"/>
      <w:r w:rsidRPr="005A060A">
        <w:rPr>
          <w:rFonts w:ascii="Times New Roman" w:hAnsi="Times New Roman" w:cs="Times New Roman"/>
          <w:color w:val="000000"/>
          <w:sz w:val="24"/>
          <w:szCs w:val="24"/>
        </w:rPr>
        <w:t>informacyjno</w:t>
      </w:r>
      <w:proofErr w:type="spellEnd"/>
      <w:r w:rsidRPr="005A060A">
        <w:rPr>
          <w:rFonts w:ascii="Times New Roman" w:hAnsi="Times New Roman" w:cs="Times New Roman"/>
          <w:color w:val="000000"/>
          <w:sz w:val="24"/>
          <w:szCs w:val="24"/>
        </w:rPr>
        <w:t xml:space="preserve"> - promocyjnych (zdjęcia i inne utwory mogą zostać umieszczone na stronach internetowych oraz wykorzystane w materiałach informacyjnych i promocyjnych ogólnie dostępnych).</w:t>
      </w:r>
    </w:p>
    <w:bookmarkEnd w:id="0"/>
    <w:p w14:paraId="5ABEA41E" w14:textId="77777777" w:rsidR="00087B06" w:rsidRPr="005A060A" w:rsidRDefault="00087B06" w:rsidP="005A060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060A">
        <w:rPr>
          <w:rFonts w:ascii="Times New Roman" w:eastAsia="Times New Roman" w:hAnsi="Times New Roman" w:cs="Times New Roman"/>
          <w:b/>
          <w:bCs/>
          <w:sz w:val="24"/>
          <w:szCs w:val="24"/>
        </w:rPr>
        <w:t>Oświadczam, iż nie korzystam z tego samego typu wsparcia w innych projektach współfinasowanych przez Unię Europejską w ramach Europejskiego Funduszu Społecznego (Plus).</w:t>
      </w:r>
    </w:p>
    <w:p w14:paraId="5EAAF341" w14:textId="77777777" w:rsidR="00087B06" w:rsidRPr="005A060A" w:rsidRDefault="00087B06" w:rsidP="005A060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68048337"/>
      <w:r w:rsidRPr="005A060A">
        <w:rPr>
          <w:rFonts w:ascii="Times New Roman" w:hAnsi="Times New Roman" w:cs="Times New Roman"/>
          <w:sz w:val="24"/>
          <w:szCs w:val="24"/>
        </w:rPr>
        <w:t>Oświadczam, pod rygorem odpowiedzialności karnej, że podane przeze mnie w dokumentach aplikacyjnych do projektu dane są zgodne ze stanem faktycznym i prawnym.</w:t>
      </w:r>
    </w:p>
    <w:bookmarkEnd w:id="1"/>
    <w:bookmarkEnd w:id="2"/>
    <w:p w14:paraId="4775CFF1" w14:textId="5B6D4F0B" w:rsidR="00C60D68" w:rsidRDefault="00C60D68" w:rsidP="00C60D68">
      <w:pPr>
        <w:spacing w:after="0" w:line="240" w:lineRule="auto"/>
        <w:rPr>
          <w:rFonts w:eastAsia="Times New Roman"/>
          <w:lang w:eastAsia="pl-PL"/>
        </w:rPr>
      </w:pPr>
    </w:p>
    <w:p w14:paraId="0B7E2FEB" w14:textId="19AEC22D" w:rsidR="00B671AF" w:rsidRDefault="00B671AF" w:rsidP="00C60D68">
      <w:pPr>
        <w:spacing w:after="0" w:line="240" w:lineRule="auto"/>
        <w:rPr>
          <w:rFonts w:eastAsia="Times New Roman"/>
          <w:lang w:eastAsia="pl-PL"/>
        </w:rPr>
      </w:pPr>
    </w:p>
    <w:p w14:paraId="56625329" w14:textId="77777777" w:rsidR="00B671AF" w:rsidRPr="00921272" w:rsidRDefault="00B671AF" w:rsidP="00C60D68">
      <w:pPr>
        <w:spacing w:after="0" w:line="240" w:lineRule="auto"/>
        <w:rPr>
          <w:rFonts w:eastAsia="Times New Roman"/>
          <w:lang w:eastAsia="pl-PL"/>
        </w:rPr>
      </w:pPr>
    </w:p>
    <w:p w14:paraId="0DB7369B" w14:textId="68997FCA" w:rsidR="00C60D68" w:rsidRPr="00921272" w:rsidRDefault="00AC39F2" w:rsidP="00C60D68">
      <w:pPr>
        <w:spacing w:after="0" w:line="240" w:lineRule="auto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………….</w:t>
      </w:r>
      <w:r w:rsidR="00750013" w:rsidRPr="00921272">
        <w:rPr>
          <w:rFonts w:eastAsia="Times New Roman"/>
          <w:lang w:eastAsia="pl-PL"/>
        </w:rPr>
        <w:t>………………</w:t>
      </w:r>
      <w:r w:rsidR="00122E25" w:rsidRPr="00921272">
        <w:rPr>
          <w:rFonts w:eastAsia="Times New Roman"/>
          <w:lang w:eastAsia="pl-PL"/>
        </w:rPr>
        <w:t>…..</w:t>
      </w:r>
      <w:r w:rsidR="00750013" w:rsidRPr="00921272">
        <w:rPr>
          <w:rFonts w:eastAsia="Times New Roman"/>
          <w:lang w:eastAsia="pl-PL"/>
        </w:rPr>
        <w:t>……</w:t>
      </w:r>
      <w:r w:rsidR="00C60D68" w:rsidRPr="00921272">
        <w:rPr>
          <w:rFonts w:eastAsia="Times New Roman"/>
          <w:lang w:eastAsia="pl-PL"/>
        </w:rPr>
        <w:tab/>
      </w:r>
      <w:r w:rsidR="00C60D68" w:rsidRPr="00921272">
        <w:rPr>
          <w:rFonts w:eastAsia="Times New Roman"/>
          <w:lang w:eastAsia="pl-PL"/>
        </w:rPr>
        <w:tab/>
      </w:r>
      <w:r w:rsidR="00E65AEF">
        <w:rPr>
          <w:rFonts w:eastAsia="Times New Roman"/>
          <w:lang w:eastAsia="pl-PL"/>
        </w:rPr>
        <w:t xml:space="preserve">                                      </w:t>
      </w:r>
      <w:r w:rsidR="00EA63F0" w:rsidRPr="00921272">
        <w:rPr>
          <w:rFonts w:eastAsia="Times New Roman"/>
          <w:lang w:eastAsia="pl-PL"/>
        </w:rPr>
        <w:t>…….</w:t>
      </w:r>
      <w:r w:rsidR="00C60D68" w:rsidRPr="00921272">
        <w:rPr>
          <w:rFonts w:eastAsia="Times New Roman"/>
          <w:lang w:eastAsia="pl-PL"/>
        </w:rPr>
        <w:t>……………</w:t>
      </w:r>
      <w:r w:rsidR="00750013" w:rsidRPr="00921272">
        <w:rPr>
          <w:rFonts w:eastAsia="Times New Roman"/>
          <w:lang w:eastAsia="pl-PL"/>
        </w:rPr>
        <w:t>……</w:t>
      </w:r>
      <w:r w:rsidR="00122E25" w:rsidRPr="00921272">
        <w:rPr>
          <w:rFonts w:eastAsia="Times New Roman"/>
          <w:lang w:eastAsia="pl-PL"/>
        </w:rPr>
        <w:t>…..</w:t>
      </w:r>
      <w:r w:rsidR="00750013" w:rsidRPr="00921272">
        <w:rPr>
          <w:rFonts w:eastAsia="Times New Roman"/>
          <w:lang w:eastAsia="pl-PL"/>
        </w:rPr>
        <w:t>…..</w:t>
      </w:r>
      <w:r w:rsidR="00C60D68" w:rsidRPr="00921272">
        <w:rPr>
          <w:rFonts w:eastAsia="Times New Roman"/>
          <w:lang w:eastAsia="pl-PL"/>
        </w:rPr>
        <w:t>……....</w:t>
      </w:r>
      <w:r w:rsidR="00935322" w:rsidRPr="00921272">
        <w:rPr>
          <w:rFonts w:eastAsia="Times New Roman"/>
          <w:lang w:eastAsia="pl-PL"/>
        </w:rPr>
        <w:t>.....</w:t>
      </w:r>
      <w:r w:rsidR="00750013" w:rsidRPr="00921272">
        <w:rPr>
          <w:rFonts w:eastAsia="Times New Roman"/>
          <w:lang w:eastAsia="pl-PL"/>
        </w:rPr>
        <w:t xml:space="preserve">        </w:t>
      </w:r>
    </w:p>
    <w:p w14:paraId="165B7A90" w14:textId="688DAC8A" w:rsidR="00A3242E" w:rsidRDefault="00AC39F2" w:rsidP="005A060A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sz w:val="18"/>
          <w:szCs w:val="20"/>
          <w:lang w:eastAsia="pl-PL"/>
        </w:rPr>
        <w:t xml:space="preserve">        </w:t>
      </w:r>
      <w:r w:rsidR="00C60D68" w:rsidRPr="00921272">
        <w:rPr>
          <w:rFonts w:eastAsia="Times New Roman"/>
          <w:sz w:val="18"/>
          <w:szCs w:val="20"/>
          <w:lang w:eastAsia="pl-PL"/>
        </w:rPr>
        <w:t>Miejscowość i data</w:t>
      </w:r>
      <w:r w:rsidR="00C60D68" w:rsidRPr="00921272">
        <w:rPr>
          <w:rFonts w:eastAsia="Times New Roman"/>
          <w:sz w:val="18"/>
          <w:szCs w:val="20"/>
          <w:lang w:eastAsia="pl-PL"/>
        </w:rPr>
        <w:tab/>
      </w:r>
      <w:r w:rsidR="00C60D68" w:rsidRPr="00921272">
        <w:rPr>
          <w:rFonts w:eastAsia="Times New Roman"/>
          <w:sz w:val="20"/>
          <w:lang w:eastAsia="pl-PL"/>
        </w:rPr>
        <w:tab/>
      </w:r>
      <w:r w:rsidR="00C60D68" w:rsidRPr="00921272">
        <w:rPr>
          <w:rFonts w:eastAsia="Times New Roman"/>
          <w:sz w:val="20"/>
          <w:lang w:eastAsia="pl-PL"/>
        </w:rPr>
        <w:tab/>
      </w:r>
      <w:r w:rsidR="00C60D68" w:rsidRPr="00921272">
        <w:rPr>
          <w:rFonts w:eastAsia="Times New Roman"/>
          <w:sz w:val="20"/>
          <w:lang w:eastAsia="pl-PL"/>
        </w:rPr>
        <w:tab/>
      </w:r>
      <w:r w:rsidR="00750013" w:rsidRPr="00921272">
        <w:rPr>
          <w:rFonts w:eastAsia="Times New Roman"/>
          <w:sz w:val="20"/>
          <w:lang w:eastAsia="pl-PL"/>
        </w:rPr>
        <w:t xml:space="preserve">        </w:t>
      </w:r>
      <w:r w:rsidR="00E65AEF">
        <w:rPr>
          <w:rFonts w:eastAsia="Times New Roman"/>
          <w:sz w:val="20"/>
          <w:lang w:eastAsia="pl-PL"/>
        </w:rPr>
        <w:t xml:space="preserve">                                          </w:t>
      </w:r>
      <w:r w:rsidR="00750013" w:rsidRPr="00921272">
        <w:rPr>
          <w:rFonts w:eastAsia="Times New Roman"/>
          <w:sz w:val="20"/>
          <w:lang w:eastAsia="pl-PL"/>
        </w:rPr>
        <w:t xml:space="preserve"> </w:t>
      </w:r>
      <w:r w:rsidR="009C5A9C">
        <w:rPr>
          <w:rFonts w:eastAsia="Times New Roman"/>
          <w:b/>
          <w:sz w:val="20"/>
          <w:lang w:eastAsia="pl-PL"/>
        </w:rPr>
        <w:t>Czytelny podpis</w:t>
      </w:r>
    </w:p>
    <w:sectPr w:rsidR="00A3242E" w:rsidSect="00543C9F">
      <w:type w:val="continuous"/>
      <w:pgSz w:w="11906" w:h="16838"/>
      <w:pgMar w:top="567" w:right="1417" w:bottom="851" w:left="1417" w:header="142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2B929" w14:textId="77777777" w:rsidR="003E7F76" w:rsidRDefault="003E7F76" w:rsidP="00960712">
      <w:pPr>
        <w:spacing w:after="0" w:line="240" w:lineRule="auto"/>
      </w:pPr>
      <w:r>
        <w:separator/>
      </w:r>
    </w:p>
  </w:endnote>
  <w:endnote w:type="continuationSeparator" w:id="0">
    <w:p w14:paraId="21066D1E" w14:textId="77777777" w:rsidR="003E7F76" w:rsidRDefault="003E7F76" w:rsidP="00960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E0629" w14:textId="77777777" w:rsidR="003E7F76" w:rsidRDefault="003E7F76" w:rsidP="00960712">
      <w:pPr>
        <w:spacing w:after="0" w:line="240" w:lineRule="auto"/>
      </w:pPr>
      <w:r>
        <w:separator/>
      </w:r>
    </w:p>
  </w:footnote>
  <w:footnote w:type="continuationSeparator" w:id="0">
    <w:p w14:paraId="0455B593" w14:textId="77777777" w:rsidR="003E7F76" w:rsidRDefault="003E7F76" w:rsidP="00960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8E4A3DF6"/>
    <w:name w:val="WW8Num5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7"/>
    <w:multiLevelType w:val="multilevel"/>
    <w:tmpl w:val="D70ECF6C"/>
    <w:name w:val="WW8Num7"/>
    <w:lvl w:ilvl="0">
      <w:start w:val="10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690"/>
        </w:tabs>
        <w:ind w:left="690" w:hanging="660"/>
      </w:pPr>
    </w:lvl>
    <w:lvl w:ilvl="2">
      <w:start w:val="6"/>
      <w:numFmt w:val="decimal"/>
      <w:lvlText w:val="%1.%2.%3."/>
      <w:lvlJc w:val="left"/>
      <w:pPr>
        <w:tabs>
          <w:tab w:val="num" w:pos="780"/>
        </w:tabs>
        <w:ind w:left="780" w:hanging="720"/>
      </w:pPr>
    </w:lvl>
    <w:lvl w:ilvl="3">
      <w:start w:val="1"/>
      <w:numFmt w:val="decimal"/>
      <w:lvlText w:val="%1.%2.%3.%4."/>
      <w:lvlJc w:val="left"/>
      <w:pPr>
        <w:tabs>
          <w:tab w:val="num" w:pos="810"/>
        </w:tabs>
        <w:ind w:left="810" w:hanging="720"/>
      </w:pPr>
    </w:lvl>
    <w:lvl w:ilvl="4">
      <w:start w:val="1"/>
      <w:numFmt w:val="decimal"/>
      <w:lvlText w:val="%1.%2.%3.%4.%5."/>
      <w:lvlJc w:val="left"/>
      <w:pPr>
        <w:tabs>
          <w:tab w:val="num" w:pos="1200"/>
        </w:tabs>
        <w:ind w:left="1200" w:hanging="1080"/>
      </w:pPr>
    </w:lvl>
    <w:lvl w:ilvl="5">
      <w:start w:val="1"/>
      <w:numFmt w:val="decimal"/>
      <w:lvlText w:val="%1.%2.%3.%4.%5.%6."/>
      <w:lvlJc w:val="left"/>
      <w:pPr>
        <w:tabs>
          <w:tab w:val="num" w:pos="1230"/>
        </w:tabs>
        <w:ind w:left="12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50"/>
        </w:tabs>
        <w:ind w:left="165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040"/>
        </w:tabs>
        <w:ind w:left="2040" w:hanging="180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00"/>
      </w:pPr>
    </w:lvl>
    <w:lvl w:ilvl="2">
      <w:start w:val="8"/>
      <w:numFmt w:val="decimal"/>
      <w:lvlText w:val="%1.%2.%3"/>
      <w:lvlJc w:val="left"/>
      <w:pPr>
        <w:tabs>
          <w:tab w:val="num" w:pos="780"/>
        </w:tabs>
        <w:ind w:left="780" w:hanging="720"/>
      </w:p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720"/>
      </w:p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</w:lvl>
    <w:lvl w:ilvl="5">
      <w:start w:val="1"/>
      <w:numFmt w:val="decimal"/>
      <w:lvlText w:val="%1.%2.%3.%4.%5.%6"/>
      <w:lvlJc w:val="left"/>
      <w:pPr>
        <w:tabs>
          <w:tab w:val="num" w:pos="1230"/>
        </w:tabs>
        <w:ind w:left="12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60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13"/>
    <w:multiLevelType w:val="multilevel"/>
    <w:tmpl w:val="00000013"/>
    <w:name w:val="WW8Num19"/>
    <w:lvl w:ilvl="0">
      <w:start w:val="10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660"/>
      </w:pPr>
    </w:lvl>
    <w:lvl w:ilvl="2">
      <w:start w:val="2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5" w15:restartNumberingAfterBreak="0">
    <w:nsid w:val="00000014"/>
    <w:multiLevelType w:val="multilevel"/>
    <w:tmpl w:val="00000014"/>
    <w:name w:val="WW8Num20"/>
    <w:lvl w:ilvl="0">
      <w:start w:val="9"/>
      <w:numFmt w:val="decimal"/>
      <w:lvlText w:val="%1"/>
      <w:lvlJc w:val="left"/>
      <w:pPr>
        <w:tabs>
          <w:tab w:val="num" w:pos="540"/>
        </w:tabs>
        <w:ind w:left="540" w:hanging="54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color w:val="auto"/>
      </w:rPr>
    </w:lvl>
  </w:abstractNum>
  <w:abstractNum w:abstractNumId="6" w15:restartNumberingAfterBreak="0">
    <w:nsid w:val="00000016"/>
    <w:multiLevelType w:val="multilevel"/>
    <w:tmpl w:val="0CFA3BB4"/>
    <w:name w:val="WW8Num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780"/>
      </w:pPr>
    </w:lvl>
    <w:lvl w:ilvl="2">
      <w:start w:val="9"/>
      <w:numFmt w:val="decimal"/>
      <w:lvlText w:val="%1.%2.%3."/>
      <w:lvlJc w:val="left"/>
      <w:pPr>
        <w:tabs>
          <w:tab w:val="num" w:pos="840"/>
        </w:tabs>
        <w:ind w:left="840" w:hanging="780"/>
      </w:pPr>
    </w:lvl>
    <w:lvl w:ilvl="3">
      <w:start w:val="1"/>
      <w:numFmt w:val="decimal"/>
      <w:lvlText w:val="%1.%2.%3.%4."/>
      <w:lvlJc w:val="left"/>
      <w:pPr>
        <w:tabs>
          <w:tab w:val="num" w:pos="870"/>
        </w:tabs>
        <w:ind w:left="870" w:hanging="780"/>
      </w:pPr>
    </w:lvl>
    <w:lvl w:ilvl="4">
      <w:start w:val="1"/>
      <w:numFmt w:val="decimal"/>
      <w:lvlText w:val="%1.%2.%3.%4.%5."/>
      <w:lvlJc w:val="left"/>
      <w:pPr>
        <w:tabs>
          <w:tab w:val="num" w:pos="1200"/>
        </w:tabs>
        <w:ind w:left="1200" w:hanging="1080"/>
      </w:pPr>
    </w:lvl>
    <w:lvl w:ilvl="5">
      <w:start w:val="1"/>
      <w:numFmt w:val="decimal"/>
      <w:lvlText w:val="%1.%2.%3.%4.%5.%6."/>
      <w:lvlJc w:val="left"/>
      <w:pPr>
        <w:tabs>
          <w:tab w:val="num" w:pos="1230"/>
        </w:tabs>
        <w:ind w:left="12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50"/>
        </w:tabs>
        <w:ind w:left="165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040"/>
        </w:tabs>
        <w:ind w:left="2040" w:hanging="1800"/>
      </w:pPr>
    </w:lvl>
  </w:abstractNum>
  <w:abstractNum w:abstractNumId="7" w15:restartNumberingAfterBreak="0">
    <w:nsid w:val="00000017"/>
    <w:multiLevelType w:val="multilevel"/>
    <w:tmpl w:val="00000017"/>
    <w:name w:val="WW8Num23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690"/>
        </w:tabs>
        <w:ind w:left="690" w:hanging="720"/>
      </w:pPr>
    </w:lvl>
    <w:lvl w:ilvl="2">
      <w:start w:val="12"/>
      <w:numFmt w:val="decimal"/>
      <w:lvlText w:val="%1.%2.%3"/>
      <w:lvlJc w:val="left"/>
      <w:pPr>
        <w:tabs>
          <w:tab w:val="num" w:pos="660"/>
        </w:tabs>
        <w:ind w:left="660" w:hanging="720"/>
      </w:pPr>
    </w:lvl>
    <w:lvl w:ilvl="3">
      <w:start w:val="1"/>
      <w:numFmt w:val="decimal"/>
      <w:lvlText w:val="%1.%2.%3.%4"/>
      <w:lvlJc w:val="left"/>
      <w:pPr>
        <w:tabs>
          <w:tab w:val="num" w:pos="630"/>
        </w:tabs>
        <w:ind w:left="630" w:hanging="720"/>
      </w:pPr>
    </w:lvl>
    <w:lvl w:ilvl="4">
      <w:start w:val="1"/>
      <w:numFmt w:val="decimal"/>
      <w:lvlText w:val="%1.%2.%3.%4.%5"/>
      <w:lvlJc w:val="left"/>
      <w:pPr>
        <w:tabs>
          <w:tab w:val="num" w:pos="960"/>
        </w:tabs>
        <w:ind w:left="960" w:hanging="1080"/>
      </w:pPr>
    </w:lvl>
    <w:lvl w:ilvl="5">
      <w:start w:val="1"/>
      <w:numFmt w:val="decimal"/>
      <w:lvlText w:val="%1.%2.%3.%4.%5.%6"/>
      <w:lvlJc w:val="left"/>
      <w:pPr>
        <w:tabs>
          <w:tab w:val="num" w:pos="930"/>
        </w:tabs>
        <w:ind w:left="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260"/>
        </w:tabs>
        <w:ind w:left="12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30"/>
        </w:tabs>
        <w:ind w:left="12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60"/>
        </w:tabs>
        <w:ind w:left="1560" w:hanging="1800"/>
      </w:pPr>
    </w:lvl>
  </w:abstractNum>
  <w:abstractNum w:abstractNumId="8" w15:restartNumberingAfterBreak="0">
    <w:nsid w:val="1A2F3AC7"/>
    <w:multiLevelType w:val="hybridMultilevel"/>
    <w:tmpl w:val="5BB6E7F6"/>
    <w:lvl w:ilvl="0" w:tplc="C27CA4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D4D99"/>
    <w:multiLevelType w:val="hybridMultilevel"/>
    <w:tmpl w:val="DD1ADEF4"/>
    <w:lvl w:ilvl="0" w:tplc="EB26CD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F22D56"/>
    <w:multiLevelType w:val="hybridMultilevel"/>
    <w:tmpl w:val="14C070C6"/>
    <w:lvl w:ilvl="0" w:tplc="4FE8DF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16204"/>
    <w:multiLevelType w:val="multilevel"/>
    <w:tmpl w:val="54F256D6"/>
    <w:styleLink w:val="WWNum8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12" w15:restartNumberingAfterBreak="0">
    <w:nsid w:val="768B0368"/>
    <w:multiLevelType w:val="multilevel"/>
    <w:tmpl w:val="D73A6084"/>
    <w:lvl w:ilvl="0">
      <w:start w:val="1"/>
      <w:numFmt w:val="decimal"/>
      <w:pStyle w:val="Nagwek1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pl-PL"/>
      </w:rPr>
    </w:lvl>
    <w:lvl w:ilvl="1">
      <w:numFmt w:val="decimal"/>
      <w:pStyle w:val="Nagwek2"/>
      <w:lvlText w:val=""/>
      <w:lvlJc w:val="left"/>
    </w:lvl>
    <w:lvl w:ilvl="2">
      <w:numFmt w:val="decimal"/>
      <w:pStyle w:val="Nagwek3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pStyle w:val="Nagwek5"/>
      <w:lvlText w:val=""/>
      <w:lvlJc w:val="left"/>
    </w:lvl>
    <w:lvl w:ilvl="5">
      <w:numFmt w:val="decimal"/>
      <w:pStyle w:val="Nagwek6"/>
      <w:lvlText w:val=""/>
      <w:lvlJc w:val="left"/>
    </w:lvl>
    <w:lvl w:ilvl="6">
      <w:numFmt w:val="decimal"/>
      <w:pStyle w:val="Nagwek7"/>
      <w:lvlText w:val=""/>
      <w:lvlJc w:val="left"/>
    </w:lvl>
    <w:lvl w:ilvl="7">
      <w:numFmt w:val="decimal"/>
      <w:pStyle w:val="Nagwek8"/>
      <w:lvlText w:val=""/>
      <w:lvlJc w:val="left"/>
    </w:lvl>
    <w:lvl w:ilvl="8">
      <w:numFmt w:val="decimal"/>
      <w:pStyle w:val="Nagwek9"/>
      <w:lvlText w:val=""/>
      <w:lvlJc w:val="left"/>
    </w:lvl>
  </w:abstractNum>
  <w:abstractNum w:abstractNumId="13" w15:restartNumberingAfterBreak="0">
    <w:nsid w:val="78D85339"/>
    <w:multiLevelType w:val="hybridMultilevel"/>
    <w:tmpl w:val="092AEB9C"/>
    <w:lvl w:ilvl="0" w:tplc="FA2042E6">
      <w:start w:val="1"/>
      <w:numFmt w:val="bullet"/>
      <w:lvlText w:val="□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413477618">
    <w:abstractNumId w:val="12"/>
  </w:num>
  <w:num w:numId="2" w16cid:durableId="2075814187">
    <w:abstractNumId w:val="11"/>
  </w:num>
  <w:num w:numId="3" w16cid:durableId="11183354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1980634">
    <w:abstractNumId w:val="8"/>
  </w:num>
  <w:num w:numId="5" w16cid:durableId="635765889">
    <w:abstractNumId w:val="13"/>
  </w:num>
  <w:num w:numId="6" w16cid:durableId="2022656214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9E"/>
    <w:rsid w:val="000010E5"/>
    <w:rsid w:val="00002303"/>
    <w:rsid w:val="000040A8"/>
    <w:rsid w:val="00006E6E"/>
    <w:rsid w:val="0000788E"/>
    <w:rsid w:val="00013FCE"/>
    <w:rsid w:val="000158C2"/>
    <w:rsid w:val="000276D1"/>
    <w:rsid w:val="000432B0"/>
    <w:rsid w:val="00052DBF"/>
    <w:rsid w:val="00061E26"/>
    <w:rsid w:val="000646D3"/>
    <w:rsid w:val="000650E8"/>
    <w:rsid w:val="00071606"/>
    <w:rsid w:val="00075363"/>
    <w:rsid w:val="00083848"/>
    <w:rsid w:val="00087B06"/>
    <w:rsid w:val="00092D19"/>
    <w:rsid w:val="000A353B"/>
    <w:rsid w:val="000A5C03"/>
    <w:rsid w:val="000B519D"/>
    <w:rsid w:val="000B54CA"/>
    <w:rsid w:val="000C1263"/>
    <w:rsid w:val="000C71F6"/>
    <w:rsid w:val="000D0097"/>
    <w:rsid w:val="000D0932"/>
    <w:rsid w:val="000D54F4"/>
    <w:rsid w:val="000E09F9"/>
    <w:rsid w:val="000E7AF6"/>
    <w:rsid w:val="000F5D8F"/>
    <w:rsid w:val="00106615"/>
    <w:rsid w:val="001066C6"/>
    <w:rsid w:val="001113F0"/>
    <w:rsid w:val="00115D3B"/>
    <w:rsid w:val="0012156F"/>
    <w:rsid w:val="00122C47"/>
    <w:rsid w:val="00122E25"/>
    <w:rsid w:val="00132BAD"/>
    <w:rsid w:val="00133F0A"/>
    <w:rsid w:val="00135316"/>
    <w:rsid w:val="00136B55"/>
    <w:rsid w:val="001370D7"/>
    <w:rsid w:val="001430D5"/>
    <w:rsid w:val="00146E2E"/>
    <w:rsid w:val="00147243"/>
    <w:rsid w:val="00153CA7"/>
    <w:rsid w:val="0015573C"/>
    <w:rsid w:val="00162FC7"/>
    <w:rsid w:val="00164CDF"/>
    <w:rsid w:val="0016787A"/>
    <w:rsid w:val="00175A1E"/>
    <w:rsid w:val="001863ED"/>
    <w:rsid w:val="0019049C"/>
    <w:rsid w:val="0019529D"/>
    <w:rsid w:val="001A5960"/>
    <w:rsid w:val="001A6C2F"/>
    <w:rsid w:val="001A7432"/>
    <w:rsid w:val="001A766D"/>
    <w:rsid w:val="001B6D86"/>
    <w:rsid w:val="001C1118"/>
    <w:rsid w:val="001C4D1D"/>
    <w:rsid w:val="001C668F"/>
    <w:rsid w:val="001D5ECE"/>
    <w:rsid w:val="001F1DBF"/>
    <w:rsid w:val="002016D6"/>
    <w:rsid w:val="00212C82"/>
    <w:rsid w:val="00224BE9"/>
    <w:rsid w:val="00232DBE"/>
    <w:rsid w:val="00241515"/>
    <w:rsid w:val="00253B3A"/>
    <w:rsid w:val="00254E77"/>
    <w:rsid w:val="0025526C"/>
    <w:rsid w:val="00257A57"/>
    <w:rsid w:val="00257B71"/>
    <w:rsid w:val="002615C0"/>
    <w:rsid w:val="00262D2D"/>
    <w:rsid w:val="002631EC"/>
    <w:rsid w:val="0026592D"/>
    <w:rsid w:val="0028129B"/>
    <w:rsid w:val="00284B97"/>
    <w:rsid w:val="00293DFF"/>
    <w:rsid w:val="00296C59"/>
    <w:rsid w:val="002A00C4"/>
    <w:rsid w:val="002A3BA2"/>
    <w:rsid w:val="002A4D0A"/>
    <w:rsid w:val="002B0837"/>
    <w:rsid w:val="002D0F86"/>
    <w:rsid w:val="002D1A1E"/>
    <w:rsid w:val="002D62C8"/>
    <w:rsid w:val="002F44B8"/>
    <w:rsid w:val="002F539C"/>
    <w:rsid w:val="002F79D5"/>
    <w:rsid w:val="0030414C"/>
    <w:rsid w:val="00310B8F"/>
    <w:rsid w:val="0031175D"/>
    <w:rsid w:val="00312390"/>
    <w:rsid w:val="00315B1B"/>
    <w:rsid w:val="00317D13"/>
    <w:rsid w:val="0032632A"/>
    <w:rsid w:val="00327051"/>
    <w:rsid w:val="00331261"/>
    <w:rsid w:val="00333828"/>
    <w:rsid w:val="00352609"/>
    <w:rsid w:val="00353F16"/>
    <w:rsid w:val="00361CA2"/>
    <w:rsid w:val="0036205E"/>
    <w:rsid w:val="00362D3D"/>
    <w:rsid w:val="00363E86"/>
    <w:rsid w:val="00376C89"/>
    <w:rsid w:val="003A5761"/>
    <w:rsid w:val="003B0A01"/>
    <w:rsid w:val="003B1124"/>
    <w:rsid w:val="003B5416"/>
    <w:rsid w:val="003C414A"/>
    <w:rsid w:val="003C61EC"/>
    <w:rsid w:val="003D5B13"/>
    <w:rsid w:val="003D5BE7"/>
    <w:rsid w:val="003E1E2A"/>
    <w:rsid w:val="003E7F76"/>
    <w:rsid w:val="003F7775"/>
    <w:rsid w:val="00404306"/>
    <w:rsid w:val="00417C4A"/>
    <w:rsid w:val="00426E04"/>
    <w:rsid w:val="00442B0D"/>
    <w:rsid w:val="004431A2"/>
    <w:rsid w:val="00443C51"/>
    <w:rsid w:val="0044645A"/>
    <w:rsid w:val="004509B5"/>
    <w:rsid w:val="00455A30"/>
    <w:rsid w:val="00456993"/>
    <w:rsid w:val="0046141B"/>
    <w:rsid w:val="00463F35"/>
    <w:rsid w:val="004660D5"/>
    <w:rsid w:val="00474635"/>
    <w:rsid w:val="00481104"/>
    <w:rsid w:val="00486E76"/>
    <w:rsid w:val="00494C46"/>
    <w:rsid w:val="004A2927"/>
    <w:rsid w:val="004A2937"/>
    <w:rsid w:val="004A624A"/>
    <w:rsid w:val="004A760D"/>
    <w:rsid w:val="004B6115"/>
    <w:rsid w:val="004C5A2A"/>
    <w:rsid w:val="004D1DDC"/>
    <w:rsid w:val="004D277F"/>
    <w:rsid w:val="004D5A75"/>
    <w:rsid w:val="004D7B60"/>
    <w:rsid w:val="004E3DFC"/>
    <w:rsid w:val="004E6304"/>
    <w:rsid w:val="004E6A1B"/>
    <w:rsid w:val="004E7686"/>
    <w:rsid w:val="004F030B"/>
    <w:rsid w:val="004F2B79"/>
    <w:rsid w:val="004F2EF4"/>
    <w:rsid w:val="004F32C0"/>
    <w:rsid w:val="004F4E8C"/>
    <w:rsid w:val="00510855"/>
    <w:rsid w:val="00523234"/>
    <w:rsid w:val="0052739E"/>
    <w:rsid w:val="00527758"/>
    <w:rsid w:val="005346B0"/>
    <w:rsid w:val="00540D3F"/>
    <w:rsid w:val="00543C9F"/>
    <w:rsid w:val="00565007"/>
    <w:rsid w:val="005731D2"/>
    <w:rsid w:val="00573503"/>
    <w:rsid w:val="005753AE"/>
    <w:rsid w:val="00585C13"/>
    <w:rsid w:val="005869D7"/>
    <w:rsid w:val="00591ED9"/>
    <w:rsid w:val="00597BBA"/>
    <w:rsid w:val="005A060A"/>
    <w:rsid w:val="005A1682"/>
    <w:rsid w:val="005A1A99"/>
    <w:rsid w:val="005A3575"/>
    <w:rsid w:val="005A61D2"/>
    <w:rsid w:val="005B2EF7"/>
    <w:rsid w:val="005B5495"/>
    <w:rsid w:val="005C2A4B"/>
    <w:rsid w:val="005C3534"/>
    <w:rsid w:val="005C562E"/>
    <w:rsid w:val="005C7F06"/>
    <w:rsid w:val="005D145D"/>
    <w:rsid w:val="005D37E6"/>
    <w:rsid w:val="005D6124"/>
    <w:rsid w:val="005D76A0"/>
    <w:rsid w:val="005F3D47"/>
    <w:rsid w:val="005F6D3A"/>
    <w:rsid w:val="00601401"/>
    <w:rsid w:val="00604503"/>
    <w:rsid w:val="0060587E"/>
    <w:rsid w:val="00606F21"/>
    <w:rsid w:val="00613B8E"/>
    <w:rsid w:val="00630C05"/>
    <w:rsid w:val="0063383A"/>
    <w:rsid w:val="00635024"/>
    <w:rsid w:val="006502D0"/>
    <w:rsid w:val="006503E8"/>
    <w:rsid w:val="006536E6"/>
    <w:rsid w:val="00654183"/>
    <w:rsid w:val="00655910"/>
    <w:rsid w:val="006624B6"/>
    <w:rsid w:val="006630F5"/>
    <w:rsid w:val="00664355"/>
    <w:rsid w:val="0067092A"/>
    <w:rsid w:val="00672DB3"/>
    <w:rsid w:val="00673AA4"/>
    <w:rsid w:val="00674A44"/>
    <w:rsid w:val="00675292"/>
    <w:rsid w:val="006866B5"/>
    <w:rsid w:val="00692461"/>
    <w:rsid w:val="00696233"/>
    <w:rsid w:val="00696BC3"/>
    <w:rsid w:val="00696C29"/>
    <w:rsid w:val="006A1CA7"/>
    <w:rsid w:val="006B2C91"/>
    <w:rsid w:val="006B4910"/>
    <w:rsid w:val="006B69E5"/>
    <w:rsid w:val="006C0052"/>
    <w:rsid w:val="006C4A22"/>
    <w:rsid w:val="006D2B6F"/>
    <w:rsid w:val="006D7257"/>
    <w:rsid w:val="006D748D"/>
    <w:rsid w:val="006E26B1"/>
    <w:rsid w:val="006E26CC"/>
    <w:rsid w:val="006E72E2"/>
    <w:rsid w:val="006F5B83"/>
    <w:rsid w:val="00724F34"/>
    <w:rsid w:val="00733805"/>
    <w:rsid w:val="00750013"/>
    <w:rsid w:val="007506E4"/>
    <w:rsid w:val="00771527"/>
    <w:rsid w:val="00775460"/>
    <w:rsid w:val="00791BAB"/>
    <w:rsid w:val="0079636B"/>
    <w:rsid w:val="00796A4E"/>
    <w:rsid w:val="007A618D"/>
    <w:rsid w:val="007A64BC"/>
    <w:rsid w:val="007A75B7"/>
    <w:rsid w:val="007C3609"/>
    <w:rsid w:val="007C3B9E"/>
    <w:rsid w:val="007D4688"/>
    <w:rsid w:val="007D6FA5"/>
    <w:rsid w:val="007E310B"/>
    <w:rsid w:val="007F1B0A"/>
    <w:rsid w:val="00802F0C"/>
    <w:rsid w:val="00803089"/>
    <w:rsid w:val="00816518"/>
    <w:rsid w:val="00817246"/>
    <w:rsid w:val="008173FA"/>
    <w:rsid w:val="00820EB9"/>
    <w:rsid w:val="00832261"/>
    <w:rsid w:val="00842128"/>
    <w:rsid w:val="008569E4"/>
    <w:rsid w:val="00872A4C"/>
    <w:rsid w:val="00876DE1"/>
    <w:rsid w:val="0087777C"/>
    <w:rsid w:val="00886AA7"/>
    <w:rsid w:val="008A15AA"/>
    <w:rsid w:val="008A2239"/>
    <w:rsid w:val="008A30BC"/>
    <w:rsid w:val="008B436F"/>
    <w:rsid w:val="008C3363"/>
    <w:rsid w:val="008C5935"/>
    <w:rsid w:val="008C7173"/>
    <w:rsid w:val="008D0A21"/>
    <w:rsid w:val="008E597C"/>
    <w:rsid w:val="008E6FCC"/>
    <w:rsid w:val="008F2775"/>
    <w:rsid w:val="008F322C"/>
    <w:rsid w:val="008F387C"/>
    <w:rsid w:val="008F3EA0"/>
    <w:rsid w:val="00901455"/>
    <w:rsid w:val="00902BD3"/>
    <w:rsid w:val="00907343"/>
    <w:rsid w:val="00910AC2"/>
    <w:rsid w:val="00916505"/>
    <w:rsid w:val="009174DB"/>
    <w:rsid w:val="009175B2"/>
    <w:rsid w:val="00921272"/>
    <w:rsid w:val="00935322"/>
    <w:rsid w:val="0094210C"/>
    <w:rsid w:val="00944AEC"/>
    <w:rsid w:val="00947531"/>
    <w:rsid w:val="00960712"/>
    <w:rsid w:val="00962D34"/>
    <w:rsid w:val="00970577"/>
    <w:rsid w:val="00976D9B"/>
    <w:rsid w:val="009844C4"/>
    <w:rsid w:val="00984B14"/>
    <w:rsid w:val="00997CE0"/>
    <w:rsid w:val="009A1A09"/>
    <w:rsid w:val="009A518C"/>
    <w:rsid w:val="009B0FCA"/>
    <w:rsid w:val="009B4EF2"/>
    <w:rsid w:val="009C2AB3"/>
    <w:rsid w:val="009C5509"/>
    <w:rsid w:val="009C5A9C"/>
    <w:rsid w:val="009D05E4"/>
    <w:rsid w:val="009D3354"/>
    <w:rsid w:val="009D3A89"/>
    <w:rsid w:val="009D7128"/>
    <w:rsid w:val="009E1C72"/>
    <w:rsid w:val="00A003D0"/>
    <w:rsid w:val="00A0620F"/>
    <w:rsid w:val="00A11CEC"/>
    <w:rsid w:val="00A274CF"/>
    <w:rsid w:val="00A3242E"/>
    <w:rsid w:val="00A4121D"/>
    <w:rsid w:val="00A428E9"/>
    <w:rsid w:val="00A5162B"/>
    <w:rsid w:val="00A54E04"/>
    <w:rsid w:val="00A55AF1"/>
    <w:rsid w:val="00A566DA"/>
    <w:rsid w:val="00A57061"/>
    <w:rsid w:val="00A63B76"/>
    <w:rsid w:val="00A67579"/>
    <w:rsid w:val="00A75751"/>
    <w:rsid w:val="00A775B7"/>
    <w:rsid w:val="00A80730"/>
    <w:rsid w:val="00A84CB5"/>
    <w:rsid w:val="00A90983"/>
    <w:rsid w:val="00A918E2"/>
    <w:rsid w:val="00A91D85"/>
    <w:rsid w:val="00A92935"/>
    <w:rsid w:val="00A95591"/>
    <w:rsid w:val="00AA041B"/>
    <w:rsid w:val="00AA3233"/>
    <w:rsid w:val="00AB52C6"/>
    <w:rsid w:val="00AB628C"/>
    <w:rsid w:val="00AC2BA4"/>
    <w:rsid w:val="00AC336E"/>
    <w:rsid w:val="00AC374C"/>
    <w:rsid w:val="00AC39F2"/>
    <w:rsid w:val="00AC3FFA"/>
    <w:rsid w:val="00AC6BAE"/>
    <w:rsid w:val="00AD03F5"/>
    <w:rsid w:val="00AD3323"/>
    <w:rsid w:val="00AD48F0"/>
    <w:rsid w:val="00AD6F6C"/>
    <w:rsid w:val="00AE342C"/>
    <w:rsid w:val="00AF5D04"/>
    <w:rsid w:val="00B00187"/>
    <w:rsid w:val="00B0090F"/>
    <w:rsid w:val="00B0148F"/>
    <w:rsid w:val="00B025AD"/>
    <w:rsid w:val="00B034F4"/>
    <w:rsid w:val="00B063B1"/>
    <w:rsid w:val="00B07833"/>
    <w:rsid w:val="00B112F1"/>
    <w:rsid w:val="00B14553"/>
    <w:rsid w:val="00B43C7F"/>
    <w:rsid w:val="00B5443A"/>
    <w:rsid w:val="00B55D4A"/>
    <w:rsid w:val="00B630D0"/>
    <w:rsid w:val="00B63607"/>
    <w:rsid w:val="00B657F5"/>
    <w:rsid w:val="00B667D4"/>
    <w:rsid w:val="00B671AF"/>
    <w:rsid w:val="00B7236F"/>
    <w:rsid w:val="00B76E2B"/>
    <w:rsid w:val="00B856C2"/>
    <w:rsid w:val="00B862DA"/>
    <w:rsid w:val="00B9106D"/>
    <w:rsid w:val="00B91794"/>
    <w:rsid w:val="00B924BA"/>
    <w:rsid w:val="00BA0635"/>
    <w:rsid w:val="00BA38A9"/>
    <w:rsid w:val="00BB2502"/>
    <w:rsid w:val="00BB5CC1"/>
    <w:rsid w:val="00BC2B7E"/>
    <w:rsid w:val="00BC3D77"/>
    <w:rsid w:val="00BC75F6"/>
    <w:rsid w:val="00BD057E"/>
    <w:rsid w:val="00BD14EC"/>
    <w:rsid w:val="00BE2804"/>
    <w:rsid w:val="00BE59A4"/>
    <w:rsid w:val="00BF03DC"/>
    <w:rsid w:val="00BF1442"/>
    <w:rsid w:val="00BF31B8"/>
    <w:rsid w:val="00BF5DC0"/>
    <w:rsid w:val="00C0100D"/>
    <w:rsid w:val="00C05AD5"/>
    <w:rsid w:val="00C05F22"/>
    <w:rsid w:val="00C10F53"/>
    <w:rsid w:val="00C12251"/>
    <w:rsid w:val="00C15C6E"/>
    <w:rsid w:val="00C1647B"/>
    <w:rsid w:val="00C2107A"/>
    <w:rsid w:val="00C267F7"/>
    <w:rsid w:val="00C3282A"/>
    <w:rsid w:val="00C36990"/>
    <w:rsid w:val="00C37620"/>
    <w:rsid w:val="00C43A2B"/>
    <w:rsid w:val="00C43E32"/>
    <w:rsid w:val="00C46168"/>
    <w:rsid w:val="00C533B2"/>
    <w:rsid w:val="00C54F93"/>
    <w:rsid w:val="00C57427"/>
    <w:rsid w:val="00C57DCB"/>
    <w:rsid w:val="00C60D68"/>
    <w:rsid w:val="00C613F2"/>
    <w:rsid w:val="00C74403"/>
    <w:rsid w:val="00C745ED"/>
    <w:rsid w:val="00C74A85"/>
    <w:rsid w:val="00C8049E"/>
    <w:rsid w:val="00C83597"/>
    <w:rsid w:val="00CB1110"/>
    <w:rsid w:val="00CB24EF"/>
    <w:rsid w:val="00CB30EF"/>
    <w:rsid w:val="00CB4BED"/>
    <w:rsid w:val="00CB570E"/>
    <w:rsid w:val="00CC171C"/>
    <w:rsid w:val="00CC3B9B"/>
    <w:rsid w:val="00CC43C3"/>
    <w:rsid w:val="00CF070A"/>
    <w:rsid w:val="00CF7C72"/>
    <w:rsid w:val="00D06453"/>
    <w:rsid w:val="00D15CFE"/>
    <w:rsid w:val="00D21592"/>
    <w:rsid w:val="00D243DE"/>
    <w:rsid w:val="00D2542C"/>
    <w:rsid w:val="00D305BB"/>
    <w:rsid w:val="00D33C00"/>
    <w:rsid w:val="00D369DD"/>
    <w:rsid w:val="00D42A24"/>
    <w:rsid w:val="00D42F48"/>
    <w:rsid w:val="00D529EC"/>
    <w:rsid w:val="00D52CF8"/>
    <w:rsid w:val="00D64869"/>
    <w:rsid w:val="00D83598"/>
    <w:rsid w:val="00D95508"/>
    <w:rsid w:val="00D95A95"/>
    <w:rsid w:val="00DB4356"/>
    <w:rsid w:val="00DB4B1D"/>
    <w:rsid w:val="00DC1DE9"/>
    <w:rsid w:val="00DD0438"/>
    <w:rsid w:val="00DD1739"/>
    <w:rsid w:val="00DE2536"/>
    <w:rsid w:val="00DE5737"/>
    <w:rsid w:val="00DE5FFD"/>
    <w:rsid w:val="00DE666F"/>
    <w:rsid w:val="00DE733B"/>
    <w:rsid w:val="00E02945"/>
    <w:rsid w:val="00E02E6B"/>
    <w:rsid w:val="00E05202"/>
    <w:rsid w:val="00E07619"/>
    <w:rsid w:val="00E1204D"/>
    <w:rsid w:val="00E1289C"/>
    <w:rsid w:val="00E169B1"/>
    <w:rsid w:val="00E262A2"/>
    <w:rsid w:val="00E421EC"/>
    <w:rsid w:val="00E433D2"/>
    <w:rsid w:val="00E52A50"/>
    <w:rsid w:val="00E65AEF"/>
    <w:rsid w:val="00E70220"/>
    <w:rsid w:val="00E75EDB"/>
    <w:rsid w:val="00EA0EE1"/>
    <w:rsid w:val="00EA18C1"/>
    <w:rsid w:val="00EA63F0"/>
    <w:rsid w:val="00EB06CD"/>
    <w:rsid w:val="00EB1A17"/>
    <w:rsid w:val="00EB59D1"/>
    <w:rsid w:val="00EB69C7"/>
    <w:rsid w:val="00EC009F"/>
    <w:rsid w:val="00EC28FE"/>
    <w:rsid w:val="00EC3E80"/>
    <w:rsid w:val="00EC3F6B"/>
    <w:rsid w:val="00EC6CA3"/>
    <w:rsid w:val="00ED206E"/>
    <w:rsid w:val="00EE567C"/>
    <w:rsid w:val="00EF19F4"/>
    <w:rsid w:val="00EF247A"/>
    <w:rsid w:val="00F0298B"/>
    <w:rsid w:val="00F14387"/>
    <w:rsid w:val="00F14B61"/>
    <w:rsid w:val="00F17CB0"/>
    <w:rsid w:val="00F2526B"/>
    <w:rsid w:val="00F36680"/>
    <w:rsid w:val="00F40CA4"/>
    <w:rsid w:val="00F42115"/>
    <w:rsid w:val="00F509A6"/>
    <w:rsid w:val="00F5243F"/>
    <w:rsid w:val="00F57CFE"/>
    <w:rsid w:val="00F60A1D"/>
    <w:rsid w:val="00F65E8D"/>
    <w:rsid w:val="00F77692"/>
    <w:rsid w:val="00F818E8"/>
    <w:rsid w:val="00F87B4C"/>
    <w:rsid w:val="00F9578C"/>
    <w:rsid w:val="00F95EA3"/>
    <w:rsid w:val="00FA2DA2"/>
    <w:rsid w:val="00FA7511"/>
    <w:rsid w:val="00FB3063"/>
    <w:rsid w:val="00FC1CF7"/>
    <w:rsid w:val="00FC4FB8"/>
    <w:rsid w:val="00FD12BC"/>
    <w:rsid w:val="00FD2917"/>
    <w:rsid w:val="00FE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EB77"/>
  <w15:docId w15:val="{3812C7CE-3396-4C74-BB80-9825C82A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AC336E"/>
    <w:pPr>
      <w:keepNext/>
      <w:numPr>
        <w:numId w:val="1"/>
      </w:numPr>
      <w:suppressAutoHyphens/>
      <w:overflowPunct w:val="0"/>
      <w:autoSpaceDE w:val="0"/>
      <w:spacing w:after="0" w:line="240" w:lineRule="auto"/>
      <w:outlineLvl w:val="0"/>
    </w:pPr>
    <w:rPr>
      <w:rFonts w:ascii="Times New Roman" w:eastAsia="Times New Roman" w:hAnsi="Times New Roman" w:cs="Times New Roman"/>
      <w:color w:val="800080"/>
      <w:sz w:val="36"/>
      <w:szCs w:val="20"/>
      <w:lang w:val="x-none" w:eastAsia="ar-SA"/>
    </w:rPr>
  </w:style>
  <w:style w:type="paragraph" w:styleId="Nagwek2">
    <w:name w:val="heading 2"/>
    <w:basedOn w:val="Normalny"/>
    <w:next w:val="Normalny"/>
    <w:link w:val="Nagwek2Znak"/>
    <w:qFormat/>
    <w:rsid w:val="00AC336E"/>
    <w:pPr>
      <w:keepNext/>
      <w:numPr>
        <w:ilvl w:val="1"/>
        <w:numId w:val="1"/>
      </w:numPr>
      <w:suppressAutoHyphens/>
      <w:overflowPunct w:val="0"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color w:val="FF0000"/>
      <w:sz w:val="36"/>
      <w:szCs w:val="20"/>
      <w:lang w:val="x-none" w:eastAsia="ar-SA"/>
    </w:rPr>
  </w:style>
  <w:style w:type="paragraph" w:styleId="Nagwek3">
    <w:name w:val="heading 3"/>
    <w:basedOn w:val="Normalny"/>
    <w:next w:val="Normalny"/>
    <w:link w:val="Nagwek3Znak"/>
    <w:qFormat/>
    <w:rsid w:val="00AC336E"/>
    <w:pPr>
      <w:keepNext/>
      <w:numPr>
        <w:ilvl w:val="2"/>
        <w:numId w:val="1"/>
      </w:numPr>
      <w:suppressAutoHyphens/>
      <w:overflowPunct w:val="0"/>
      <w:autoSpaceDE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u w:val="single"/>
      <w:lang w:val="x-none" w:eastAsia="ar-SA"/>
    </w:rPr>
  </w:style>
  <w:style w:type="paragraph" w:styleId="Nagwek4">
    <w:name w:val="heading 4"/>
    <w:basedOn w:val="Normalny"/>
    <w:next w:val="Normalny"/>
    <w:link w:val="Nagwek4Znak"/>
    <w:qFormat/>
    <w:rsid w:val="00AC336E"/>
    <w:pPr>
      <w:keepNext/>
      <w:numPr>
        <w:ilvl w:val="3"/>
        <w:numId w:val="1"/>
      </w:numPr>
      <w:suppressAutoHyphens/>
      <w:overflowPunct w:val="0"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Nagwek5">
    <w:name w:val="heading 5"/>
    <w:basedOn w:val="Normalny"/>
    <w:next w:val="Normalny"/>
    <w:link w:val="Nagwek5Znak"/>
    <w:qFormat/>
    <w:rsid w:val="00AC336E"/>
    <w:pPr>
      <w:keepNext/>
      <w:widowControl w:val="0"/>
      <w:numPr>
        <w:ilvl w:val="4"/>
        <w:numId w:val="1"/>
      </w:numPr>
      <w:suppressAutoHyphens/>
      <w:overflowPunct w:val="0"/>
      <w:autoSpaceDE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pacing w:val="80"/>
      <w:sz w:val="48"/>
      <w:szCs w:val="20"/>
      <w:lang w:val="de-DE" w:eastAsia="ar-SA"/>
    </w:rPr>
  </w:style>
  <w:style w:type="paragraph" w:styleId="Nagwek6">
    <w:name w:val="heading 6"/>
    <w:basedOn w:val="Normalny"/>
    <w:next w:val="Normalny"/>
    <w:link w:val="Nagwek6Znak"/>
    <w:qFormat/>
    <w:rsid w:val="00AC336E"/>
    <w:pPr>
      <w:keepNext/>
      <w:numPr>
        <w:ilvl w:val="5"/>
        <w:numId w:val="1"/>
      </w:numPr>
      <w:suppressAutoHyphens/>
      <w:overflowPunct w:val="0"/>
      <w:autoSpaceDE w:val="0"/>
      <w:spacing w:after="0" w:line="240" w:lineRule="auto"/>
      <w:outlineLvl w:val="5"/>
    </w:pPr>
    <w:rPr>
      <w:rFonts w:ascii="Times New Roman" w:eastAsia="Times New Roman" w:hAnsi="Times New Roman" w:cs="Times New Roman"/>
      <w:sz w:val="16"/>
      <w:szCs w:val="20"/>
      <w:u w:val="single"/>
      <w:lang w:val="x-none" w:eastAsia="ar-SA"/>
    </w:rPr>
  </w:style>
  <w:style w:type="paragraph" w:styleId="Nagwek7">
    <w:name w:val="heading 7"/>
    <w:basedOn w:val="Normalny"/>
    <w:next w:val="Normalny"/>
    <w:link w:val="Nagwek7Znak"/>
    <w:qFormat/>
    <w:rsid w:val="00AC336E"/>
    <w:pPr>
      <w:keepNext/>
      <w:numPr>
        <w:ilvl w:val="6"/>
        <w:numId w:val="1"/>
      </w:numPr>
      <w:suppressAutoHyphens/>
      <w:overflowPunct w:val="0"/>
      <w:autoSpaceDE w:val="0"/>
      <w:spacing w:after="0" w:line="24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paragraph" w:styleId="Nagwek8">
    <w:name w:val="heading 8"/>
    <w:basedOn w:val="Normalny"/>
    <w:next w:val="Normalny"/>
    <w:link w:val="Nagwek8Znak"/>
    <w:qFormat/>
    <w:rsid w:val="00AC336E"/>
    <w:pPr>
      <w:keepNext/>
      <w:numPr>
        <w:ilvl w:val="7"/>
        <w:numId w:val="1"/>
      </w:numPr>
      <w:suppressAutoHyphens/>
      <w:overflowPunct w:val="0"/>
      <w:autoSpaceDE w:val="0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color w:val="000000"/>
      <w:sz w:val="28"/>
      <w:szCs w:val="20"/>
      <w:lang w:val="x-none" w:eastAsia="ar-SA"/>
    </w:rPr>
  </w:style>
  <w:style w:type="paragraph" w:styleId="Nagwek9">
    <w:name w:val="heading 9"/>
    <w:basedOn w:val="Normalny"/>
    <w:next w:val="Normalny"/>
    <w:link w:val="Nagwek9Znak"/>
    <w:qFormat/>
    <w:rsid w:val="00AC336E"/>
    <w:pPr>
      <w:keepNext/>
      <w:widowControl w:val="0"/>
      <w:numPr>
        <w:ilvl w:val="8"/>
        <w:numId w:val="1"/>
      </w:numPr>
      <w:suppressAutoHyphens/>
      <w:overflowPunct w:val="0"/>
      <w:autoSpaceDE w:val="0"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de-D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rsid w:val="00F57CFE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character" w:customStyle="1" w:styleId="Teksttreci2">
    <w:name w:val="Tekst treści (2)_"/>
    <w:link w:val="Teksttreci20"/>
    <w:rsid w:val="00F57CFE"/>
    <w:rPr>
      <w:rFonts w:ascii="Palatino Linotype" w:eastAsia="Palatino Linotype" w:hAnsi="Palatino Linotype" w:cs="Palatino Linotype"/>
      <w:b/>
      <w:bCs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57CFE"/>
    <w:pPr>
      <w:widowControl w:val="0"/>
      <w:shd w:val="clear" w:color="auto" w:fill="FFFFFF"/>
      <w:spacing w:after="0" w:line="0" w:lineRule="atLeast"/>
      <w:ind w:hanging="660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paragraph" w:customStyle="1" w:styleId="Teksttreci20">
    <w:name w:val="Tekst treści (2)"/>
    <w:basedOn w:val="Normalny"/>
    <w:link w:val="Teksttreci2"/>
    <w:rsid w:val="00F57CFE"/>
    <w:pPr>
      <w:widowControl w:val="0"/>
      <w:shd w:val="clear" w:color="auto" w:fill="FFFFFF"/>
      <w:spacing w:after="0" w:line="324" w:lineRule="exact"/>
      <w:ind w:hanging="600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character" w:customStyle="1" w:styleId="Teksttreci4">
    <w:name w:val="Tekst treści (4)_"/>
    <w:link w:val="Teksttreci40"/>
    <w:rsid w:val="005C562E"/>
    <w:rPr>
      <w:rFonts w:ascii="Palatino Linotype" w:eastAsia="Palatino Linotype" w:hAnsi="Palatino Linotype" w:cs="Palatino Linotype"/>
      <w:b/>
      <w:bCs/>
      <w:i/>
      <w:iCs/>
      <w:shd w:val="clear" w:color="auto" w:fill="FFFFFF"/>
    </w:rPr>
  </w:style>
  <w:style w:type="character" w:customStyle="1" w:styleId="Teksttreci4105ptBezpogrubieniaBezkursywyOdstpy0pt">
    <w:name w:val="Tekst treści (4) + 10;5 pt;Bez pogrubienia;Bez kursywy;Odstępy 0 pt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pl-PL"/>
    </w:rPr>
  </w:style>
  <w:style w:type="character" w:customStyle="1" w:styleId="Teksttreci4Bezpogrubienia">
    <w:name w:val="Tekst treści (4) + Bez pogrubienia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Teksttreci4105ptBezkursywy">
    <w:name w:val="Tekst treści (4) + 10;5 pt;Bez kursywy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Teksttreci5">
    <w:name w:val="Tekst treści (5)_"/>
    <w:link w:val="Teksttreci50"/>
    <w:rsid w:val="005C562E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Teksttreci2BezpogrubieniaOdstpy0pt">
    <w:name w:val="Tekst treści (2) + Bez pogrubienia;Odstępy 0 pt"/>
    <w:rsid w:val="005C562E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pl-PL"/>
    </w:rPr>
  </w:style>
  <w:style w:type="character" w:customStyle="1" w:styleId="Teksttreci6">
    <w:name w:val="Tekst treści (6)_"/>
    <w:link w:val="Teksttreci60"/>
    <w:rsid w:val="005C562E"/>
    <w:rPr>
      <w:rFonts w:ascii="Palatino Linotype" w:eastAsia="Palatino Linotype" w:hAnsi="Palatino Linotype" w:cs="Palatino Linotype"/>
      <w:i/>
      <w:iCs/>
      <w:shd w:val="clear" w:color="auto" w:fill="FFFFFF"/>
    </w:rPr>
  </w:style>
  <w:style w:type="character" w:customStyle="1" w:styleId="Teksttreci6105ptBezkursywyOdstpy0pt">
    <w:name w:val="Tekst treści (6) + 10;5 pt;Bez kursywy;Odstępy 0 pt"/>
    <w:rsid w:val="005C562E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pl-PL"/>
    </w:rPr>
  </w:style>
  <w:style w:type="character" w:customStyle="1" w:styleId="PogrubienieTeksttreci6105ptBezkursywy">
    <w:name w:val="Pogrubienie;Tekst treści (6) + 10;5 pt;Bez kursywy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paragraph" w:customStyle="1" w:styleId="Teksttreci40">
    <w:name w:val="Tekst treści (4)"/>
    <w:basedOn w:val="Normalny"/>
    <w:link w:val="Teksttreci4"/>
    <w:rsid w:val="005C562E"/>
    <w:pPr>
      <w:widowControl w:val="0"/>
      <w:shd w:val="clear" w:color="auto" w:fill="FFFFFF"/>
      <w:spacing w:before="60" w:after="780" w:line="320" w:lineRule="exact"/>
      <w:jc w:val="both"/>
    </w:pPr>
    <w:rPr>
      <w:rFonts w:ascii="Palatino Linotype" w:eastAsia="Palatino Linotype" w:hAnsi="Palatino Linotype" w:cs="Palatino Linotype"/>
      <w:b/>
      <w:bCs/>
      <w:i/>
      <w:iCs/>
    </w:rPr>
  </w:style>
  <w:style w:type="paragraph" w:customStyle="1" w:styleId="Teksttreci50">
    <w:name w:val="Tekst treści (5)"/>
    <w:basedOn w:val="Normalny"/>
    <w:link w:val="Teksttreci5"/>
    <w:rsid w:val="005C562E"/>
    <w:pPr>
      <w:widowControl w:val="0"/>
      <w:shd w:val="clear" w:color="auto" w:fill="FFFFFF"/>
      <w:spacing w:before="780" w:after="240" w:line="0" w:lineRule="atLeast"/>
      <w:jc w:val="center"/>
    </w:pPr>
    <w:rPr>
      <w:rFonts w:ascii="Sylfaen" w:eastAsia="Sylfaen" w:hAnsi="Sylfaen" w:cs="Sylfaen"/>
      <w:sz w:val="26"/>
      <w:szCs w:val="26"/>
    </w:rPr>
  </w:style>
  <w:style w:type="paragraph" w:customStyle="1" w:styleId="Teksttreci60">
    <w:name w:val="Tekst treści (6)"/>
    <w:basedOn w:val="Normalny"/>
    <w:link w:val="Teksttreci6"/>
    <w:rsid w:val="005C562E"/>
    <w:pPr>
      <w:widowControl w:val="0"/>
      <w:shd w:val="clear" w:color="auto" w:fill="FFFFFF"/>
      <w:spacing w:after="540" w:line="317" w:lineRule="exact"/>
      <w:jc w:val="both"/>
    </w:pPr>
    <w:rPr>
      <w:rFonts w:ascii="Palatino Linotype" w:eastAsia="Palatino Linotype" w:hAnsi="Palatino Linotype" w:cs="Palatino Linotype"/>
      <w:i/>
      <w:iCs/>
    </w:rPr>
  </w:style>
  <w:style w:type="character" w:customStyle="1" w:styleId="Nagwek30">
    <w:name w:val="Nagłówek #3_"/>
    <w:link w:val="Nagwek31"/>
    <w:rsid w:val="00CB30EF"/>
    <w:rPr>
      <w:rFonts w:ascii="Palatino Linotype" w:eastAsia="Palatino Linotype" w:hAnsi="Palatino Linotype" w:cs="Palatino Linotype"/>
      <w:b/>
      <w:bCs/>
      <w:sz w:val="21"/>
      <w:szCs w:val="21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CB30EF"/>
    <w:pPr>
      <w:widowControl w:val="0"/>
      <w:shd w:val="clear" w:color="auto" w:fill="FFFFFF"/>
      <w:spacing w:after="360" w:line="0" w:lineRule="atLeast"/>
      <w:outlineLvl w:val="2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paragraph" w:styleId="Tekstdymka">
    <w:name w:val="Balloon Text"/>
    <w:basedOn w:val="Normalny"/>
    <w:link w:val="TekstdymkaZnak"/>
    <w:unhideWhenUsed/>
    <w:rsid w:val="00674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674A44"/>
    <w:rPr>
      <w:rFonts w:ascii="Tahoma" w:hAnsi="Tahoma" w:cs="Tahoma"/>
      <w:sz w:val="16"/>
      <w:szCs w:val="16"/>
    </w:rPr>
  </w:style>
  <w:style w:type="character" w:customStyle="1" w:styleId="Teksttreci11ptKursywaOdstpy0pt">
    <w:name w:val="Tekst treści + 11 pt;Kursywa;Odstępy 0 pt"/>
    <w:rsid w:val="00A75751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Teksttreci6Pogrubienie">
    <w:name w:val="Tekst treści (6) + Pogrubienie"/>
    <w:rsid w:val="00901455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TeksttreciPogrubienieOdstpy0pt">
    <w:name w:val="Tekst treści + Pogrubienie;Odstępy 0 pt"/>
    <w:rsid w:val="009B0FCA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Teksttreci7">
    <w:name w:val="Tekst treści (7)_"/>
    <w:rsid w:val="009B0FCA"/>
    <w:rPr>
      <w:b/>
      <w:bCs/>
      <w:i w:val="0"/>
      <w:iCs w:val="0"/>
      <w:smallCaps w:val="0"/>
      <w:strike w:val="0"/>
      <w:spacing w:val="-50"/>
      <w:sz w:val="58"/>
      <w:szCs w:val="58"/>
      <w:u w:val="none"/>
    </w:rPr>
  </w:style>
  <w:style w:type="character" w:customStyle="1" w:styleId="Teksttreci70">
    <w:name w:val="Tekst treści (7)"/>
    <w:rsid w:val="009B0FCA"/>
    <w:rPr>
      <w:rFonts w:ascii="Courier New" w:eastAsia="Courier New" w:hAnsi="Courier New" w:cs="Courier New"/>
      <w:b/>
      <w:bCs/>
      <w:i w:val="0"/>
      <w:iCs w:val="0"/>
      <w:smallCaps w:val="0"/>
      <w:strike w:val="0"/>
      <w:color w:val="666BA8"/>
      <w:spacing w:val="-50"/>
      <w:w w:val="100"/>
      <w:position w:val="0"/>
      <w:sz w:val="58"/>
      <w:szCs w:val="58"/>
      <w:u w:val="none"/>
      <w:lang w:val="pl-PL"/>
    </w:rPr>
  </w:style>
  <w:style w:type="paragraph" w:customStyle="1" w:styleId="Default">
    <w:name w:val="Default"/>
    <w:rsid w:val="00CB4BED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customStyle="1" w:styleId="teksttreci4105ptbezkursywy0">
    <w:name w:val="teksttreci4105ptbezkursywy"/>
    <w:basedOn w:val="Domylnaczcionkaakapitu"/>
    <w:rsid w:val="00284B97"/>
  </w:style>
  <w:style w:type="paragraph" w:styleId="Nagwek">
    <w:name w:val="header"/>
    <w:basedOn w:val="Normalny"/>
    <w:link w:val="NagwekZnak"/>
    <w:uiPriority w:val="99"/>
    <w:unhideWhenUsed/>
    <w:rsid w:val="00960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0712"/>
  </w:style>
  <w:style w:type="paragraph" w:styleId="Stopka">
    <w:name w:val="footer"/>
    <w:basedOn w:val="Normalny"/>
    <w:link w:val="StopkaZnak"/>
    <w:uiPriority w:val="99"/>
    <w:unhideWhenUsed/>
    <w:rsid w:val="00960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712"/>
  </w:style>
  <w:style w:type="character" w:customStyle="1" w:styleId="Nagweklubstopka">
    <w:name w:val="Nagłówek lub stopka"/>
    <w:rsid w:val="0063383A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styleId="Akapitzlist">
    <w:name w:val="List Paragraph"/>
    <w:basedOn w:val="Normalny"/>
    <w:uiPriority w:val="34"/>
    <w:qFormat/>
    <w:rsid w:val="001B6D8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C336E"/>
    <w:rPr>
      <w:rFonts w:ascii="Times New Roman" w:eastAsia="Times New Roman" w:hAnsi="Times New Roman" w:cs="Times New Roman"/>
      <w:color w:val="800080"/>
      <w:sz w:val="36"/>
      <w:szCs w:val="20"/>
      <w:lang w:val="x-none" w:eastAsia="ar-SA"/>
    </w:rPr>
  </w:style>
  <w:style w:type="character" w:customStyle="1" w:styleId="Nagwek2Znak">
    <w:name w:val="Nagłówek 2 Znak"/>
    <w:basedOn w:val="Domylnaczcionkaakapitu"/>
    <w:link w:val="Nagwek2"/>
    <w:rsid w:val="00AC336E"/>
    <w:rPr>
      <w:rFonts w:ascii="Times New Roman" w:eastAsia="Times New Roman" w:hAnsi="Times New Roman" w:cs="Times New Roman"/>
      <w:color w:val="FF0000"/>
      <w:sz w:val="36"/>
      <w:szCs w:val="20"/>
      <w:lang w:val="x-none" w:eastAsia="ar-SA"/>
    </w:rPr>
  </w:style>
  <w:style w:type="character" w:customStyle="1" w:styleId="Nagwek3Znak">
    <w:name w:val="Nagłówek 3 Znak"/>
    <w:basedOn w:val="Domylnaczcionkaakapitu"/>
    <w:link w:val="Nagwek3"/>
    <w:rsid w:val="00AC336E"/>
    <w:rPr>
      <w:rFonts w:ascii="Times New Roman" w:eastAsia="Times New Roman" w:hAnsi="Times New Roman" w:cs="Times New Roman"/>
      <w:b/>
      <w:sz w:val="32"/>
      <w:szCs w:val="20"/>
      <w:u w:val="single"/>
      <w:lang w:val="x-none" w:eastAsia="ar-SA"/>
    </w:rPr>
  </w:style>
  <w:style w:type="character" w:customStyle="1" w:styleId="Nagwek4Znak">
    <w:name w:val="Nagłówek 4 Znak"/>
    <w:basedOn w:val="Domylnaczcionkaakapitu"/>
    <w:link w:val="Nagwek4"/>
    <w:rsid w:val="00AC336E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Nagwek5Znak">
    <w:name w:val="Nagłówek 5 Znak"/>
    <w:basedOn w:val="Domylnaczcionkaakapitu"/>
    <w:link w:val="Nagwek5"/>
    <w:rsid w:val="00AC336E"/>
    <w:rPr>
      <w:rFonts w:ascii="Times New Roman" w:eastAsia="Times New Roman" w:hAnsi="Times New Roman" w:cs="Times New Roman"/>
      <w:b/>
      <w:spacing w:val="80"/>
      <w:sz w:val="48"/>
      <w:szCs w:val="20"/>
      <w:lang w:val="de-DE" w:eastAsia="ar-SA"/>
    </w:rPr>
  </w:style>
  <w:style w:type="character" w:customStyle="1" w:styleId="Nagwek6Znak">
    <w:name w:val="Nagłówek 6 Znak"/>
    <w:basedOn w:val="Domylnaczcionkaakapitu"/>
    <w:link w:val="Nagwek6"/>
    <w:rsid w:val="00AC336E"/>
    <w:rPr>
      <w:rFonts w:ascii="Times New Roman" w:eastAsia="Times New Roman" w:hAnsi="Times New Roman" w:cs="Times New Roman"/>
      <w:sz w:val="16"/>
      <w:szCs w:val="20"/>
      <w:u w:val="single"/>
      <w:lang w:val="x-none" w:eastAsia="ar-SA"/>
    </w:rPr>
  </w:style>
  <w:style w:type="character" w:customStyle="1" w:styleId="Nagwek7Znak">
    <w:name w:val="Nagłówek 7 Znak"/>
    <w:basedOn w:val="Domylnaczcionkaakapitu"/>
    <w:link w:val="Nagwek7"/>
    <w:rsid w:val="00AC336E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Nagwek8Znak">
    <w:name w:val="Nagłówek 8 Znak"/>
    <w:basedOn w:val="Domylnaczcionkaakapitu"/>
    <w:link w:val="Nagwek8"/>
    <w:rsid w:val="00AC336E"/>
    <w:rPr>
      <w:rFonts w:ascii="Times New Roman" w:eastAsia="Times New Roman" w:hAnsi="Times New Roman" w:cs="Times New Roman"/>
      <w:b/>
      <w:color w:val="000000"/>
      <w:sz w:val="28"/>
      <w:szCs w:val="20"/>
      <w:lang w:val="x-none" w:eastAsia="ar-SA"/>
    </w:rPr>
  </w:style>
  <w:style w:type="character" w:customStyle="1" w:styleId="Nagwek9Znak">
    <w:name w:val="Nagłówek 9 Znak"/>
    <w:basedOn w:val="Domylnaczcionkaakapitu"/>
    <w:link w:val="Nagwek9"/>
    <w:rsid w:val="00AC336E"/>
    <w:rPr>
      <w:rFonts w:ascii="Times New Roman" w:eastAsia="Times New Roman" w:hAnsi="Times New Roman" w:cs="Times New Roman"/>
      <w:b/>
      <w:sz w:val="32"/>
      <w:szCs w:val="20"/>
      <w:lang w:val="de-DE" w:eastAsia="ar-SA"/>
    </w:rPr>
  </w:style>
  <w:style w:type="paragraph" w:customStyle="1" w:styleId="Standard">
    <w:name w:val="Standard"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Nagwek10">
    <w:name w:val="Nagłówek1"/>
    <w:basedOn w:val="Standard"/>
    <w:next w:val="Textbody"/>
    <w:rsid w:val="00AC336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AC336E"/>
    <w:pPr>
      <w:spacing w:after="120"/>
    </w:pPr>
  </w:style>
  <w:style w:type="paragraph" w:styleId="Lista">
    <w:name w:val="List"/>
    <w:basedOn w:val="Textbody"/>
    <w:rsid w:val="00AC336E"/>
  </w:style>
  <w:style w:type="paragraph" w:customStyle="1" w:styleId="Legenda1">
    <w:name w:val="Legenda1"/>
    <w:basedOn w:val="Standard"/>
    <w:rsid w:val="00AC336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C336E"/>
    <w:pPr>
      <w:suppressLineNumbers/>
    </w:pPr>
  </w:style>
  <w:style w:type="character" w:customStyle="1" w:styleId="NumberingSymbols">
    <w:name w:val="Numbering Symbols"/>
    <w:rsid w:val="00AC336E"/>
  </w:style>
  <w:style w:type="paragraph" w:styleId="Bezodstpw">
    <w:name w:val="No Spacing"/>
    <w:link w:val="BezodstpwZnak"/>
    <w:uiPriority w:val="1"/>
    <w:qFormat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pl-PL"/>
    </w:rPr>
  </w:style>
  <w:style w:type="character" w:styleId="Hipercze">
    <w:name w:val="Hyperlink"/>
    <w:uiPriority w:val="99"/>
    <w:unhideWhenUsed/>
    <w:rsid w:val="00AC336E"/>
    <w:rPr>
      <w:color w:val="0000FF"/>
      <w:u w:val="single"/>
    </w:rPr>
  </w:style>
  <w:style w:type="character" w:customStyle="1" w:styleId="med11">
    <w:name w:val="med11"/>
    <w:rsid w:val="00AC336E"/>
    <w:rPr>
      <w:sz w:val="21"/>
      <w:szCs w:val="21"/>
    </w:rPr>
  </w:style>
  <w:style w:type="paragraph" w:customStyle="1" w:styleId="Tekstpodstawowy21">
    <w:name w:val="Tekst podstawowy 21"/>
    <w:basedOn w:val="Normalny"/>
    <w:rsid w:val="00AC336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ndeks">
    <w:name w:val="Indeks"/>
    <w:basedOn w:val="Normalny"/>
    <w:rsid w:val="00AC336E"/>
    <w:pPr>
      <w:suppressLineNumbers/>
      <w:suppressAutoHyphens/>
      <w:spacing w:after="0" w:line="360" w:lineRule="auto"/>
      <w:jc w:val="both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Nagwektabeli">
    <w:name w:val="Nagłówek tabeli"/>
    <w:basedOn w:val="Normalny"/>
    <w:rsid w:val="00AC336E"/>
    <w:pPr>
      <w:suppressLineNumbers/>
      <w:suppressAutoHyphens/>
      <w:spacing w:after="0" w:line="360" w:lineRule="auto"/>
      <w:jc w:val="center"/>
    </w:pPr>
    <w:rPr>
      <w:rFonts w:ascii="Arial" w:eastAsia="Times New Roman" w:hAnsi="Arial" w:cs="Times New Roman"/>
      <w:b/>
      <w:bCs/>
      <w:sz w:val="24"/>
      <w:szCs w:val="24"/>
      <w:lang w:eastAsia="ar-SA"/>
    </w:rPr>
  </w:style>
  <w:style w:type="character" w:styleId="Odwoaniedokomentarza">
    <w:name w:val="annotation reference"/>
    <w:unhideWhenUsed/>
    <w:rsid w:val="00AC336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rsid w:val="00AC336E"/>
    <w:rPr>
      <w:rFonts w:ascii="Times New Roman" w:eastAsia="Lucida Sans Unicode" w:hAnsi="Times New Roman" w:cs="Times New Roman"/>
      <w:kern w:val="3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AC33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C336E"/>
    <w:rPr>
      <w:rFonts w:ascii="Times New Roman" w:eastAsia="Lucida Sans Unicode" w:hAnsi="Times New Roman" w:cs="Times New Roman"/>
      <w:b/>
      <w:bCs/>
      <w:kern w:val="3"/>
      <w:sz w:val="20"/>
      <w:szCs w:val="20"/>
      <w:lang w:val="x-none" w:eastAsia="x-none"/>
    </w:rPr>
  </w:style>
  <w:style w:type="table" w:styleId="Tabela-Siatka">
    <w:name w:val="Table Grid"/>
    <w:basedOn w:val="Standardowy"/>
    <w:uiPriority w:val="59"/>
    <w:rsid w:val="00AC336E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5z2">
    <w:name w:val="WW8Num5z2"/>
    <w:rsid w:val="00AC336E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AC336E"/>
    <w:rPr>
      <w:sz w:val="22"/>
      <w:szCs w:val="22"/>
    </w:rPr>
  </w:style>
  <w:style w:type="character" w:customStyle="1" w:styleId="WW8Num6z1">
    <w:name w:val="WW8Num6z1"/>
    <w:rsid w:val="00AC336E"/>
    <w:rPr>
      <w:rFonts w:ascii="Arial" w:hAnsi="Arial"/>
      <w:b w:val="0"/>
      <w:i w:val="0"/>
      <w:sz w:val="22"/>
      <w:szCs w:val="22"/>
    </w:rPr>
  </w:style>
  <w:style w:type="character" w:customStyle="1" w:styleId="WW8Num6z2">
    <w:name w:val="WW8Num6z2"/>
    <w:rsid w:val="00AC336E"/>
    <w:rPr>
      <w:rFonts w:ascii="Times New Roman" w:hAnsi="Times New Roman" w:cs="Times New Roman"/>
    </w:rPr>
  </w:style>
  <w:style w:type="character" w:customStyle="1" w:styleId="WW8Num6z3">
    <w:name w:val="WW8Num6z3"/>
    <w:rsid w:val="00AC336E"/>
    <w:rPr>
      <w:rFonts w:ascii="Symbol" w:hAnsi="Symbol"/>
    </w:rPr>
  </w:style>
  <w:style w:type="character" w:customStyle="1" w:styleId="WW8Num6z4">
    <w:name w:val="WW8Num6z4"/>
    <w:rsid w:val="00AC336E"/>
    <w:rPr>
      <w:rFonts w:ascii="Courier New" w:hAnsi="Courier New" w:cs="Courier New"/>
    </w:rPr>
  </w:style>
  <w:style w:type="character" w:customStyle="1" w:styleId="WW8Num6z5">
    <w:name w:val="WW8Num6z5"/>
    <w:rsid w:val="00AC336E"/>
    <w:rPr>
      <w:rFonts w:ascii="Marlett" w:hAnsi="Marlett"/>
    </w:rPr>
  </w:style>
  <w:style w:type="character" w:customStyle="1" w:styleId="WW8Num12z2">
    <w:name w:val="WW8Num12z2"/>
    <w:rsid w:val="00AC336E"/>
    <w:rPr>
      <w:rFonts w:ascii="Arial" w:hAnsi="Arial"/>
      <w:b w:val="0"/>
      <w:i w:val="0"/>
      <w:sz w:val="20"/>
      <w:szCs w:val="20"/>
    </w:rPr>
  </w:style>
  <w:style w:type="character" w:customStyle="1" w:styleId="WW8Num13z0">
    <w:name w:val="WW8Num13z0"/>
    <w:rsid w:val="00AC336E"/>
    <w:rPr>
      <w:rFonts w:ascii="Tahoma" w:hAnsi="Tahoma" w:cs="Tahoma"/>
      <w:b w:val="0"/>
      <w:i w:val="0"/>
      <w:sz w:val="20"/>
      <w:szCs w:val="20"/>
    </w:rPr>
  </w:style>
  <w:style w:type="character" w:customStyle="1" w:styleId="WW8Num15z0">
    <w:name w:val="WW8Num15z0"/>
    <w:rsid w:val="00AC336E"/>
    <w:rPr>
      <w:rFonts w:ascii="Tahoma" w:hAnsi="Tahoma" w:cs="Tahoma"/>
      <w:b w:val="0"/>
      <w:i w:val="0"/>
      <w:color w:val="auto"/>
      <w:sz w:val="20"/>
      <w:szCs w:val="20"/>
    </w:rPr>
  </w:style>
  <w:style w:type="character" w:customStyle="1" w:styleId="WW8Num17z0">
    <w:name w:val="WW8Num17z0"/>
    <w:rsid w:val="00AC336E"/>
    <w:rPr>
      <w:rFonts w:ascii="Tahoma" w:hAnsi="Tahoma" w:cs="Tahoma"/>
      <w:b w:val="0"/>
      <w:i w:val="0"/>
      <w:sz w:val="20"/>
      <w:szCs w:val="20"/>
    </w:rPr>
  </w:style>
  <w:style w:type="character" w:customStyle="1" w:styleId="WW8Num18z0">
    <w:name w:val="WW8Num18z0"/>
    <w:rsid w:val="00AC336E"/>
    <w:rPr>
      <w:rFonts w:ascii="Tahoma" w:hAnsi="Tahoma" w:cs="Tahoma"/>
      <w:b w:val="0"/>
      <w:i w:val="0"/>
      <w:sz w:val="20"/>
      <w:szCs w:val="20"/>
    </w:rPr>
  </w:style>
  <w:style w:type="character" w:customStyle="1" w:styleId="WW8Num20z0">
    <w:name w:val="WW8Num20z0"/>
    <w:rsid w:val="00AC336E"/>
    <w:rPr>
      <w:color w:val="auto"/>
    </w:rPr>
  </w:style>
  <w:style w:type="character" w:customStyle="1" w:styleId="WW8Num24z0">
    <w:name w:val="WW8Num24z0"/>
    <w:rsid w:val="00AC336E"/>
    <w:rPr>
      <w:color w:val="000000"/>
    </w:rPr>
  </w:style>
  <w:style w:type="character" w:customStyle="1" w:styleId="WW8Num26z0">
    <w:name w:val="WW8Num26z0"/>
    <w:rsid w:val="00AC336E"/>
    <w:rPr>
      <w:rFonts w:ascii="Times New Roman" w:eastAsia="Times New Roman" w:hAnsi="Times New Roman" w:cs="Times New Roman"/>
      <w:b w:val="0"/>
    </w:rPr>
  </w:style>
  <w:style w:type="character" w:customStyle="1" w:styleId="Absatz-Standardschriftart">
    <w:name w:val="Absatz-Standardschriftart"/>
    <w:rsid w:val="00AC336E"/>
  </w:style>
  <w:style w:type="character" w:customStyle="1" w:styleId="WW-Absatz-Standardschriftart">
    <w:name w:val="WW-Absatz-Standardschriftart"/>
    <w:rsid w:val="00AC336E"/>
  </w:style>
  <w:style w:type="character" w:customStyle="1" w:styleId="WW-Absatz-Standardschriftart1">
    <w:name w:val="WW-Absatz-Standardschriftart1"/>
    <w:rsid w:val="00AC336E"/>
  </w:style>
  <w:style w:type="character" w:customStyle="1" w:styleId="WW-Absatz-Standardschriftart11">
    <w:name w:val="WW-Absatz-Standardschriftart11"/>
    <w:rsid w:val="00AC336E"/>
  </w:style>
  <w:style w:type="character" w:customStyle="1" w:styleId="WW-Absatz-Standardschriftart111">
    <w:name w:val="WW-Absatz-Standardschriftart111"/>
    <w:rsid w:val="00AC336E"/>
  </w:style>
  <w:style w:type="character" w:customStyle="1" w:styleId="WW-Absatz-Standardschriftart1111">
    <w:name w:val="WW-Absatz-Standardschriftart1111"/>
    <w:rsid w:val="00AC336E"/>
  </w:style>
  <w:style w:type="character" w:customStyle="1" w:styleId="WW-Absatz-Standardschriftart11111">
    <w:name w:val="WW-Absatz-Standardschriftart11111"/>
    <w:rsid w:val="00AC336E"/>
  </w:style>
  <w:style w:type="character" w:customStyle="1" w:styleId="WW-Absatz-Standardschriftart111111">
    <w:name w:val="WW-Absatz-Standardschriftart111111"/>
    <w:rsid w:val="00AC336E"/>
  </w:style>
  <w:style w:type="character" w:customStyle="1" w:styleId="WW-Absatz-Standardschriftart1111111">
    <w:name w:val="WW-Absatz-Standardschriftart1111111"/>
    <w:rsid w:val="00AC336E"/>
  </w:style>
  <w:style w:type="character" w:customStyle="1" w:styleId="WW-Absatz-Standardschriftart11111111">
    <w:name w:val="WW-Absatz-Standardschriftart11111111"/>
    <w:rsid w:val="00AC336E"/>
  </w:style>
  <w:style w:type="character" w:customStyle="1" w:styleId="WW-Absatz-Standardschriftart111111111">
    <w:name w:val="WW-Absatz-Standardschriftart111111111"/>
    <w:rsid w:val="00AC336E"/>
  </w:style>
  <w:style w:type="character" w:customStyle="1" w:styleId="WW8Num19z0">
    <w:name w:val="WW8Num19z0"/>
    <w:rsid w:val="00AC336E"/>
    <w:rPr>
      <w:rFonts w:ascii="Times New Roman" w:eastAsia="Times New Roman" w:hAnsi="Times New Roman" w:cs="Times New Roman"/>
      <w:b w:val="0"/>
    </w:rPr>
  </w:style>
  <w:style w:type="character" w:customStyle="1" w:styleId="WW8Num22z0">
    <w:name w:val="WW8Num22z0"/>
    <w:rsid w:val="00AC336E"/>
    <w:rPr>
      <w:color w:val="000000"/>
    </w:rPr>
  </w:style>
  <w:style w:type="character" w:customStyle="1" w:styleId="WW8Num28z0">
    <w:name w:val="WW8Num28z0"/>
    <w:rsid w:val="00AC336E"/>
    <w:rPr>
      <w:rFonts w:cs="Times New Roman"/>
      <w:color w:val="auto"/>
    </w:rPr>
  </w:style>
  <w:style w:type="character" w:customStyle="1" w:styleId="WW8Num30z0">
    <w:name w:val="WW8Num30z0"/>
    <w:rsid w:val="00AC336E"/>
    <w:rPr>
      <w:rFonts w:ascii="Times New Roman" w:eastAsia="Times New Roman" w:hAnsi="Times New Roman" w:cs="Times New Roman"/>
      <w:b w:val="0"/>
    </w:rPr>
  </w:style>
  <w:style w:type="character" w:customStyle="1" w:styleId="WW-Absatz-Standardschriftart1111111111">
    <w:name w:val="WW-Absatz-Standardschriftart1111111111"/>
    <w:rsid w:val="00AC336E"/>
  </w:style>
  <w:style w:type="character" w:customStyle="1" w:styleId="WW8Num10z1">
    <w:name w:val="WW8Num10z1"/>
    <w:rsid w:val="00AC336E"/>
    <w:rPr>
      <w:b w:val="0"/>
    </w:rPr>
  </w:style>
  <w:style w:type="character" w:customStyle="1" w:styleId="WW8Num13z1">
    <w:name w:val="WW8Num13z1"/>
    <w:rsid w:val="00AC336E"/>
    <w:rPr>
      <w:rFonts w:ascii="Arial" w:hAnsi="Arial"/>
      <w:b w:val="0"/>
      <w:i w:val="0"/>
      <w:sz w:val="20"/>
      <w:szCs w:val="20"/>
    </w:rPr>
  </w:style>
  <w:style w:type="character" w:customStyle="1" w:styleId="WW8Num14z0">
    <w:name w:val="WW8Num14z0"/>
    <w:rsid w:val="00AC336E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AC336E"/>
    <w:rPr>
      <w:rFonts w:ascii="Tahoma" w:hAnsi="Tahoma" w:cs="Tahoma"/>
      <w:b w:val="0"/>
      <w:i w:val="0"/>
      <w:color w:val="auto"/>
      <w:sz w:val="20"/>
      <w:szCs w:val="20"/>
    </w:rPr>
  </w:style>
  <w:style w:type="character" w:customStyle="1" w:styleId="WW8Num18z1">
    <w:name w:val="WW8Num18z1"/>
    <w:rsid w:val="00AC336E"/>
    <w:rPr>
      <w:b w:val="0"/>
      <w:i w:val="0"/>
      <w:sz w:val="24"/>
    </w:rPr>
  </w:style>
  <w:style w:type="character" w:customStyle="1" w:styleId="WW8Num23z0">
    <w:name w:val="WW8Num23z0"/>
    <w:rsid w:val="00AC336E"/>
    <w:rPr>
      <w:rFonts w:ascii="Times New Roman" w:eastAsia="Times New Roman" w:hAnsi="Times New Roman" w:cs="Times New Roman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3z4">
    <w:name w:val="WW8Num23z4"/>
    <w:rsid w:val="00AC336E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1z0">
    <w:name w:val="WW8Num31z0"/>
    <w:rsid w:val="00AC336E"/>
    <w:rPr>
      <w:rFonts w:cs="Times New Roman"/>
      <w:color w:val="auto"/>
    </w:rPr>
  </w:style>
  <w:style w:type="character" w:customStyle="1" w:styleId="Domylnaczcionkaakapitu1">
    <w:name w:val="Domyślna czcionka akapitu1"/>
    <w:rsid w:val="00AC336E"/>
  </w:style>
  <w:style w:type="character" w:styleId="Numerstrony">
    <w:name w:val="page number"/>
    <w:basedOn w:val="Domylnaczcionkaakapitu1"/>
    <w:rsid w:val="00AC336E"/>
  </w:style>
  <w:style w:type="character" w:customStyle="1" w:styleId="Znakinumeracji">
    <w:name w:val="Znaki numeracji"/>
    <w:rsid w:val="00AC336E"/>
  </w:style>
  <w:style w:type="paragraph" w:customStyle="1" w:styleId="Nagwek11">
    <w:name w:val="Nagłówek1"/>
    <w:basedOn w:val="Normalny"/>
    <w:next w:val="Tekstpodstawowy"/>
    <w:rsid w:val="00AC336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AC336E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C336E"/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paragraph" w:customStyle="1" w:styleId="Podpis1">
    <w:name w:val="Podpis1"/>
    <w:basedOn w:val="Normalny"/>
    <w:rsid w:val="00AC336E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AC336E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System" w:eastAsia="Times New Roman" w:hAnsi="System" w:cs="Times New Roman"/>
      <w:b/>
      <w:sz w:val="24"/>
      <w:szCs w:val="20"/>
      <w:lang w:val="de-DE" w:eastAsia="ar-SA"/>
    </w:rPr>
  </w:style>
  <w:style w:type="character" w:customStyle="1" w:styleId="TytuZnak">
    <w:name w:val="Tytuł Znak"/>
    <w:basedOn w:val="Domylnaczcionkaakapitu"/>
    <w:link w:val="Tytu"/>
    <w:rsid w:val="00AC336E"/>
    <w:rPr>
      <w:rFonts w:ascii="System" w:eastAsia="Times New Roman" w:hAnsi="System" w:cs="Times New Roman"/>
      <w:b/>
      <w:sz w:val="24"/>
      <w:szCs w:val="20"/>
      <w:lang w:val="de-DE" w:eastAsia="ar-SA"/>
    </w:rPr>
  </w:style>
  <w:style w:type="paragraph" w:styleId="Podtytu">
    <w:name w:val="Subtitle"/>
    <w:basedOn w:val="Normalny"/>
    <w:next w:val="Tekstpodstawowy"/>
    <w:link w:val="PodtytuZnak"/>
    <w:qFormat/>
    <w:rsid w:val="00AC336E"/>
    <w:pPr>
      <w:suppressAutoHyphens/>
      <w:spacing w:after="60" w:line="240" w:lineRule="auto"/>
      <w:jc w:val="center"/>
    </w:pPr>
    <w:rPr>
      <w:rFonts w:ascii="Arial" w:eastAsia="Times New Roman" w:hAnsi="Arial" w:cs="Times New Roman"/>
      <w:sz w:val="24"/>
      <w:szCs w:val="24"/>
      <w:lang w:val="x-none" w:eastAsia="ar-SA"/>
    </w:rPr>
  </w:style>
  <w:style w:type="character" w:customStyle="1" w:styleId="PodtytuZnak">
    <w:name w:val="Podtytuł Znak"/>
    <w:basedOn w:val="Domylnaczcionkaakapitu"/>
    <w:link w:val="Podtytu"/>
    <w:rsid w:val="00AC336E"/>
    <w:rPr>
      <w:rFonts w:ascii="Arial" w:eastAsia="Times New Roman" w:hAnsi="Arial" w:cs="Times New Roman"/>
      <w:sz w:val="24"/>
      <w:szCs w:val="24"/>
      <w:lang w:val="x-none" w:eastAsia="ar-SA"/>
    </w:rPr>
  </w:style>
  <w:style w:type="paragraph" w:styleId="Tekstpodstawowywcity">
    <w:name w:val="Body Text Indent"/>
    <w:basedOn w:val="Normalny"/>
    <w:link w:val="TekstpodstawowywcityZnak"/>
    <w:rsid w:val="00AC336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C33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WW-Tekstpodstawowy2">
    <w:name w:val="WW-Tekst podstawowy 2"/>
    <w:basedOn w:val="Normalny"/>
    <w:rsid w:val="00AC336E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de-DE" w:eastAsia="ar-SA"/>
    </w:rPr>
  </w:style>
  <w:style w:type="paragraph" w:customStyle="1" w:styleId="Tekstpodstawowywcity31">
    <w:name w:val="Tekst podstawowy wcięty 31"/>
    <w:basedOn w:val="Normalny"/>
    <w:rsid w:val="00AC336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kstpodstawowywcity21">
    <w:name w:val="Tekst podstawowy wcięty 21"/>
    <w:basedOn w:val="Normalny"/>
    <w:rsid w:val="00AC336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AC336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ust">
    <w:name w:val="ust"/>
    <w:rsid w:val="00AC336E"/>
    <w:pPr>
      <w:suppressAutoHyphens/>
      <w:spacing w:before="60" w:after="60" w:line="240" w:lineRule="auto"/>
      <w:ind w:left="426" w:hanging="284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Zawartoramki">
    <w:name w:val="Zawartość ramki"/>
    <w:basedOn w:val="Tekstpodstawowy"/>
    <w:rsid w:val="00AC336E"/>
  </w:style>
  <w:style w:type="paragraph" w:styleId="NormalnyWeb">
    <w:name w:val="Normal (Web)"/>
    <w:basedOn w:val="Normalny"/>
    <w:uiPriority w:val="99"/>
    <w:unhideWhenUsed/>
    <w:rsid w:val="00AC33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23">
    <w:name w:val="Tekst podstawowy wcięty 23"/>
    <w:basedOn w:val="Normalny"/>
    <w:rsid w:val="00AC336E"/>
    <w:pPr>
      <w:suppressAutoHyphens/>
      <w:spacing w:after="0" w:line="360" w:lineRule="auto"/>
      <w:ind w:left="357" w:hanging="357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pkt">
    <w:name w:val="pkt"/>
    <w:basedOn w:val="Normalny"/>
    <w:rsid w:val="00AC336E"/>
    <w:pPr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ZnakZnak7">
    <w:name w:val="Znak Znak7"/>
    <w:rsid w:val="00AC336E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AC336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AC33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ezodstpw1">
    <w:name w:val="Bez odstępów1"/>
    <w:rsid w:val="00AC336E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odstawowy3">
    <w:name w:val="Body Text 3"/>
    <w:basedOn w:val="Normalny"/>
    <w:link w:val="Tekstpodstawowy3Znak"/>
    <w:rsid w:val="00AC336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AC336E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numbering" w:customStyle="1" w:styleId="WWNum8">
    <w:name w:val="WWNum8"/>
    <w:basedOn w:val="Bezlisty"/>
    <w:rsid w:val="00AC336E"/>
    <w:pPr>
      <w:numPr>
        <w:numId w:val="2"/>
      </w:numPr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AC3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AC336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rsid w:val="00AC336E"/>
    <w:rPr>
      <w:vertAlign w:val="superscript"/>
    </w:rPr>
  </w:style>
  <w:style w:type="paragraph" w:customStyle="1" w:styleId="Zawartotabeli">
    <w:name w:val="Zawartość tabeli"/>
    <w:basedOn w:val="Normalny"/>
    <w:rsid w:val="00AC336E"/>
    <w:pPr>
      <w:widowControl w:val="0"/>
      <w:suppressLineNumbers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HTML-wstpniesformatowany">
    <w:name w:val="HTML Preformatted"/>
    <w:basedOn w:val="Normalny"/>
    <w:link w:val="HTML-wstpniesformatowanyZnak"/>
    <w:rsid w:val="00AC33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C336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Poprawka">
    <w:name w:val="Revision"/>
    <w:hidden/>
    <w:uiPriority w:val="99"/>
    <w:semiHidden/>
    <w:rsid w:val="00AC3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resnakopercie">
    <w:name w:val="envelope address"/>
    <w:basedOn w:val="Normalny"/>
    <w:rsid w:val="00AC336E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AC336E"/>
    <w:rPr>
      <w:rFonts w:ascii="Times New Roman" w:eastAsia="Lucida Sans Unicode" w:hAnsi="Times New Roman" w:cs="Times New Roman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336E"/>
    <w:rPr>
      <w:rFonts w:ascii="Times New Roman" w:eastAsia="Lucida Sans Unicode" w:hAnsi="Times New Roman" w:cs="Tahoma"/>
      <w:kern w:val="3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336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5443A"/>
    <w:rPr>
      <w:b/>
      <w:bCs/>
    </w:rPr>
  </w:style>
  <w:style w:type="table" w:customStyle="1" w:styleId="Tabela-Siatka1">
    <w:name w:val="Tabela - Siatka1"/>
    <w:basedOn w:val="Standardowy"/>
    <w:next w:val="Tabela-Siatka"/>
    <w:uiPriority w:val="39"/>
    <w:rsid w:val="00B544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46">
    <w:name w:val="Font Style46"/>
    <w:rsid w:val="0030414C"/>
    <w:rPr>
      <w:rFonts w:ascii="Arial" w:hAnsi="Arial" w:cs="Arial"/>
      <w:color w:val="00000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57655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4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233016">
                              <w:marLeft w:val="0"/>
                              <w:marRight w:val="0"/>
                              <w:marTop w:val="0"/>
                              <w:marBottom w:val="3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2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CF99D-A611-475D-B774-52A00C42D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Michał Tokar</cp:lastModifiedBy>
  <cp:revision>23</cp:revision>
  <cp:lastPrinted>2024-09-17T13:08:00Z</cp:lastPrinted>
  <dcterms:created xsi:type="dcterms:W3CDTF">2021-08-19T11:50:00Z</dcterms:created>
  <dcterms:modified xsi:type="dcterms:W3CDTF">2025-02-06T08:29:00Z</dcterms:modified>
</cp:coreProperties>
</file>