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D722" w14:textId="205E4408" w:rsidR="00BA2E54" w:rsidRPr="00AB00C9" w:rsidRDefault="00BA2E54" w:rsidP="00AB00C9">
      <w:pPr>
        <w:spacing w:line="360" w:lineRule="auto"/>
        <w:jc w:val="right"/>
        <w:rPr>
          <w:b/>
          <w:sz w:val="28"/>
          <w:szCs w:val="28"/>
        </w:rPr>
      </w:pPr>
      <w:r w:rsidRPr="003D56E5">
        <w:rPr>
          <w:b/>
          <w:i/>
        </w:rPr>
        <w:t xml:space="preserve">Załącznik Nr </w:t>
      </w:r>
      <w:r w:rsidR="00FF2481" w:rsidRPr="003D56E5">
        <w:rPr>
          <w:b/>
          <w:i/>
        </w:rPr>
        <w:t>7</w:t>
      </w:r>
      <w:r w:rsidRPr="003D56E5">
        <w:rPr>
          <w:b/>
          <w:i/>
        </w:rPr>
        <w:t xml:space="preserve"> do SIWZ</w:t>
      </w:r>
    </w:p>
    <w:p w14:paraId="00F47C63" w14:textId="77777777" w:rsidR="003E0CF6" w:rsidRDefault="003E0CF6" w:rsidP="003E0CF6">
      <w:pPr>
        <w:ind w:right="-142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</w:t>
      </w:r>
    </w:p>
    <w:p w14:paraId="3E548B2D" w14:textId="77777777" w:rsidR="003E0CF6" w:rsidRDefault="003E0CF6" w:rsidP="003E0CF6">
      <w:pPr>
        <w:ind w:right="-142"/>
        <w:rPr>
          <w:sz w:val="16"/>
          <w:szCs w:val="16"/>
        </w:rPr>
      </w:pPr>
      <w:r>
        <w:rPr>
          <w:sz w:val="16"/>
          <w:szCs w:val="16"/>
        </w:rPr>
        <w:t xml:space="preserve">          pieczęć, nazwa i dokładny adres </w:t>
      </w:r>
    </w:p>
    <w:p w14:paraId="4C6C1371" w14:textId="77777777" w:rsidR="003E0CF6" w:rsidRDefault="003E0CF6" w:rsidP="003E0CF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  <w:r>
        <w:rPr>
          <w:sz w:val="16"/>
          <w:szCs w:val="16"/>
        </w:rPr>
        <w:t xml:space="preserve">              Wykonawcy/ Wykonawców</w:t>
      </w:r>
    </w:p>
    <w:p w14:paraId="6932B00A" w14:textId="77777777" w:rsidR="003E0CF6" w:rsidRDefault="003E0CF6" w:rsidP="003E0CF6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624CEAB" w14:textId="6B540847" w:rsidR="003E0CF6" w:rsidRPr="009A74D8" w:rsidRDefault="003E0CF6" w:rsidP="003E0CF6">
      <w:pPr>
        <w:rPr>
          <w:b/>
        </w:rPr>
      </w:pPr>
      <w:r w:rsidRPr="009A74D8">
        <w:rPr>
          <w:b/>
        </w:rPr>
        <w:t>Nr postępowania</w:t>
      </w:r>
      <w:r w:rsidR="007E4E53">
        <w:rPr>
          <w:b/>
        </w:rPr>
        <w:t xml:space="preserve">:  </w:t>
      </w:r>
      <w:r>
        <w:rPr>
          <w:b/>
        </w:rPr>
        <w:t>S.271.1</w:t>
      </w:r>
      <w:r w:rsidR="00E608E9">
        <w:rPr>
          <w:b/>
        </w:rPr>
        <w:t>3</w:t>
      </w:r>
      <w:r>
        <w:rPr>
          <w:b/>
        </w:rPr>
        <w:t>.202</w:t>
      </w:r>
      <w:r w:rsidR="00E608E9">
        <w:rPr>
          <w:b/>
        </w:rPr>
        <w:t>2</w:t>
      </w:r>
    </w:p>
    <w:p w14:paraId="129533E4" w14:textId="77777777" w:rsidR="003E0CF6" w:rsidRPr="003D56E5" w:rsidRDefault="003E0CF6" w:rsidP="003E0CF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14:paraId="4FD43D93" w14:textId="056BDC45" w:rsidR="00BA2E54" w:rsidRPr="003D56E5" w:rsidRDefault="00BA2E54" w:rsidP="006F26ED">
      <w:pPr>
        <w:jc w:val="right"/>
        <w:rPr>
          <w:b/>
          <w:i/>
        </w:rPr>
      </w:pPr>
      <w:r w:rsidRPr="003D56E5">
        <w:rPr>
          <w:b/>
          <w:i/>
        </w:rPr>
        <w:t xml:space="preserve"> </w:t>
      </w:r>
    </w:p>
    <w:p w14:paraId="1C4B0D51" w14:textId="77777777" w:rsidR="00BA2E54" w:rsidRPr="003D56E5" w:rsidRDefault="00BA2E54" w:rsidP="00BA2E54">
      <w:pPr>
        <w:jc w:val="center"/>
        <w:rPr>
          <w:b/>
          <w:sz w:val="28"/>
          <w:szCs w:val="28"/>
        </w:rPr>
      </w:pPr>
      <w:r w:rsidRPr="003D56E5">
        <w:rPr>
          <w:b/>
          <w:sz w:val="28"/>
          <w:szCs w:val="28"/>
        </w:rPr>
        <w:t xml:space="preserve">Wykaz osób </w:t>
      </w:r>
    </w:p>
    <w:p w14:paraId="064A98E6" w14:textId="0B1B703F" w:rsidR="00BA2E54" w:rsidRPr="003D56E5" w:rsidRDefault="00BA2E54" w:rsidP="00BA2E54">
      <w:pPr>
        <w:jc w:val="center"/>
        <w:rPr>
          <w:b/>
          <w:sz w:val="28"/>
          <w:szCs w:val="28"/>
        </w:rPr>
      </w:pPr>
      <w:r w:rsidRPr="003D56E5">
        <w:rPr>
          <w:b/>
          <w:sz w:val="28"/>
          <w:szCs w:val="28"/>
        </w:rPr>
        <w:t>skierowanych przez wykonawcę do realizacji zamówienia</w:t>
      </w:r>
    </w:p>
    <w:p w14:paraId="36ADE958" w14:textId="77777777" w:rsidR="006F26ED" w:rsidRPr="003D56E5" w:rsidRDefault="006F26ED" w:rsidP="00BA2E54">
      <w:pPr>
        <w:jc w:val="center"/>
        <w:rPr>
          <w:b/>
          <w:sz w:val="28"/>
          <w:szCs w:val="28"/>
        </w:rPr>
      </w:pPr>
    </w:p>
    <w:p w14:paraId="63F7B71F" w14:textId="48DDA13F" w:rsidR="00BA2E54" w:rsidRPr="003D56E5" w:rsidRDefault="006F26ED" w:rsidP="006F26ED">
      <w:pPr>
        <w:jc w:val="both"/>
        <w:rPr>
          <w:b/>
          <w:bCs/>
          <w:i/>
          <w:iCs/>
        </w:rPr>
      </w:pPr>
      <w:r w:rsidRPr="003D56E5">
        <w:t xml:space="preserve">Dotyczy postępowania: </w:t>
      </w:r>
      <w:r w:rsidRPr="003D56E5">
        <w:rPr>
          <w:b/>
          <w:bCs/>
        </w:rPr>
        <w:t>„Dowóz uczniów do placówek oświatowych na terenie Gminy Ruda Maleniecka”.</w:t>
      </w:r>
    </w:p>
    <w:p w14:paraId="31391B85" w14:textId="77777777" w:rsidR="00BA2E54" w:rsidRPr="003D56E5" w:rsidRDefault="00BA2E54" w:rsidP="00BA2E54">
      <w:pPr>
        <w:jc w:val="right"/>
        <w:rPr>
          <w:b/>
          <w:i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70"/>
        <w:gridCol w:w="1915"/>
        <w:gridCol w:w="3300"/>
        <w:gridCol w:w="1804"/>
        <w:gridCol w:w="1755"/>
      </w:tblGrid>
      <w:tr w:rsidR="003D56E5" w:rsidRPr="003D56E5" w14:paraId="7BBAD29C" w14:textId="77777777" w:rsidTr="00C56BE6">
        <w:tc>
          <w:tcPr>
            <w:tcW w:w="570" w:type="dxa"/>
          </w:tcPr>
          <w:p w14:paraId="76E18F6F" w14:textId="77777777" w:rsidR="00BA2E54" w:rsidRPr="003D56E5" w:rsidRDefault="00BA2E54" w:rsidP="00BA2E54">
            <w:pPr>
              <w:rPr>
                <w:b/>
              </w:rPr>
            </w:pPr>
            <w:r w:rsidRPr="003D56E5">
              <w:rPr>
                <w:b/>
              </w:rPr>
              <w:t>Lp.</w:t>
            </w:r>
          </w:p>
        </w:tc>
        <w:tc>
          <w:tcPr>
            <w:tcW w:w="1978" w:type="dxa"/>
          </w:tcPr>
          <w:p w14:paraId="46489886" w14:textId="77777777" w:rsidR="00BA2E54" w:rsidRPr="003D56E5" w:rsidRDefault="00BA2E54" w:rsidP="00BA2E54">
            <w:pPr>
              <w:rPr>
                <w:b/>
              </w:rPr>
            </w:pPr>
            <w:r w:rsidRPr="003D56E5">
              <w:rPr>
                <w:b/>
              </w:rPr>
              <w:t>Imię i nazwisko</w:t>
            </w:r>
          </w:p>
        </w:tc>
        <w:tc>
          <w:tcPr>
            <w:tcW w:w="3451" w:type="dxa"/>
          </w:tcPr>
          <w:p w14:paraId="70FE28B9" w14:textId="438DFF44" w:rsidR="00FF2481" w:rsidRPr="003D56E5" w:rsidRDefault="00BA2E54" w:rsidP="00BA2E54">
            <w:pPr>
              <w:rPr>
                <w:b/>
              </w:rPr>
            </w:pPr>
            <w:r w:rsidRPr="003D56E5">
              <w:rPr>
                <w:b/>
              </w:rPr>
              <w:t>kwalifikacj</w:t>
            </w:r>
            <w:r w:rsidR="00FF2481" w:rsidRPr="003D56E5">
              <w:rPr>
                <w:b/>
              </w:rPr>
              <w:t xml:space="preserve">e </w:t>
            </w:r>
            <w:r w:rsidRPr="003D56E5">
              <w:rPr>
                <w:b/>
              </w:rPr>
              <w:t>zawodow</w:t>
            </w:r>
            <w:r w:rsidR="00FF2481" w:rsidRPr="003D56E5">
              <w:rPr>
                <w:b/>
              </w:rPr>
              <w:t>e</w:t>
            </w:r>
            <w:r w:rsidR="00CB5F46">
              <w:rPr>
                <w:b/>
              </w:rPr>
              <w:t>,</w:t>
            </w:r>
          </w:p>
          <w:p w14:paraId="1AECA656" w14:textId="05D7699E" w:rsidR="00FF2481" w:rsidRPr="003D56E5" w:rsidRDefault="00FF2481" w:rsidP="00BA2E54">
            <w:pPr>
              <w:rPr>
                <w:b/>
              </w:rPr>
            </w:pPr>
            <w:r w:rsidRPr="003D56E5">
              <w:rPr>
                <w:b/>
              </w:rPr>
              <w:t>uprawnienia</w:t>
            </w:r>
          </w:p>
          <w:p w14:paraId="6A10289D" w14:textId="5742DFDB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764" w:type="dxa"/>
          </w:tcPr>
          <w:p w14:paraId="08F30A5F" w14:textId="323FA61D" w:rsidR="00BA2E54" w:rsidRPr="003D56E5" w:rsidRDefault="00BA2E54" w:rsidP="00BA2E54">
            <w:pPr>
              <w:rPr>
                <w:b/>
              </w:rPr>
            </w:pPr>
            <w:r w:rsidRPr="003D56E5">
              <w:rPr>
                <w:b/>
              </w:rPr>
              <w:t xml:space="preserve">Zakres </w:t>
            </w:r>
            <w:r w:rsidR="00FF2481" w:rsidRPr="003D56E5">
              <w:rPr>
                <w:b/>
              </w:rPr>
              <w:t>wykonywanych</w:t>
            </w:r>
            <w:r w:rsidRPr="003D56E5">
              <w:rPr>
                <w:b/>
              </w:rPr>
              <w:t xml:space="preserve"> czynności</w:t>
            </w:r>
          </w:p>
        </w:tc>
        <w:tc>
          <w:tcPr>
            <w:tcW w:w="1525" w:type="dxa"/>
          </w:tcPr>
          <w:p w14:paraId="6EE1913C" w14:textId="77777777" w:rsidR="00BA2E54" w:rsidRPr="003D56E5" w:rsidRDefault="00BA2E54" w:rsidP="00BA2E54">
            <w:pPr>
              <w:rPr>
                <w:b/>
              </w:rPr>
            </w:pPr>
            <w:r w:rsidRPr="003D56E5">
              <w:rPr>
                <w:b/>
              </w:rPr>
              <w:t>Podstawa do dysponowania</w:t>
            </w:r>
          </w:p>
          <w:p w14:paraId="5E8DA9E0" w14:textId="77777777" w:rsidR="00BA2E54" w:rsidRPr="003D56E5" w:rsidRDefault="00BA2E54" w:rsidP="00BA2E54">
            <w:pPr>
              <w:rPr>
                <w:b/>
              </w:rPr>
            </w:pPr>
            <w:r w:rsidRPr="003D56E5">
              <w:rPr>
                <w:b/>
              </w:rPr>
              <w:t>pracownikiem¹</w:t>
            </w:r>
          </w:p>
        </w:tc>
      </w:tr>
      <w:tr w:rsidR="003D56E5" w:rsidRPr="003D56E5" w14:paraId="603C2576" w14:textId="77777777" w:rsidTr="00C56BE6">
        <w:tc>
          <w:tcPr>
            <w:tcW w:w="570" w:type="dxa"/>
          </w:tcPr>
          <w:p w14:paraId="492E9B83" w14:textId="77777777" w:rsidR="00BA2E54" w:rsidRPr="003D56E5" w:rsidRDefault="00BA2E54" w:rsidP="00BA2E54">
            <w:pPr>
              <w:rPr>
                <w:b/>
              </w:rPr>
            </w:pPr>
          </w:p>
          <w:p w14:paraId="1C10DFB6" w14:textId="77777777" w:rsidR="00BA2E54" w:rsidRPr="003D56E5" w:rsidRDefault="00BA2E54" w:rsidP="00BA2E54">
            <w:pPr>
              <w:rPr>
                <w:b/>
              </w:rPr>
            </w:pPr>
          </w:p>
          <w:p w14:paraId="4E630AE7" w14:textId="77777777" w:rsidR="00BA2E54" w:rsidRPr="003D56E5" w:rsidRDefault="00BA2E54" w:rsidP="00BA2E54">
            <w:pPr>
              <w:rPr>
                <w:b/>
              </w:rPr>
            </w:pPr>
          </w:p>
          <w:p w14:paraId="48A62C30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978" w:type="dxa"/>
          </w:tcPr>
          <w:p w14:paraId="29FA1956" w14:textId="77777777" w:rsidR="00BA2E54" w:rsidRPr="003D56E5" w:rsidRDefault="00BA2E54" w:rsidP="00BA2E54">
            <w:pPr>
              <w:rPr>
                <w:b/>
              </w:rPr>
            </w:pPr>
          </w:p>
          <w:p w14:paraId="7AAAC14B" w14:textId="77777777" w:rsidR="00BA2E54" w:rsidRPr="003D56E5" w:rsidRDefault="00BA2E54" w:rsidP="00BA2E54">
            <w:pPr>
              <w:rPr>
                <w:b/>
              </w:rPr>
            </w:pPr>
          </w:p>
          <w:p w14:paraId="03C65E46" w14:textId="77777777" w:rsidR="00BA2E54" w:rsidRPr="003D56E5" w:rsidRDefault="00BA2E54" w:rsidP="00BA2E54">
            <w:pPr>
              <w:rPr>
                <w:b/>
              </w:rPr>
            </w:pPr>
          </w:p>
          <w:p w14:paraId="6C1B5900" w14:textId="77777777" w:rsidR="00BA2E54" w:rsidRPr="003D56E5" w:rsidRDefault="00BA2E54" w:rsidP="00BA2E54">
            <w:pPr>
              <w:rPr>
                <w:b/>
              </w:rPr>
            </w:pPr>
          </w:p>
          <w:p w14:paraId="70325054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3451" w:type="dxa"/>
          </w:tcPr>
          <w:p w14:paraId="5540A61E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764" w:type="dxa"/>
          </w:tcPr>
          <w:p w14:paraId="2C31B3A0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525" w:type="dxa"/>
          </w:tcPr>
          <w:p w14:paraId="09C4DC17" w14:textId="77777777" w:rsidR="00BA2E54" w:rsidRPr="003D56E5" w:rsidRDefault="00BA2E54" w:rsidP="00BA2E54">
            <w:pPr>
              <w:rPr>
                <w:b/>
              </w:rPr>
            </w:pPr>
          </w:p>
        </w:tc>
      </w:tr>
      <w:tr w:rsidR="003D56E5" w:rsidRPr="003D56E5" w14:paraId="54529507" w14:textId="77777777" w:rsidTr="00C56BE6">
        <w:tc>
          <w:tcPr>
            <w:tcW w:w="570" w:type="dxa"/>
          </w:tcPr>
          <w:p w14:paraId="7E76082A" w14:textId="77777777" w:rsidR="00BA2E54" w:rsidRPr="003D56E5" w:rsidRDefault="00BA2E54" w:rsidP="00BA2E54">
            <w:pPr>
              <w:rPr>
                <w:b/>
              </w:rPr>
            </w:pPr>
          </w:p>
          <w:p w14:paraId="11242D78" w14:textId="77777777" w:rsidR="00BA2E54" w:rsidRPr="003D56E5" w:rsidRDefault="00BA2E54" w:rsidP="00BA2E54">
            <w:pPr>
              <w:rPr>
                <w:b/>
              </w:rPr>
            </w:pPr>
          </w:p>
          <w:p w14:paraId="33F111F6" w14:textId="77777777" w:rsidR="00BA2E54" w:rsidRPr="003D56E5" w:rsidRDefault="00BA2E54" w:rsidP="00BA2E54">
            <w:pPr>
              <w:rPr>
                <w:b/>
              </w:rPr>
            </w:pPr>
          </w:p>
          <w:p w14:paraId="424ADB24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978" w:type="dxa"/>
          </w:tcPr>
          <w:p w14:paraId="4CC5C693" w14:textId="77777777" w:rsidR="00BA2E54" w:rsidRPr="003D56E5" w:rsidRDefault="00BA2E54" w:rsidP="00BA2E54">
            <w:pPr>
              <w:rPr>
                <w:b/>
              </w:rPr>
            </w:pPr>
          </w:p>
          <w:p w14:paraId="5A5FCEB7" w14:textId="77777777" w:rsidR="00BA2E54" w:rsidRPr="003D56E5" w:rsidRDefault="00BA2E54" w:rsidP="00BA2E54">
            <w:pPr>
              <w:rPr>
                <w:b/>
              </w:rPr>
            </w:pPr>
          </w:p>
          <w:p w14:paraId="288A301A" w14:textId="77777777" w:rsidR="00BA2E54" w:rsidRPr="003D56E5" w:rsidRDefault="00BA2E54" w:rsidP="00BA2E54">
            <w:pPr>
              <w:rPr>
                <w:b/>
              </w:rPr>
            </w:pPr>
          </w:p>
          <w:p w14:paraId="58642551" w14:textId="77777777" w:rsidR="00BA2E54" w:rsidRPr="003D56E5" w:rsidRDefault="00BA2E54" w:rsidP="00BA2E54">
            <w:pPr>
              <w:rPr>
                <w:b/>
              </w:rPr>
            </w:pPr>
          </w:p>
          <w:p w14:paraId="14F88665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3451" w:type="dxa"/>
          </w:tcPr>
          <w:p w14:paraId="1D488EBC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764" w:type="dxa"/>
          </w:tcPr>
          <w:p w14:paraId="03988510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525" w:type="dxa"/>
          </w:tcPr>
          <w:p w14:paraId="0D356439" w14:textId="77777777" w:rsidR="00BA2E54" w:rsidRPr="003D56E5" w:rsidRDefault="00BA2E54" w:rsidP="00BA2E54">
            <w:pPr>
              <w:rPr>
                <w:b/>
              </w:rPr>
            </w:pPr>
          </w:p>
        </w:tc>
      </w:tr>
      <w:tr w:rsidR="003D56E5" w:rsidRPr="003D56E5" w14:paraId="64DFF48C" w14:textId="77777777" w:rsidTr="00C56BE6">
        <w:tc>
          <w:tcPr>
            <w:tcW w:w="570" w:type="dxa"/>
          </w:tcPr>
          <w:p w14:paraId="7F2C21D4" w14:textId="77777777" w:rsidR="00BA2E54" w:rsidRPr="003D56E5" w:rsidRDefault="00BA2E54" w:rsidP="00BA2E54">
            <w:pPr>
              <w:rPr>
                <w:b/>
              </w:rPr>
            </w:pPr>
          </w:p>
          <w:p w14:paraId="5B1ABE9F" w14:textId="77777777" w:rsidR="00BA2E54" w:rsidRPr="003D56E5" w:rsidRDefault="00BA2E54" w:rsidP="00BA2E54">
            <w:pPr>
              <w:rPr>
                <w:b/>
              </w:rPr>
            </w:pPr>
          </w:p>
          <w:p w14:paraId="2C0FB64D" w14:textId="77777777" w:rsidR="00BA2E54" w:rsidRPr="003D56E5" w:rsidRDefault="00BA2E54" w:rsidP="00BA2E54">
            <w:pPr>
              <w:rPr>
                <w:b/>
              </w:rPr>
            </w:pPr>
          </w:p>
          <w:p w14:paraId="71D167F5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978" w:type="dxa"/>
          </w:tcPr>
          <w:p w14:paraId="098E26DB" w14:textId="77777777" w:rsidR="00BA2E54" w:rsidRPr="003D56E5" w:rsidRDefault="00BA2E54" w:rsidP="00BA2E54">
            <w:pPr>
              <w:rPr>
                <w:b/>
              </w:rPr>
            </w:pPr>
          </w:p>
          <w:p w14:paraId="2D7554FC" w14:textId="77777777" w:rsidR="00BA2E54" w:rsidRPr="003D56E5" w:rsidRDefault="00BA2E54" w:rsidP="00BA2E54">
            <w:pPr>
              <w:rPr>
                <w:b/>
              </w:rPr>
            </w:pPr>
          </w:p>
          <w:p w14:paraId="094A0E95" w14:textId="77777777" w:rsidR="00BA2E54" w:rsidRPr="003D56E5" w:rsidRDefault="00BA2E54" w:rsidP="00BA2E54">
            <w:pPr>
              <w:rPr>
                <w:b/>
              </w:rPr>
            </w:pPr>
          </w:p>
          <w:p w14:paraId="791E2518" w14:textId="77777777" w:rsidR="00BA2E54" w:rsidRPr="003D56E5" w:rsidRDefault="00BA2E54" w:rsidP="00BA2E54">
            <w:pPr>
              <w:rPr>
                <w:b/>
              </w:rPr>
            </w:pPr>
          </w:p>
          <w:p w14:paraId="1482080D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3451" w:type="dxa"/>
          </w:tcPr>
          <w:p w14:paraId="5B7B97CA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764" w:type="dxa"/>
          </w:tcPr>
          <w:p w14:paraId="2F7AFBA6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525" w:type="dxa"/>
          </w:tcPr>
          <w:p w14:paraId="1C14CBED" w14:textId="77777777" w:rsidR="00BA2E54" w:rsidRPr="003D56E5" w:rsidRDefault="00BA2E54" w:rsidP="00BA2E54">
            <w:pPr>
              <w:rPr>
                <w:b/>
              </w:rPr>
            </w:pPr>
          </w:p>
        </w:tc>
      </w:tr>
      <w:tr w:rsidR="00F443F0" w:rsidRPr="003D56E5" w14:paraId="1DAE275C" w14:textId="77777777" w:rsidTr="00C56BE6">
        <w:tc>
          <w:tcPr>
            <w:tcW w:w="570" w:type="dxa"/>
          </w:tcPr>
          <w:p w14:paraId="7EB59A90" w14:textId="77777777" w:rsidR="00BA2E54" w:rsidRPr="003D56E5" w:rsidRDefault="00BA2E54" w:rsidP="00BA2E54">
            <w:pPr>
              <w:rPr>
                <w:b/>
              </w:rPr>
            </w:pPr>
          </w:p>
          <w:p w14:paraId="17F7823F" w14:textId="77777777" w:rsidR="00BA2E54" w:rsidRPr="003D56E5" w:rsidRDefault="00BA2E54" w:rsidP="00BA2E54">
            <w:pPr>
              <w:rPr>
                <w:b/>
              </w:rPr>
            </w:pPr>
          </w:p>
          <w:p w14:paraId="0D4C6F26" w14:textId="77777777" w:rsidR="00BA2E54" w:rsidRPr="003D56E5" w:rsidRDefault="00BA2E54" w:rsidP="00BA2E54">
            <w:pPr>
              <w:rPr>
                <w:b/>
              </w:rPr>
            </w:pPr>
          </w:p>
          <w:p w14:paraId="4850CA7D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978" w:type="dxa"/>
          </w:tcPr>
          <w:p w14:paraId="5E74F466" w14:textId="77777777" w:rsidR="00BA2E54" w:rsidRPr="003D56E5" w:rsidRDefault="00BA2E54" w:rsidP="00BA2E54">
            <w:pPr>
              <w:rPr>
                <w:b/>
              </w:rPr>
            </w:pPr>
          </w:p>
          <w:p w14:paraId="47D0E8D6" w14:textId="77777777" w:rsidR="00BA2E54" w:rsidRPr="003D56E5" w:rsidRDefault="00BA2E54" w:rsidP="00BA2E54">
            <w:pPr>
              <w:rPr>
                <w:b/>
              </w:rPr>
            </w:pPr>
          </w:p>
          <w:p w14:paraId="34813648" w14:textId="77777777" w:rsidR="00BA2E54" w:rsidRPr="003D56E5" w:rsidRDefault="00BA2E54" w:rsidP="00BA2E54">
            <w:pPr>
              <w:rPr>
                <w:b/>
              </w:rPr>
            </w:pPr>
          </w:p>
          <w:p w14:paraId="5C0C2825" w14:textId="77777777" w:rsidR="00BA2E54" w:rsidRPr="003D56E5" w:rsidRDefault="00BA2E54" w:rsidP="00BA2E54">
            <w:pPr>
              <w:rPr>
                <w:b/>
              </w:rPr>
            </w:pPr>
          </w:p>
          <w:p w14:paraId="596CF1ED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3451" w:type="dxa"/>
          </w:tcPr>
          <w:p w14:paraId="4389ECCF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764" w:type="dxa"/>
          </w:tcPr>
          <w:p w14:paraId="1D4EA7A1" w14:textId="77777777" w:rsidR="00BA2E54" w:rsidRPr="003D56E5" w:rsidRDefault="00BA2E54" w:rsidP="00BA2E54">
            <w:pPr>
              <w:rPr>
                <w:b/>
              </w:rPr>
            </w:pPr>
          </w:p>
        </w:tc>
        <w:tc>
          <w:tcPr>
            <w:tcW w:w="1525" w:type="dxa"/>
          </w:tcPr>
          <w:p w14:paraId="6D818A93" w14:textId="77777777" w:rsidR="00BA2E54" w:rsidRPr="003D56E5" w:rsidRDefault="00BA2E54" w:rsidP="00BA2E54">
            <w:pPr>
              <w:rPr>
                <w:b/>
              </w:rPr>
            </w:pPr>
          </w:p>
        </w:tc>
      </w:tr>
    </w:tbl>
    <w:p w14:paraId="3D28B4F0" w14:textId="77777777" w:rsidR="00BA2E54" w:rsidRPr="003D56E5" w:rsidRDefault="00BA2E54" w:rsidP="00BA2E54">
      <w:pPr>
        <w:rPr>
          <w:b/>
          <w:i/>
        </w:rPr>
      </w:pPr>
    </w:p>
    <w:p w14:paraId="5DB21DB9" w14:textId="77777777" w:rsidR="00BA2E54" w:rsidRPr="003D56E5" w:rsidRDefault="00BA2E54" w:rsidP="00BA2E54">
      <w:pPr>
        <w:jc w:val="both"/>
        <w:rPr>
          <w:i/>
        </w:rPr>
      </w:pPr>
      <w:r w:rsidRPr="003D56E5">
        <w:rPr>
          <w:i/>
        </w:rPr>
        <w:t>¹ W rubryce „podstawa do dysponowania pracownikiem” należy wpisać w jaki sposób pracownik jest zatrudniony (np. „umowa o pracę – peny wymiar czasu racy”, umowa o pracę – ½ etatu, itp.)</w:t>
      </w:r>
    </w:p>
    <w:p w14:paraId="152B2770" w14:textId="77777777" w:rsidR="00BA2E54" w:rsidRPr="003D56E5" w:rsidRDefault="00BA2E54" w:rsidP="00BA2E54">
      <w:pPr>
        <w:jc w:val="right"/>
        <w:rPr>
          <w:b/>
          <w:i/>
        </w:rPr>
      </w:pPr>
    </w:p>
    <w:p w14:paraId="6B254DAD" w14:textId="77777777" w:rsidR="00BA2E54" w:rsidRPr="003D56E5" w:rsidRDefault="00BA2E54" w:rsidP="007E4E53">
      <w:pPr>
        <w:rPr>
          <w:b/>
          <w:i/>
        </w:rPr>
      </w:pPr>
    </w:p>
    <w:p w14:paraId="1121C6A8" w14:textId="77777777" w:rsidR="00BA2E54" w:rsidRPr="003D56E5" w:rsidRDefault="00BA2E54" w:rsidP="00BA2E54">
      <w:pPr>
        <w:rPr>
          <w:b/>
          <w:i/>
        </w:rPr>
      </w:pPr>
    </w:p>
    <w:p w14:paraId="57CEE895" w14:textId="77777777" w:rsidR="00BA2E54" w:rsidRPr="003D56E5" w:rsidRDefault="00BA2E54" w:rsidP="00BA2E54">
      <w:pPr>
        <w:ind w:right="-993"/>
        <w:jc w:val="both"/>
        <w:rPr>
          <w:sz w:val="22"/>
          <w:szCs w:val="22"/>
        </w:rPr>
      </w:pPr>
      <w:r w:rsidRPr="003D56E5">
        <w:rPr>
          <w:sz w:val="22"/>
          <w:szCs w:val="22"/>
        </w:rPr>
        <w:t>..............................., dnia .........................</w:t>
      </w:r>
    </w:p>
    <w:p w14:paraId="676FDAB3" w14:textId="59D24444" w:rsidR="00BA2E54" w:rsidRPr="007E4E53" w:rsidRDefault="00BA2E54" w:rsidP="007E4E53">
      <w:pPr>
        <w:ind w:right="-993"/>
        <w:jc w:val="both"/>
        <w:rPr>
          <w:i/>
          <w:sz w:val="18"/>
          <w:szCs w:val="18"/>
        </w:rPr>
      </w:pPr>
      <w:r w:rsidRPr="003D56E5">
        <w:rPr>
          <w:sz w:val="22"/>
          <w:szCs w:val="22"/>
        </w:rPr>
        <w:tab/>
      </w:r>
      <w:r w:rsidRPr="003D56E5">
        <w:rPr>
          <w:sz w:val="22"/>
          <w:szCs w:val="22"/>
        </w:rPr>
        <w:tab/>
      </w:r>
      <w:r w:rsidRPr="003D56E5">
        <w:rPr>
          <w:sz w:val="22"/>
          <w:szCs w:val="22"/>
        </w:rPr>
        <w:tab/>
      </w:r>
      <w:r w:rsidRPr="003D56E5">
        <w:rPr>
          <w:sz w:val="22"/>
          <w:szCs w:val="22"/>
        </w:rPr>
        <w:tab/>
      </w:r>
      <w:r w:rsidRPr="003D56E5">
        <w:rPr>
          <w:sz w:val="22"/>
          <w:szCs w:val="22"/>
        </w:rPr>
        <w:tab/>
      </w:r>
      <w:r w:rsidRPr="003D56E5">
        <w:rPr>
          <w:sz w:val="22"/>
          <w:szCs w:val="22"/>
        </w:rPr>
        <w:tab/>
        <w:t xml:space="preserve">                    </w:t>
      </w:r>
    </w:p>
    <w:p w14:paraId="3599C231" w14:textId="77777777" w:rsidR="006F26ED" w:rsidRPr="00F443F0" w:rsidRDefault="006F26ED" w:rsidP="006F26ED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4925F93E" w14:textId="77777777" w:rsidR="00BA2E54" w:rsidRPr="00BA2E54" w:rsidRDefault="00BA2E54" w:rsidP="00BA2E54">
      <w:pPr>
        <w:autoSpaceDE w:val="0"/>
        <w:autoSpaceDN w:val="0"/>
        <w:adjustRightInd w:val="0"/>
        <w:jc w:val="center"/>
        <w:rPr>
          <w:b/>
          <w:bCs/>
          <w:color w:val="FF0000"/>
          <w:sz w:val="18"/>
          <w:szCs w:val="18"/>
        </w:rPr>
      </w:pPr>
    </w:p>
    <w:p w14:paraId="076F84CA" w14:textId="0EE27019" w:rsidR="00DE7C04" w:rsidRPr="00F443F0" w:rsidRDefault="00DE7C04" w:rsidP="00DE7C04">
      <w:pPr>
        <w:ind w:right="-142"/>
        <w:rPr>
          <w:b/>
          <w:color w:val="FF0000"/>
          <w:spacing w:val="20"/>
          <w:sz w:val="16"/>
          <w:szCs w:val="16"/>
          <w:u w:val="single"/>
          <w:vertAlign w:val="superscript"/>
        </w:rPr>
      </w:pPr>
    </w:p>
    <w:p w14:paraId="5CC6267A" w14:textId="3986B14A" w:rsidR="007E4E53" w:rsidRDefault="007E4E53" w:rsidP="00B62A16">
      <w:pPr>
        <w:jc w:val="right"/>
        <w:rPr>
          <w:b/>
          <w:i/>
          <w:color w:val="FF0000"/>
        </w:rPr>
      </w:pPr>
    </w:p>
    <w:p w14:paraId="394E0456" w14:textId="5B649C54" w:rsidR="0036563F" w:rsidRDefault="0036563F" w:rsidP="0036563F">
      <w:pPr>
        <w:pStyle w:val="Standard"/>
        <w:spacing w:after="120"/>
        <w:jc w:val="both"/>
        <w:rPr>
          <w:rFonts w:eastAsia="Verdana"/>
          <w:sz w:val="24"/>
          <w:szCs w:val="24"/>
        </w:rPr>
      </w:pPr>
    </w:p>
    <w:sectPr w:rsidR="0036563F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DF944" w14:textId="77777777" w:rsidR="004E35C6" w:rsidRDefault="004E35C6" w:rsidP="005746DD">
      <w:r>
        <w:separator/>
      </w:r>
    </w:p>
  </w:endnote>
  <w:endnote w:type="continuationSeparator" w:id="0">
    <w:p w14:paraId="156A4BB3" w14:textId="77777777" w:rsidR="004E35C6" w:rsidRDefault="004E35C6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FEC0" w14:textId="77777777" w:rsidR="004E35C6" w:rsidRDefault="004E35C6" w:rsidP="005746DD"/>
  </w:footnote>
  <w:footnote w:type="continuationSeparator" w:id="0">
    <w:p w14:paraId="1D4A878A" w14:textId="77777777" w:rsidR="004E35C6" w:rsidRDefault="004E35C6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0965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35C6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00C9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2022-11-16T10:48:00Z</dcterms:created>
  <dcterms:modified xsi:type="dcterms:W3CDTF">2022-11-16T10:49:00Z</dcterms:modified>
</cp:coreProperties>
</file>