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8B9FD" w14:textId="0F7CB3DD" w:rsidR="006034DD" w:rsidRDefault="005E7979" w:rsidP="00FF43E4">
      <w:pPr>
        <w:spacing w:line="360" w:lineRule="auto"/>
        <w:jc w:val="right"/>
        <w:rPr>
          <w:b/>
          <w:i/>
        </w:rPr>
      </w:pPr>
      <w:r>
        <w:rPr>
          <w:b/>
          <w:i/>
        </w:rPr>
        <w:t xml:space="preserve">Załącznik nr </w:t>
      </w:r>
      <w:r w:rsidR="00A62AD9">
        <w:rPr>
          <w:b/>
          <w:i/>
        </w:rPr>
        <w:t>4</w:t>
      </w:r>
      <w:r w:rsidRPr="00393676">
        <w:rPr>
          <w:b/>
          <w:i/>
        </w:rPr>
        <w:t xml:space="preserve"> do SWZ</w:t>
      </w:r>
    </w:p>
    <w:p w14:paraId="0E65DCB2" w14:textId="77777777" w:rsidR="00FF43E4" w:rsidRPr="00393676" w:rsidRDefault="00FF43E4" w:rsidP="00FF43E4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74D0520E" w14:textId="77777777" w:rsidR="00FF43E4" w:rsidRPr="00393676" w:rsidRDefault="00FF43E4" w:rsidP="00FF43E4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76E8E888" w14:textId="77777777" w:rsidR="00FF43E4" w:rsidRPr="00393676" w:rsidRDefault="00FF43E4" w:rsidP="00FF43E4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3E0CDC22" w14:textId="602D9693" w:rsidR="00FF43E4" w:rsidRDefault="00FF43E4" w:rsidP="00FF43E4">
      <w:pPr>
        <w:spacing w:line="360" w:lineRule="auto"/>
        <w:rPr>
          <w:b/>
          <w:i/>
        </w:rPr>
      </w:pPr>
      <w:r w:rsidRPr="00393676">
        <w:rPr>
          <w:b/>
        </w:rPr>
        <w:t xml:space="preserve">……………………………….                                               </w:t>
      </w:r>
    </w:p>
    <w:p w14:paraId="0AF63492" w14:textId="094BEA51" w:rsidR="00C506CC" w:rsidRPr="009A74D8" w:rsidRDefault="00C506CC" w:rsidP="00C506CC">
      <w:pPr>
        <w:rPr>
          <w:b/>
        </w:rPr>
      </w:pPr>
      <w:r w:rsidRPr="009A74D8">
        <w:rPr>
          <w:b/>
        </w:rPr>
        <w:t>Nr postępowania</w:t>
      </w:r>
      <w:r w:rsidR="00E608E9">
        <w:rPr>
          <w:b/>
        </w:rPr>
        <w:t xml:space="preserve">:  </w:t>
      </w:r>
      <w:r>
        <w:rPr>
          <w:b/>
        </w:rPr>
        <w:t>S.271.1</w:t>
      </w:r>
      <w:r w:rsidR="00FF43E4">
        <w:rPr>
          <w:b/>
        </w:rPr>
        <w:t>3</w:t>
      </w:r>
      <w:r>
        <w:rPr>
          <w:b/>
        </w:rPr>
        <w:t>.202</w:t>
      </w:r>
      <w:r w:rsidR="00FF43E4">
        <w:rPr>
          <w:b/>
        </w:rPr>
        <w:t>2</w:t>
      </w:r>
    </w:p>
    <w:p w14:paraId="224B86D4" w14:textId="77777777" w:rsidR="00C506CC" w:rsidRPr="00393676" w:rsidRDefault="00C506CC" w:rsidP="00C506CC">
      <w:pPr>
        <w:jc w:val="right"/>
        <w:rPr>
          <w:b/>
          <w:i/>
        </w:rPr>
      </w:pPr>
    </w:p>
    <w:p w14:paraId="468038EC" w14:textId="77777777" w:rsidR="00C506CC" w:rsidRPr="00393676" w:rsidRDefault="00C506CC" w:rsidP="00C506CC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Zobowiązanie</w:t>
      </w:r>
    </w:p>
    <w:p w14:paraId="4014A1A2" w14:textId="77777777" w:rsidR="00C506CC" w:rsidRPr="00393676" w:rsidRDefault="00C506CC" w:rsidP="00C506CC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 oddania do dyspozycji Wykonawcy niezbędnych zasobów </w:t>
      </w:r>
    </w:p>
    <w:p w14:paraId="72898CE7" w14:textId="77777777" w:rsidR="00C506CC" w:rsidRPr="00393676" w:rsidRDefault="00C506CC" w:rsidP="00C506CC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na potrzeby realizacji zamówienia</w:t>
      </w:r>
    </w:p>
    <w:p w14:paraId="21EF7DF2" w14:textId="77777777" w:rsidR="00C506CC" w:rsidRPr="00393676" w:rsidRDefault="00C506CC" w:rsidP="00C506CC">
      <w:pPr>
        <w:rPr>
          <w:b/>
          <w:sz w:val="28"/>
          <w:szCs w:val="28"/>
        </w:rPr>
      </w:pPr>
    </w:p>
    <w:p w14:paraId="7BBF627C" w14:textId="77777777" w:rsidR="00C506CC" w:rsidRPr="00393676" w:rsidRDefault="00C506CC" w:rsidP="00C506CC">
      <w:pPr>
        <w:rPr>
          <w:b/>
          <w:sz w:val="28"/>
          <w:szCs w:val="28"/>
        </w:rPr>
      </w:pPr>
    </w:p>
    <w:p w14:paraId="78322A60" w14:textId="77777777" w:rsidR="00C506CC" w:rsidRPr="00393676" w:rsidRDefault="00C506CC" w:rsidP="00C506CC">
      <w:r w:rsidRPr="0004701C">
        <w:t>W imieniu</w:t>
      </w:r>
      <w:r w:rsidRPr="00393676">
        <w:t xml:space="preserve"> …………………………………………………………………………………….</w:t>
      </w:r>
    </w:p>
    <w:p w14:paraId="3790A47B" w14:textId="77777777" w:rsidR="00C506CC" w:rsidRPr="0004701C" w:rsidRDefault="00C506CC" w:rsidP="00C506CC">
      <w:pPr>
        <w:jc w:val="center"/>
        <w:rPr>
          <w:i/>
          <w:sz w:val="20"/>
          <w:szCs w:val="20"/>
        </w:rPr>
      </w:pPr>
      <w:r w:rsidRPr="00393676">
        <w:rPr>
          <w:i/>
          <w:sz w:val="20"/>
          <w:szCs w:val="20"/>
        </w:rPr>
        <w:t>(wpisać nazwę i adres podmiotu)</w:t>
      </w:r>
    </w:p>
    <w:p w14:paraId="4302C30C" w14:textId="77777777" w:rsidR="00C506CC" w:rsidRDefault="00C506CC" w:rsidP="00C506CC">
      <w:pPr>
        <w:jc w:val="both"/>
      </w:pPr>
      <w:r w:rsidRPr="0004701C">
        <w:t>zobowiązuj</w:t>
      </w:r>
      <w:r>
        <w:t>ę</w:t>
      </w:r>
      <w:r w:rsidRPr="0004701C">
        <w:t xml:space="preserve"> się do oddania swoich zasobów przy wykonywaniu zamówienia pn. </w:t>
      </w:r>
      <w:r w:rsidRPr="00134451">
        <w:rPr>
          <w:b/>
          <w:bCs/>
        </w:rPr>
        <w:t>„</w:t>
      </w:r>
      <w:r>
        <w:rPr>
          <w:b/>
          <w:bCs/>
        </w:rPr>
        <w:t>Dowóz uczniów do placówek oświatowych na terenie Gminy Ruda Maleniecka”</w:t>
      </w:r>
      <w:r>
        <w:t xml:space="preserve"> - do dyspozycji </w:t>
      </w:r>
      <w:r w:rsidRPr="0004701C">
        <w:t>Wykonawcy:</w:t>
      </w:r>
    </w:p>
    <w:p w14:paraId="5C017E52" w14:textId="77777777" w:rsidR="00C506CC" w:rsidRPr="0004701C" w:rsidRDefault="00C506CC" w:rsidP="00C506CC"/>
    <w:p w14:paraId="4057FD42" w14:textId="77777777" w:rsidR="00C506CC" w:rsidRPr="0004701C" w:rsidRDefault="00C506CC" w:rsidP="00C506CC">
      <w:r w:rsidRPr="0004701C">
        <w:t>…………………</w:t>
      </w:r>
      <w:r>
        <w:t>………………………………………………………………………………...</w:t>
      </w:r>
    </w:p>
    <w:p w14:paraId="0A9BB548" w14:textId="77777777" w:rsidR="00C506CC" w:rsidRPr="0004701C" w:rsidRDefault="00C506CC" w:rsidP="00C506CC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128638A4" w14:textId="77777777" w:rsidR="00C506CC" w:rsidRPr="0004701C" w:rsidRDefault="00C506CC" w:rsidP="00C506CC">
      <w:pPr>
        <w:spacing w:after="120"/>
      </w:pPr>
      <w:r w:rsidRPr="0004701C">
        <w:t>Oświadczam, iż:</w:t>
      </w:r>
    </w:p>
    <w:p w14:paraId="4237A8DF" w14:textId="77777777" w:rsidR="00C506CC" w:rsidRPr="0004701C" w:rsidRDefault="00C506CC" w:rsidP="00C506CC">
      <w:pPr>
        <w:spacing w:after="120"/>
      </w:pPr>
      <w:r w:rsidRPr="0004701C">
        <w:t xml:space="preserve">a) udostępniam Wykonawcy nasze zasoby w zakresie: </w:t>
      </w:r>
    </w:p>
    <w:p w14:paraId="6C563CD0" w14:textId="77777777" w:rsidR="00C506CC" w:rsidRPr="0004701C" w:rsidRDefault="00C506CC" w:rsidP="00C506CC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……………………………….…</w:t>
      </w:r>
    </w:p>
    <w:p w14:paraId="4367F48B" w14:textId="77777777" w:rsidR="00C506CC" w:rsidRPr="0004701C" w:rsidRDefault="00C506CC" w:rsidP="00C506CC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061D5171" w14:textId="77777777" w:rsidR="00C506CC" w:rsidRPr="0004701C" w:rsidRDefault="00C506CC" w:rsidP="00C506CC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2DCA0078" w14:textId="77777777" w:rsidR="00C506CC" w:rsidRPr="0004701C" w:rsidRDefault="00C506CC" w:rsidP="00C506CC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3980B9B6" w14:textId="77777777" w:rsidR="00C506CC" w:rsidRPr="0004701C" w:rsidRDefault="00C506CC" w:rsidP="00C506CC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………………………………………</w:t>
      </w:r>
    </w:p>
    <w:p w14:paraId="1A6144D9" w14:textId="77777777" w:rsidR="00C506CC" w:rsidRPr="0004701C" w:rsidRDefault="00C506CC" w:rsidP="00C506CC">
      <w:pPr>
        <w:jc w:val="both"/>
      </w:pPr>
      <w:r w:rsidRPr="0004701C">
        <w:t xml:space="preserve">d) będę realizował następujące </w:t>
      </w:r>
      <w:r>
        <w:t>czynności,</w:t>
      </w:r>
      <w:r w:rsidRPr="0004701C">
        <w:t xml:space="preserve"> d</w:t>
      </w:r>
      <w:r>
        <w:t>o</w:t>
      </w:r>
      <w:r w:rsidRPr="0004701C">
        <w:t xml:space="preserve"> realizacji których są wymagane wskazane zdolności:</w:t>
      </w:r>
    </w:p>
    <w:p w14:paraId="209B087C" w14:textId="77777777" w:rsidR="00C506CC" w:rsidRDefault="00C506CC" w:rsidP="00C506CC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……………………………………………………………………………….</w:t>
      </w:r>
    </w:p>
    <w:p w14:paraId="76A133BE" w14:textId="77777777" w:rsidR="00C506CC" w:rsidRDefault="00C506CC" w:rsidP="00C506CC">
      <w:pPr>
        <w:spacing w:line="360" w:lineRule="auto"/>
        <w:jc w:val="both"/>
      </w:pPr>
    </w:p>
    <w:p w14:paraId="53045D75" w14:textId="77777777" w:rsidR="00C506CC" w:rsidRPr="0004701C" w:rsidRDefault="00C506CC" w:rsidP="00C506CC">
      <w:pPr>
        <w:spacing w:line="360" w:lineRule="auto"/>
        <w:jc w:val="both"/>
      </w:pPr>
    </w:p>
    <w:p w14:paraId="698236CE" w14:textId="77777777" w:rsidR="00C506CC" w:rsidRPr="00393676" w:rsidRDefault="00C506CC" w:rsidP="00C506CC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437D6CDB" w14:textId="77777777" w:rsidR="00C506CC" w:rsidRPr="00393676" w:rsidRDefault="00C506CC" w:rsidP="00C506CC">
      <w:pPr>
        <w:spacing w:line="360" w:lineRule="auto"/>
        <w:jc w:val="both"/>
      </w:pPr>
    </w:p>
    <w:sectPr w:rsidR="00C506CC" w:rsidRPr="00393676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FF6C4" w14:textId="77777777" w:rsidR="0058036E" w:rsidRDefault="0058036E" w:rsidP="005746DD">
      <w:r>
        <w:separator/>
      </w:r>
    </w:p>
  </w:endnote>
  <w:endnote w:type="continuationSeparator" w:id="0">
    <w:p w14:paraId="3F162A35" w14:textId="77777777" w:rsidR="0058036E" w:rsidRDefault="0058036E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D113A" w14:textId="77777777" w:rsidR="0058036E" w:rsidRDefault="0058036E" w:rsidP="005746DD"/>
  </w:footnote>
  <w:footnote w:type="continuationSeparator" w:id="0">
    <w:p w14:paraId="307B514C" w14:textId="77777777" w:rsidR="0058036E" w:rsidRDefault="0058036E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87868">
    <w:abstractNumId w:val="7"/>
  </w:num>
  <w:num w:numId="2" w16cid:durableId="1700933660">
    <w:abstractNumId w:val="11"/>
  </w:num>
  <w:num w:numId="3" w16cid:durableId="885877763">
    <w:abstractNumId w:val="13"/>
  </w:num>
  <w:num w:numId="4" w16cid:durableId="1213270552">
    <w:abstractNumId w:val="16"/>
  </w:num>
  <w:num w:numId="5" w16cid:durableId="1096712055">
    <w:abstractNumId w:val="12"/>
  </w:num>
  <w:num w:numId="6" w16cid:durableId="7243797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5488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0797540">
    <w:abstractNumId w:val="20"/>
  </w:num>
  <w:num w:numId="9" w16cid:durableId="683022202">
    <w:abstractNumId w:val="14"/>
  </w:num>
  <w:num w:numId="10" w16cid:durableId="825512482">
    <w:abstractNumId w:val="19"/>
  </w:num>
  <w:num w:numId="11" w16cid:durableId="1872914961">
    <w:abstractNumId w:val="8"/>
  </w:num>
  <w:num w:numId="12" w16cid:durableId="1430807320">
    <w:abstractNumId w:val="17"/>
  </w:num>
  <w:num w:numId="13" w16cid:durableId="970089997">
    <w:abstractNumId w:val="10"/>
  </w:num>
  <w:num w:numId="14" w16cid:durableId="449714113">
    <w:abstractNumId w:val="18"/>
  </w:num>
  <w:num w:numId="15" w16cid:durableId="744837054">
    <w:abstractNumId w:val="6"/>
  </w:num>
  <w:num w:numId="16" w16cid:durableId="2058007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3FC3"/>
    <w:rsid w:val="0000459A"/>
    <w:rsid w:val="00004B82"/>
    <w:rsid w:val="00006CFC"/>
    <w:rsid w:val="00021DF7"/>
    <w:rsid w:val="000244D1"/>
    <w:rsid w:val="00024820"/>
    <w:rsid w:val="00026047"/>
    <w:rsid w:val="00031C58"/>
    <w:rsid w:val="0003462B"/>
    <w:rsid w:val="00034C52"/>
    <w:rsid w:val="000365F8"/>
    <w:rsid w:val="000374CB"/>
    <w:rsid w:val="000410A5"/>
    <w:rsid w:val="000428AB"/>
    <w:rsid w:val="00045E33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575D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3B7F"/>
    <w:rsid w:val="001077A7"/>
    <w:rsid w:val="00107D93"/>
    <w:rsid w:val="00110D01"/>
    <w:rsid w:val="00114B47"/>
    <w:rsid w:val="001207D9"/>
    <w:rsid w:val="00126B3C"/>
    <w:rsid w:val="001318DB"/>
    <w:rsid w:val="00132BB5"/>
    <w:rsid w:val="00134451"/>
    <w:rsid w:val="00137E33"/>
    <w:rsid w:val="001412DD"/>
    <w:rsid w:val="00141CCD"/>
    <w:rsid w:val="0015084E"/>
    <w:rsid w:val="00150D8C"/>
    <w:rsid w:val="001519DD"/>
    <w:rsid w:val="0015736B"/>
    <w:rsid w:val="001577E3"/>
    <w:rsid w:val="0016031C"/>
    <w:rsid w:val="001619A7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D597F"/>
    <w:rsid w:val="001E5C63"/>
    <w:rsid w:val="001F1238"/>
    <w:rsid w:val="001F1AAB"/>
    <w:rsid w:val="001F54A8"/>
    <w:rsid w:val="001F68AF"/>
    <w:rsid w:val="0020029F"/>
    <w:rsid w:val="002003D5"/>
    <w:rsid w:val="00201DEE"/>
    <w:rsid w:val="00204F40"/>
    <w:rsid w:val="0020547C"/>
    <w:rsid w:val="00206782"/>
    <w:rsid w:val="002110C8"/>
    <w:rsid w:val="00215F6B"/>
    <w:rsid w:val="00232D7A"/>
    <w:rsid w:val="00233BBB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8533B"/>
    <w:rsid w:val="00291C31"/>
    <w:rsid w:val="00292E4B"/>
    <w:rsid w:val="00293AE6"/>
    <w:rsid w:val="00294191"/>
    <w:rsid w:val="00297C0D"/>
    <w:rsid w:val="002A26DD"/>
    <w:rsid w:val="002B155D"/>
    <w:rsid w:val="002B15A5"/>
    <w:rsid w:val="002B52AA"/>
    <w:rsid w:val="002B6140"/>
    <w:rsid w:val="002B6C55"/>
    <w:rsid w:val="002B7F56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105"/>
    <w:rsid w:val="002F7A68"/>
    <w:rsid w:val="002F7C8C"/>
    <w:rsid w:val="0030329B"/>
    <w:rsid w:val="00305AB9"/>
    <w:rsid w:val="003077DC"/>
    <w:rsid w:val="0031029C"/>
    <w:rsid w:val="00311FBA"/>
    <w:rsid w:val="003136BD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629F"/>
    <w:rsid w:val="00420A90"/>
    <w:rsid w:val="00430821"/>
    <w:rsid w:val="00431724"/>
    <w:rsid w:val="00432C08"/>
    <w:rsid w:val="00436479"/>
    <w:rsid w:val="00443DE0"/>
    <w:rsid w:val="00444C4C"/>
    <w:rsid w:val="00447F36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3450"/>
    <w:rsid w:val="00493AB0"/>
    <w:rsid w:val="0049676E"/>
    <w:rsid w:val="00497A3C"/>
    <w:rsid w:val="004A449C"/>
    <w:rsid w:val="004A7342"/>
    <w:rsid w:val="004B1326"/>
    <w:rsid w:val="004B68AA"/>
    <w:rsid w:val="004C14A8"/>
    <w:rsid w:val="004C2350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C0F"/>
    <w:rsid w:val="00544FBD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036E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4962"/>
    <w:rsid w:val="00605AE9"/>
    <w:rsid w:val="00607B98"/>
    <w:rsid w:val="00610EA8"/>
    <w:rsid w:val="00617C9E"/>
    <w:rsid w:val="00622869"/>
    <w:rsid w:val="006236D2"/>
    <w:rsid w:val="0062467C"/>
    <w:rsid w:val="00625F09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6E"/>
    <w:rsid w:val="0068475A"/>
    <w:rsid w:val="00686514"/>
    <w:rsid w:val="00687FE8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C1561"/>
    <w:rsid w:val="006C53A5"/>
    <w:rsid w:val="006D1E21"/>
    <w:rsid w:val="006D2F21"/>
    <w:rsid w:val="006D490A"/>
    <w:rsid w:val="006E0EE3"/>
    <w:rsid w:val="006E4712"/>
    <w:rsid w:val="006E5A5E"/>
    <w:rsid w:val="006F26ED"/>
    <w:rsid w:val="006F2C56"/>
    <w:rsid w:val="006F400A"/>
    <w:rsid w:val="006F6D2F"/>
    <w:rsid w:val="006F75CC"/>
    <w:rsid w:val="00701C25"/>
    <w:rsid w:val="00702B0F"/>
    <w:rsid w:val="00704D69"/>
    <w:rsid w:val="007063E6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51EF"/>
    <w:rsid w:val="0076072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485F"/>
    <w:rsid w:val="007A5B93"/>
    <w:rsid w:val="007B1254"/>
    <w:rsid w:val="007B416C"/>
    <w:rsid w:val="007C1467"/>
    <w:rsid w:val="007C36BC"/>
    <w:rsid w:val="007D2835"/>
    <w:rsid w:val="007D5340"/>
    <w:rsid w:val="007E4E53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D62"/>
    <w:rsid w:val="00812E34"/>
    <w:rsid w:val="00813FD2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5B9A"/>
    <w:rsid w:val="00847170"/>
    <w:rsid w:val="00850170"/>
    <w:rsid w:val="008508E9"/>
    <w:rsid w:val="008531EE"/>
    <w:rsid w:val="00856191"/>
    <w:rsid w:val="00860C90"/>
    <w:rsid w:val="0086381A"/>
    <w:rsid w:val="00871CF8"/>
    <w:rsid w:val="0088435A"/>
    <w:rsid w:val="00892DF9"/>
    <w:rsid w:val="00893E0B"/>
    <w:rsid w:val="00895997"/>
    <w:rsid w:val="008A12F1"/>
    <w:rsid w:val="008A6A77"/>
    <w:rsid w:val="008A75FF"/>
    <w:rsid w:val="008B4DE4"/>
    <w:rsid w:val="008C3D0F"/>
    <w:rsid w:val="008C4352"/>
    <w:rsid w:val="008C43F6"/>
    <w:rsid w:val="008D156E"/>
    <w:rsid w:val="008D2E8D"/>
    <w:rsid w:val="008D4A58"/>
    <w:rsid w:val="008D7B5B"/>
    <w:rsid w:val="008D7CF0"/>
    <w:rsid w:val="008E2A8C"/>
    <w:rsid w:val="008E665E"/>
    <w:rsid w:val="008F6953"/>
    <w:rsid w:val="00901A3F"/>
    <w:rsid w:val="0090207D"/>
    <w:rsid w:val="0090343F"/>
    <w:rsid w:val="00911A16"/>
    <w:rsid w:val="0091302A"/>
    <w:rsid w:val="00913D21"/>
    <w:rsid w:val="00917B07"/>
    <w:rsid w:val="00924797"/>
    <w:rsid w:val="009334F9"/>
    <w:rsid w:val="00935C40"/>
    <w:rsid w:val="00935FF6"/>
    <w:rsid w:val="00943E22"/>
    <w:rsid w:val="009442F8"/>
    <w:rsid w:val="00945C6E"/>
    <w:rsid w:val="00950CF0"/>
    <w:rsid w:val="00951F19"/>
    <w:rsid w:val="009540C0"/>
    <w:rsid w:val="00957704"/>
    <w:rsid w:val="00961B74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3167"/>
    <w:rsid w:val="00986C1F"/>
    <w:rsid w:val="00987EE3"/>
    <w:rsid w:val="009926DB"/>
    <w:rsid w:val="00993AB7"/>
    <w:rsid w:val="009941A4"/>
    <w:rsid w:val="0099485B"/>
    <w:rsid w:val="00996ADC"/>
    <w:rsid w:val="009A3E8D"/>
    <w:rsid w:val="009A48A9"/>
    <w:rsid w:val="009A6049"/>
    <w:rsid w:val="009A64FD"/>
    <w:rsid w:val="009A74D8"/>
    <w:rsid w:val="009B01BB"/>
    <w:rsid w:val="009B2AE3"/>
    <w:rsid w:val="009B7A13"/>
    <w:rsid w:val="009C30A9"/>
    <w:rsid w:val="009C3A25"/>
    <w:rsid w:val="009C67B2"/>
    <w:rsid w:val="009C6FB6"/>
    <w:rsid w:val="009D3F8E"/>
    <w:rsid w:val="009E3545"/>
    <w:rsid w:val="009E6F70"/>
    <w:rsid w:val="009F0E8A"/>
    <w:rsid w:val="009F59F0"/>
    <w:rsid w:val="00A01414"/>
    <w:rsid w:val="00A023BB"/>
    <w:rsid w:val="00A02F39"/>
    <w:rsid w:val="00A032F2"/>
    <w:rsid w:val="00A10E48"/>
    <w:rsid w:val="00A13D22"/>
    <w:rsid w:val="00A16A1C"/>
    <w:rsid w:val="00A20099"/>
    <w:rsid w:val="00A20425"/>
    <w:rsid w:val="00A302F6"/>
    <w:rsid w:val="00A334BC"/>
    <w:rsid w:val="00A33994"/>
    <w:rsid w:val="00A34110"/>
    <w:rsid w:val="00A34149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66AE1"/>
    <w:rsid w:val="00A82252"/>
    <w:rsid w:val="00A86340"/>
    <w:rsid w:val="00AA2C6F"/>
    <w:rsid w:val="00AA47B3"/>
    <w:rsid w:val="00AA6463"/>
    <w:rsid w:val="00AA75A3"/>
    <w:rsid w:val="00AB107D"/>
    <w:rsid w:val="00AC2210"/>
    <w:rsid w:val="00AC737E"/>
    <w:rsid w:val="00AC744E"/>
    <w:rsid w:val="00AC75A3"/>
    <w:rsid w:val="00AD1EA1"/>
    <w:rsid w:val="00AD705C"/>
    <w:rsid w:val="00AD7FD0"/>
    <w:rsid w:val="00AE3A58"/>
    <w:rsid w:val="00AE547F"/>
    <w:rsid w:val="00AE63EB"/>
    <w:rsid w:val="00AE70FC"/>
    <w:rsid w:val="00AF6220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7F0"/>
    <w:rsid w:val="00B466F6"/>
    <w:rsid w:val="00B50B24"/>
    <w:rsid w:val="00B52A7D"/>
    <w:rsid w:val="00B54B53"/>
    <w:rsid w:val="00B5683E"/>
    <w:rsid w:val="00B62A16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DAC"/>
    <w:rsid w:val="00BB00DE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52D9"/>
    <w:rsid w:val="00BD6546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52A"/>
    <w:rsid w:val="00C377E9"/>
    <w:rsid w:val="00C506CC"/>
    <w:rsid w:val="00C52B84"/>
    <w:rsid w:val="00C54336"/>
    <w:rsid w:val="00C544A9"/>
    <w:rsid w:val="00C5663B"/>
    <w:rsid w:val="00C5699A"/>
    <w:rsid w:val="00C62D29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630"/>
    <w:rsid w:val="00C97DDE"/>
    <w:rsid w:val="00CA525C"/>
    <w:rsid w:val="00CB23AA"/>
    <w:rsid w:val="00CB35A0"/>
    <w:rsid w:val="00CB4B3C"/>
    <w:rsid w:val="00CB4D28"/>
    <w:rsid w:val="00CB5F46"/>
    <w:rsid w:val="00CB72CB"/>
    <w:rsid w:val="00CC32CD"/>
    <w:rsid w:val="00CC4230"/>
    <w:rsid w:val="00CC5FB5"/>
    <w:rsid w:val="00CC675E"/>
    <w:rsid w:val="00CE05BF"/>
    <w:rsid w:val="00CE0ACA"/>
    <w:rsid w:val="00CE6CD7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A0D7A"/>
    <w:rsid w:val="00DA2DD6"/>
    <w:rsid w:val="00DA402F"/>
    <w:rsid w:val="00DB1076"/>
    <w:rsid w:val="00DB2D46"/>
    <w:rsid w:val="00DB3837"/>
    <w:rsid w:val="00DC0F26"/>
    <w:rsid w:val="00DC28C1"/>
    <w:rsid w:val="00DC3D10"/>
    <w:rsid w:val="00DC5663"/>
    <w:rsid w:val="00DC6C96"/>
    <w:rsid w:val="00DD4084"/>
    <w:rsid w:val="00DD5845"/>
    <w:rsid w:val="00DE0F1C"/>
    <w:rsid w:val="00DE7C04"/>
    <w:rsid w:val="00DF1337"/>
    <w:rsid w:val="00DF1CE4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0204"/>
    <w:rsid w:val="00E31AC6"/>
    <w:rsid w:val="00E35D9A"/>
    <w:rsid w:val="00E44761"/>
    <w:rsid w:val="00E46220"/>
    <w:rsid w:val="00E468A8"/>
    <w:rsid w:val="00E46B94"/>
    <w:rsid w:val="00E46C54"/>
    <w:rsid w:val="00E47657"/>
    <w:rsid w:val="00E53A26"/>
    <w:rsid w:val="00E55DA4"/>
    <w:rsid w:val="00E564C6"/>
    <w:rsid w:val="00E608E9"/>
    <w:rsid w:val="00E66BCC"/>
    <w:rsid w:val="00E71CC0"/>
    <w:rsid w:val="00E73089"/>
    <w:rsid w:val="00E733B4"/>
    <w:rsid w:val="00E7494C"/>
    <w:rsid w:val="00E74B4C"/>
    <w:rsid w:val="00E75395"/>
    <w:rsid w:val="00E80440"/>
    <w:rsid w:val="00E84C27"/>
    <w:rsid w:val="00E86F75"/>
    <w:rsid w:val="00E902F5"/>
    <w:rsid w:val="00E911B6"/>
    <w:rsid w:val="00E91F6B"/>
    <w:rsid w:val="00E95F4A"/>
    <w:rsid w:val="00E964A0"/>
    <w:rsid w:val="00E96507"/>
    <w:rsid w:val="00EA0045"/>
    <w:rsid w:val="00EA3A1C"/>
    <w:rsid w:val="00EA605E"/>
    <w:rsid w:val="00EB101C"/>
    <w:rsid w:val="00EB4FA8"/>
    <w:rsid w:val="00EC0623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1FF9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5780"/>
    <w:rsid w:val="00FC618D"/>
    <w:rsid w:val="00FD0535"/>
    <w:rsid w:val="00FD32C4"/>
    <w:rsid w:val="00FE5DB5"/>
    <w:rsid w:val="00FF2481"/>
    <w:rsid w:val="00FF28A0"/>
    <w:rsid w:val="00FF2BC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986C1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2022-11-16T10:33:00Z</cp:lastPrinted>
  <dcterms:created xsi:type="dcterms:W3CDTF">2022-11-16T10:32:00Z</dcterms:created>
  <dcterms:modified xsi:type="dcterms:W3CDTF">2022-11-16T10:33:00Z</dcterms:modified>
</cp:coreProperties>
</file>