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C26FD9" w14:textId="7B4E3CCB" w:rsidR="00A82252" w:rsidRPr="00393676" w:rsidRDefault="00A82252" w:rsidP="00A82252">
      <w:pPr>
        <w:jc w:val="right"/>
      </w:pPr>
      <w:r w:rsidRPr="00393676">
        <w:rPr>
          <w:b/>
          <w:i/>
        </w:rPr>
        <w:t xml:space="preserve">Załącznik nr </w:t>
      </w:r>
      <w:r w:rsidR="00A62AD9">
        <w:rPr>
          <w:b/>
          <w:i/>
        </w:rPr>
        <w:t>2</w:t>
      </w:r>
      <w:r w:rsidRPr="00393676">
        <w:rPr>
          <w:b/>
          <w:i/>
        </w:rPr>
        <w:t xml:space="preserve"> do SWZ</w:t>
      </w:r>
    </w:p>
    <w:p w14:paraId="0E498DB5" w14:textId="77777777" w:rsidR="00A82252" w:rsidRPr="00393676" w:rsidRDefault="00A82252" w:rsidP="00A82252">
      <w:pPr>
        <w:spacing w:line="360" w:lineRule="auto"/>
        <w:jc w:val="both"/>
        <w:rPr>
          <w:b/>
        </w:rPr>
      </w:pPr>
      <w:r w:rsidRPr="00393676">
        <w:rPr>
          <w:b/>
        </w:rPr>
        <w:t>Wykonawca</w:t>
      </w:r>
    </w:p>
    <w:p w14:paraId="36CE233C" w14:textId="77777777" w:rsidR="00A82252" w:rsidRPr="00393676" w:rsidRDefault="00A82252" w:rsidP="00A82252">
      <w:pPr>
        <w:spacing w:line="360" w:lineRule="auto"/>
        <w:jc w:val="both"/>
        <w:rPr>
          <w:b/>
        </w:rPr>
      </w:pPr>
      <w:r w:rsidRPr="00393676">
        <w:rPr>
          <w:b/>
        </w:rPr>
        <w:t xml:space="preserve">………………………………          </w:t>
      </w:r>
    </w:p>
    <w:p w14:paraId="1D2A7D68" w14:textId="77777777" w:rsidR="00A82252" w:rsidRPr="00393676" w:rsidRDefault="00A82252" w:rsidP="00A82252">
      <w:pPr>
        <w:spacing w:line="360" w:lineRule="auto"/>
        <w:jc w:val="both"/>
        <w:rPr>
          <w:b/>
        </w:rPr>
      </w:pPr>
      <w:r w:rsidRPr="00393676">
        <w:rPr>
          <w:b/>
        </w:rPr>
        <w:t xml:space="preserve">………………………………                                                   </w:t>
      </w:r>
    </w:p>
    <w:p w14:paraId="0219B2A3" w14:textId="77777777" w:rsidR="00A82252" w:rsidRPr="00393676" w:rsidRDefault="00A82252" w:rsidP="00A82252">
      <w:pPr>
        <w:spacing w:line="360" w:lineRule="auto"/>
        <w:jc w:val="both"/>
        <w:rPr>
          <w:b/>
        </w:rPr>
      </w:pPr>
      <w:r w:rsidRPr="00393676">
        <w:rPr>
          <w:b/>
        </w:rPr>
        <w:t>……………………………….                                                   GMINA RUDA MALENIECKA</w:t>
      </w:r>
    </w:p>
    <w:p w14:paraId="2EE6BF01" w14:textId="77777777" w:rsidR="00A82252" w:rsidRPr="00393676" w:rsidRDefault="00A82252" w:rsidP="00A023BB">
      <w:pPr>
        <w:jc w:val="both"/>
        <w:rPr>
          <w:b/>
        </w:rPr>
      </w:pPr>
      <w:r w:rsidRPr="00393676">
        <w:rPr>
          <w:b/>
        </w:rPr>
        <w:t>Nr postępowania                                                                       26-242 Ruda Maleniecka 99A</w:t>
      </w:r>
    </w:p>
    <w:p w14:paraId="08D4EEE9" w14:textId="5842F5F9" w:rsidR="00A82252" w:rsidRPr="00393676" w:rsidRDefault="00A023BB" w:rsidP="00A82252">
      <w:pPr>
        <w:spacing w:line="360" w:lineRule="auto"/>
        <w:jc w:val="both"/>
        <w:rPr>
          <w:b/>
        </w:rPr>
      </w:pPr>
      <w:r>
        <w:rPr>
          <w:b/>
        </w:rPr>
        <w:t>S.271.1</w:t>
      </w:r>
      <w:r w:rsidR="00E31AC6">
        <w:rPr>
          <w:b/>
        </w:rPr>
        <w:t>3</w:t>
      </w:r>
      <w:r>
        <w:rPr>
          <w:b/>
        </w:rPr>
        <w:t>.202</w:t>
      </w:r>
      <w:r w:rsidR="00E31AC6">
        <w:rPr>
          <w:b/>
        </w:rPr>
        <w:t>2</w:t>
      </w:r>
    </w:p>
    <w:p w14:paraId="2D1CAAE0" w14:textId="5E954170" w:rsidR="00A023BB" w:rsidRDefault="00A023BB" w:rsidP="00A82252">
      <w:pPr>
        <w:jc w:val="center"/>
        <w:rPr>
          <w:b/>
          <w:sz w:val="28"/>
          <w:szCs w:val="28"/>
        </w:rPr>
      </w:pPr>
    </w:p>
    <w:p w14:paraId="1EFC3E7B" w14:textId="77777777" w:rsidR="009A74D8" w:rsidRDefault="009A74D8" w:rsidP="00A82252">
      <w:pPr>
        <w:jc w:val="center"/>
        <w:rPr>
          <w:b/>
          <w:sz w:val="28"/>
          <w:szCs w:val="28"/>
        </w:rPr>
      </w:pPr>
    </w:p>
    <w:p w14:paraId="12989EF5" w14:textId="3D457816" w:rsidR="00BD4781" w:rsidRDefault="00A82252" w:rsidP="00A82252">
      <w:pPr>
        <w:jc w:val="center"/>
        <w:rPr>
          <w:b/>
          <w:sz w:val="28"/>
          <w:szCs w:val="28"/>
        </w:rPr>
      </w:pPr>
      <w:r w:rsidRPr="00393676">
        <w:rPr>
          <w:b/>
          <w:sz w:val="28"/>
          <w:szCs w:val="28"/>
        </w:rPr>
        <w:t xml:space="preserve">Oświadczenie  </w:t>
      </w:r>
    </w:p>
    <w:p w14:paraId="6BDE11B8" w14:textId="70D0BABC" w:rsidR="00A82252" w:rsidRPr="00393676" w:rsidRDefault="00A82252" w:rsidP="00A82252">
      <w:pPr>
        <w:jc w:val="center"/>
        <w:rPr>
          <w:b/>
          <w:sz w:val="28"/>
          <w:szCs w:val="28"/>
        </w:rPr>
      </w:pPr>
      <w:r w:rsidRPr="00393676">
        <w:rPr>
          <w:b/>
          <w:sz w:val="28"/>
          <w:szCs w:val="28"/>
        </w:rPr>
        <w:t xml:space="preserve">Wykonawcy składane na podstawie art. 125 ust. 1 ustawy </w:t>
      </w:r>
      <w:proofErr w:type="spellStart"/>
      <w:r w:rsidRPr="00393676">
        <w:rPr>
          <w:b/>
          <w:sz w:val="28"/>
          <w:szCs w:val="28"/>
        </w:rPr>
        <w:t>Pzp</w:t>
      </w:r>
      <w:proofErr w:type="spellEnd"/>
    </w:p>
    <w:p w14:paraId="415ABF12" w14:textId="77777777" w:rsidR="00A82252" w:rsidRPr="00393676" w:rsidRDefault="00A82252" w:rsidP="00A82252">
      <w:pPr>
        <w:jc w:val="center"/>
        <w:rPr>
          <w:b/>
          <w:sz w:val="28"/>
          <w:szCs w:val="28"/>
        </w:rPr>
      </w:pPr>
      <w:r w:rsidRPr="00393676">
        <w:rPr>
          <w:b/>
          <w:sz w:val="28"/>
          <w:szCs w:val="28"/>
        </w:rPr>
        <w:t xml:space="preserve">dotyczące  </w:t>
      </w:r>
      <w:r w:rsidRPr="00393676">
        <w:rPr>
          <w:b/>
          <w:sz w:val="28"/>
          <w:szCs w:val="28"/>
          <w:u w:val="single"/>
        </w:rPr>
        <w:t>spełniania warunków udziału w postępowaniu</w:t>
      </w:r>
    </w:p>
    <w:p w14:paraId="5160FFDD" w14:textId="77777777" w:rsidR="00A82252" w:rsidRPr="00393676" w:rsidRDefault="00A82252" w:rsidP="00A82252">
      <w:pPr>
        <w:rPr>
          <w:b/>
          <w:sz w:val="28"/>
          <w:szCs w:val="28"/>
          <w:u w:val="single"/>
        </w:rPr>
      </w:pPr>
    </w:p>
    <w:p w14:paraId="0E8D1CFC" w14:textId="65850035" w:rsidR="00A82252" w:rsidRPr="00A62AD9" w:rsidRDefault="00A82252" w:rsidP="00A62AD9">
      <w:pPr>
        <w:jc w:val="both"/>
        <w:rPr>
          <w:b/>
          <w:bCs/>
        </w:rPr>
      </w:pPr>
      <w:r w:rsidRPr="00393676">
        <w:tab/>
      </w:r>
      <w:r w:rsidRPr="00E17E42">
        <w:t xml:space="preserve">Na potrzeby postępowania o udzielenie zamówienia publicznego prowadzonego przez Gminę Ruda Maleniecka na zadanie: </w:t>
      </w:r>
      <w:r w:rsidR="00134451" w:rsidRPr="00134451">
        <w:rPr>
          <w:b/>
          <w:bCs/>
        </w:rPr>
        <w:t>„</w:t>
      </w:r>
      <w:r w:rsidR="000C575D">
        <w:rPr>
          <w:b/>
          <w:bCs/>
        </w:rPr>
        <w:t>Dowóz uczniów do placówek oświatowych na terenie Gminy Ruda Maleniecka</w:t>
      </w:r>
      <w:r w:rsidR="00A62AD9">
        <w:rPr>
          <w:b/>
          <w:bCs/>
        </w:rPr>
        <w:t xml:space="preserve">”, </w:t>
      </w:r>
      <w:r w:rsidRPr="00393676">
        <w:t>oświadczam, co następuje:</w:t>
      </w:r>
    </w:p>
    <w:p w14:paraId="46F17AE8" w14:textId="77777777" w:rsidR="003F1003" w:rsidRPr="00393676" w:rsidRDefault="003F1003" w:rsidP="00A82252">
      <w:pPr>
        <w:spacing w:line="276" w:lineRule="auto"/>
        <w:jc w:val="both"/>
      </w:pPr>
    </w:p>
    <w:p w14:paraId="70B44D38" w14:textId="30718182" w:rsidR="00A82252" w:rsidRPr="00393676" w:rsidRDefault="00A82252" w:rsidP="00A82252">
      <w:pPr>
        <w:spacing w:after="120"/>
        <w:jc w:val="both"/>
      </w:pPr>
      <w:r w:rsidRPr="003F1003">
        <w:rPr>
          <w:bCs/>
        </w:rPr>
        <w:t>1)</w:t>
      </w:r>
      <w:r w:rsidRPr="00393676">
        <w:rPr>
          <w:b/>
        </w:rPr>
        <w:t xml:space="preserve"> </w:t>
      </w:r>
      <w:r w:rsidR="00215F6B" w:rsidRPr="00215F6B">
        <w:rPr>
          <w:b/>
          <w:bCs/>
        </w:rPr>
        <w:t>S</w:t>
      </w:r>
      <w:r w:rsidRPr="00393676">
        <w:rPr>
          <w:b/>
        </w:rPr>
        <w:t>pełniam warunki udziału w postępowaniu</w:t>
      </w:r>
      <w:r w:rsidRPr="00393676">
        <w:t xml:space="preserve"> określone przez Zamawiającego w SWZ – rozdział VII – Warunki udziału w postępowaniu.</w:t>
      </w:r>
    </w:p>
    <w:p w14:paraId="50035AD9" w14:textId="2B7655F7" w:rsidR="00A82252" w:rsidRPr="00393676" w:rsidRDefault="00A82252" w:rsidP="00A82252">
      <w:pPr>
        <w:spacing w:after="120"/>
        <w:jc w:val="both"/>
      </w:pPr>
      <w:r w:rsidRPr="00393676">
        <w:t xml:space="preserve">2) </w:t>
      </w:r>
      <w:r w:rsidR="00215F6B">
        <w:t>W</w:t>
      </w:r>
      <w:r w:rsidRPr="00393676">
        <w:t xml:space="preserve"> celu wykazania spełniania warunków udziału w postępowaniu, określonych przez Zamawiającego w SWZ, </w:t>
      </w:r>
      <w:r w:rsidRPr="00393676">
        <w:rPr>
          <w:b/>
        </w:rPr>
        <w:t>polegam na zasobach następujących podmiotów</w:t>
      </w:r>
      <w:r w:rsidRPr="00393676">
        <w:t>:</w:t>
      </w:r>
    </w:p>
    <w:p w14:paraId="2BC11A43" w14:textId="77777777" w:rsidR="00A82252" w:rsidRPr="00393676" w:rsidRDefault="00A82252" w:rsidP="00A82252">
      <w:pPr>
        <w:spacing w:line="276" w:lineRule="auto"/>
        <w:jc w:val="both"/>
      </w:pPr>
      <w:r w:rsidRPr="00393676">
        <w:t>…………………………………………………………………………………………………….</w:t>
      </w:r>
    </w:p>
    <w:p w14:paraId="2A19579B" w14:textId="77777777" w:rsidR="00A82252" w:rsidRPr="00393676" w:rsidRDefault="00A82252" w:rsidP="00A82252">
      <w:pPr>
        <w:spacing w:line="276" w:lineRule="auto"/>
        <w:jc w:val="both"/>
      </w:pPr>
      <w:r w:rsidRPr="00393676">
        <w:t>…………………………………………………………………………………………………….</w:t>
      </w:r>
    </w:p>
    <w:p w14:paraId="294291ED" w14:textId="77777777" w:rsidR="00A82252" w:rsidRPr="00393676" w:rsidRDefault="00A82252" w:rsidP="00A82252">
      <w:pPr>
        <w:spacing w:line="276" w:lineRule="auto"/>
        <w:jc w:val="both"/>
      </w:pPr>
      <w:r w:rsidRPr="00393676">
        <w:t>W następującym zakresie: ………………………………………………………………………..</w:t>
      </w:r>
    </w:p>
    <w:p w14:paraId="79E508E9" w14:textId="77777777" w:rsidR="00A82252" w:rsidRPr="00393676" w:rsidRDefault="00A82252" w:rsidP="00A82252">
      <w:pPr>
        <w:spacing w:line="276" w:lineRule="auto"/>
        <w:jc w:val="both"/>
      </w:pPr>
      <w:r w:rsidRPr="00393676">
        <w:t>…………………………………………………………………………………………………….</w:t>
      </w:r>
    </w:p>
    <w:p w14:paraId="6293CE59" w14:textId="77777777" w:rsidR="00A82252" w:rsidRPr="00393676" w:rsidRDefault="00A82252" w:rsidP="00A82252">
      <w:pPr>
        <w:spacing w:line="276" w:lineRule="auto"/>
        <w:jc w:val="both"/>
      </w:pPr>
      <w:r w:rsidRPr="00393676">
        <w:t>…………………………………………………………………………………………………….</w:t>
      </w:r>
    </w:p>
    <w:p w14:paraId="12F85CB0" w14:textId="6B2BAF64" w:rsidR="00A82252" w:rsidRPr="00E86F75" w:rsidRDefault="00A82252" w:rsidP="00E86F75">
      <w:pPr>
        <w:spacing w:after="120" w:line="276" w:lineRule="auto"/>
        <w:jc w:val="both"/>
        <w:rPr>
          <w:i/>
        </w:rPr>
      </w:pPr>
      <w:r w:rsidRPr="00393676">
        <w:rPr>
          <w:i/>
        </w:rPr>
        <w:t xml:space="preserve">(wskazać podmiot i określić odpowiedni zakres dla wskazanego podmiotu – </w:t>
      </w:r>
      <w:r w:rsidRPr="00393676">
        <w:rPr>
          <w:b/>
          <w:i/>
          <w:u w:val="single"/>
        </w:rPr>
        <w:t>jeżeli dotyczy</w:t>
      </w:r>
      <w:r w:rsidRPr="00393676">
        <w:rPr>
          <w:b/>
          <w:i/>
        </w:rPr>
        <w:t xml:space="preserve">,  </w:t>
      </w:r>
      <w:r w:rsidRPr="00393676">
        <w:rPr>
          <w:i/>
        </w:rPr>
        <w:t>jeśli nie dotyczy – punkt przekreślić)</w:t>
      </w:r>
    </w:p>
    <w:p w14:paraId="2A1296EC" w14:textId="574F4101" w:rsidR="00A82252" w:rsidRDefault="003F1003" w:rsidP="003F1003">
      <w:pPr>
        <w:jc w:val="both"/>
      </w:pPr>
      <w:r>
        <w:t xml:space="preserve">3) </w:t>
      </w:r>
      <w:r w:rsidR="00A82252" w:rsidRPr="00393676">
        <w:t xml:space="preserve">Oświadczam, że wszystkie informacje podane w powyższym oświadczeniu są aktualne  </w:t>
      </w:r>
      <w:r>
        <w:t xml:space="preserve">                    </w:t>
      </w:r>
      <w:r w:rsidR="00A82252" w:rsidRPr="00393676">
        <w:t>i zgodne z prawdą oraz zostały przedstawione zgodnie z pełna świadomością konsekwencji wprowadzenia Zamawiającego w błąd przy przedstawianiu informacji.</w:t>
      </w:r>
    </w:p>
    <w:p w14:paraId="6C3C304E" w14:textId="77777777" w:rsidR="006034DD" w:rsidRPr="00393676" w:rsidRDefault="006034DD" w:rsidP="00A82252">
      <w:pPr>
        <w:jc w:val="both"/>
      </w:pPr>
    </w:p>
    <w:p w14:paraId="2634ACE2" w14:textId="77777777" w:rsidR="00A82252" w:rsidRPr="00393676" w:rsidRDefault="00A82252" w:rsidP="00A82252">
      <w:pPr>
        <w:jc w:val="both"/>
      </w:pPr>
    </w:p>
    <w:p w14:paraId="4DD92913" w14:textId="77777777" w:rsidR="00A82252" w:rsidRPr="00393676" w:rsidRDefault="00A82252" w:rsidP="00A82252">
      <w:pPr>
        <w:jc w:val="both"/>
      </w:pPr>
      <w:r w:rsidRPr="00393676">
        <w:t xml:space="preserve">…………………………, dnia …………..                     </w:t>
      </w:r>
    </w:p>
    <w:p w14:paraId="1F09A8FA" w14:textId="77777777" w:rsidR="00A82252" w:rsidRPr="00393676" w:rsidRDefault="00A82252" w:rsidP="00A82252">
      <w:pPr>
        <w:jc w:val="both"/>
      </w:pPr>
      <w:r w:rsidRPr="00393676">
        <w:t xml:space="preserve">                   </w:t>
      </w:r>
    </w:p>
    <w:p w14:paraId="50A447F3" w14:textId="77777777" w:rsidR="000D0E27" w:rsidRDefault="00A82252" w:rsidP="00A82252">
      <w:pPr>
        <w:jc w:val="both"/>
      </w:pPr>
      <w:r w:rsidRPr="00393676">
        <w:tab/>
      </w:r>
      <w:r w:rsidRPr="00393676">
        <w:tab/>
      </w:r>
      <w:r w:rsidRPr="00393676">
        <w:tab/>
      </w:r>
      <w:r w:rsidRPr="00393676">
        <w:tab/>
      </w:r>
      <w:r w:rsidRPr="00393676">
        <w:tab/>
      </w:r>
      <w:r w:rsidRPr="00393676">
        <w:tab/>
      </w:r>
    </w:p>
    <w:p w14:paraId="71DBFEF8" w14:textId="77777777" w:rsidR="000C575D" w:rsidRDefault="00A82252" w:rsidP="00A82252">
      <w:pPr>
        <w:jc w:val="both"/>
      </w:pPr>
      <w:r w:rsidRPr="00393676">
        <w:tab/>
      </w:r>
      <w:r w:rsidRPr="00393676">
        <w:tab/>
      </w:r>
      <w:r w:rsidRPr="00393676">
        <w:tab/>
      </w:r>
    </w:p>
    <w:p w14:paraId="3F63B5A7" w14:textId="77777777" w:rsidR="000C575D" w:rsidRDefault="000C575D" w:rsidP="00A82252">
      <w:pPr>
        <w:jc w:val="both"/>
      </w:pPr>
    </w:p>
    <w:p w14:paraId="496919E8" w14:textId="1FD166DB" w:rsidR="00A82252" w:rsidRPr="00E86F75" w:rsidRDefault="00A82252" w:rsidP="00A82252">
      <w:pPr>
        <w:jc w:val="both"/>
      </w:pPr>
      <w:r w:rsidRPr="00393676">
        <w:tab/>
      </w:r>
    </w:p>
    <w:p w14:paraId="6013B0F2" w14:textId="15E44188" w:rsidR="00A82252" w:rsidRDefault="00A82252" w:rsidP="00A82252">
      <w:pPr>
        <w:jc w:val="both"/>
        <w:rPr>
          <w:b/>
          <w:sz w:val="28"/>
          <w:szCs w:val="28"/>
        </w:rPr>
      </w:pPr>
      <w:r w:rsidRPr="00393676">
        <w:rPr>
          <w:b/>
          <w:sz w:val="28"/>
          <w:szCs w:val="28"/>
        </w:rPr>
        <w:t>Dokument należy wypełnić i podpisać kwalifikowanym podpisem elektronicznym lub podpisem zaufanym lub podpisem osobistym</w:t>
      </w:r>
    </w:p>
    <w:p w14:paraId="70B2BD6B" w14:textId="77777777" w:rsidR="006034DD" w:rsidRPr="00F67C02" w:rsidRDefault="006034DD" w:rsidP="00A82252">
      <w:pPr>
        <w:jc w:val="both"/>
        <w:rPr>
          <w:b/>
          <w:sz w:val="28"/>
          <w:szCs w:val="28"/>
        </w:rPr>
      </w:pPr>
    </w:p>
    <w:p w14:paraId="4F844B82" w14:textId="6F3C9631" w:rsidR="00BA2E54" w:rsidRDefault="00BA2E54" w:rsidP="00A82252">
      <w:pPr>
        <w:jc w:val="right"/>
        <w:rPr>
          <w:b/>
          <w:i/>
        </w:rPr>
      </w:pPr>
    </w:p>
    <w:p w14:paraId="025ABD6E" w14:textId="77777777" w:rsidR="000C575D" w:rsidRDefault="000C575D" w:rsidP="00A82252">
      <w:pPr>
        <w:jc w:val="right"/>
        <w:rPr>
          <w:b/>
          <w:i/>
        </w:rPr>
      </w:pPr>
    </w:p>
    <w:sectPr w:rsidR="000C575D" w:rsidSect="002B52AA">
      <w:footerReference w:type="default" r:id="rId8"/>
      <w:pgSz w:w="11906" w:h="16838"/>
      <w:pgMar w:top="1417" w:right="1135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98E3AD" w14:textId="77777777" w:rsidR="0081438A" w:rsidRDefault="0081438A" w:rsidP="005746DD">
      <w:r>
        <w:separator/>
      </w:r>
    </w:p>
  </w:endnote>
  <w:endnote w:type="continuationSeparator" w:id="0">
    <w:p w14:paraId="1AE6B5C5" w14:textId="77777777" w:rsidR="0081438A" w:rsidRDefault="0081438A" w:rsidP="005746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39589672"/>
      <w:docPartObj>
        <w:docPartGallery w:val="Page Numbers (Bottom of Page)"/>
        <w:docPartUnique/>
      </w:docPartObj>
    </w:sdtPr>
    <w:sdtContent>
      <w:p w14:paraId="63BC41D9" w14:textId="77777777" w:rsidR="00B765B0" w:rsidRDefault="0081064C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64CC3">
          <w:rPr>
            <w:noProof/>
          </w:rPr>
          <w:t>68</w:t>
        </w:r>
        <w:r>
          <w:rPr>
            <w:noProof/>
          </w:rPr>
          <w:fldChar w:fldCharType="end"/>
        </w:r>
      </w:p>
    </w:sdtContent>
  </w:sdt>
  <w:p w14:paraId="48371140" w14:textId="77777777" w:rsidR="00B765B0" w:rsidRDefault="00B765B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A4F463" w14:textId="77777777" w:rsidR="0081438A" w:rsidRDefault="0081438A" w:rsidP="005746DD"/>
  </w:footnote>
  <w:footnote w:type="continuationSeparator" w:id="0">
    <w:p w14:paraId="24409E7E" w14:textId="77777777" w:rsidR="0081438A" w:rsidRDefault="0081438A" w:rsidP="005746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</w:pPr>
    </w:lvl>
    <w:lvl w:ilvl="1">
      <w:start w:val="1"/>
      <w:numFmt w:val="decimal"/>
      <w:lvlText w:val="%2)"/>
      <w:lvlJc w:val="left"/>
      <w:pPr>
        <w:tabs>
          <w:tab w:val="num" w:pos="0"/>
        </w:tabs>
      </w:pPr>
    </w:lvl>
    <w:lvl w:ilvl="2">
      <w:start w:val="1"/>
      <w:numFmt w:val="lowerRoman"/>
      <w:lvlText w:val="%3."/>
      <w:lvlJc w:val="righ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lowerLetter"/>
      <w:lvlText w:val="%5."/>
      <w:lvlJc w:val="left"/>
      <w:pPr>
        <w:tabs>
          <w:tab w:val="num" w:pos="0"/>
        </w:tabs>
      </w:pPr>
    </w:lvl>
    <w:lvl w:ilvl="5">
      <w:start w:val="1"/>
      <w:numFmt w:val="lowerRoman"/>
      <w:lvlText w:val="%6."/>
      <w:lvlJc w:val="righ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1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</w:abstractNum>
  <w:abstractNum w:abstractNumId="2" w15:restartNumberingAfterBreak="0">
    <w:nsid w:val="00000015"/>
    <w:multiLevelType w:val="singleLevel"/>
    <w:tmpl w:val="00000015"/>
    <w:name w:val="WW8Num23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3" w15:restartNumberingAfterBreak="0">
    <w:nsid w:val="00000016"/>
    <w:multiLevelType w:val="singleLevel"/>
    <w:tmpl w:val="00000016"/>
    <w:name w:val="WW8Num24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4" w15:restartNumberingAfterBreak="0">
    <w:nsid w:val="00000018"/>
    <w:multiLevelType w:val="singleLevel"/>
    <w:tmpl w:val="00000018"/>
    <w:name w:val="WW8Num26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5" w15:restartNumberingAfterBreak="0">
    <w:nsid w:val="0000001B"/>
    <w:multiLevelType w:val="singleLevel"/>
    <w:tmpl w:val="0000001B"/>
    <w:name w:val="WW8Num29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6" w15:restartNumberingAfterBreak="0">
    <w:nsid w:val="14390112"/>
    <w:multiLevelType w:val="hybridMultilevel"/>
    <w:tmpl w:val="6152E1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1DDF34BE"/>
    <w:multiLevelType w:val="hybridMultilevel"/>
    <w:tmpl w:val="92D8FD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132984"/>
    <w:multiLevelType w:val="hybridMultilevel"/>
    <w:tmpl w:val="99F493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AC01A4"/>
    <w:multiLevelType w:val="hybridMultilevel"/>
    <w:tmpl w:val="5EDCAA9C"/>
    <w:lvl w:ilvl="0" w:tplc="C75224A4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4692170F"/>
    <w:multiLevelType w:val="hybridMultilevel"/>
    <w:tmpl w:val="7520D9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015924"/>
    <w:multiLevelType w:val="hybridMultilevel"/>
    <w:tmpl w:val="FCCA60FC"/>
    <w:lvl w:ilvl="0" w:tplc="5DB20DCC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E025D8"/>
    <w:multiLevelType w:val="hybridMultilevel"/>
    <w:tmpl w:val="A27E69F4"/>
    <w:lvl w:ilvl="0" w:tplc="08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545284"/>
    <w:multiLevelType w:val="hybridMultilevel"/>
    <w:tmpl w:val="21D663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461AD6"/>
    <w:multiLevelType w:val="hybridMultilevel"/>
    <w:tmpl w:val="2DA46A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344948"/>
    <w:multiLevelType w:val="hybridMultilevel"/>
    <w:tmpl w:val="374814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77783F"/>
    <w:multiLevelType w:val="hybridMultilevel"/>
    <w:tmpl w:val="12A471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172267"/>
    <w:multiLevelType w:val="multilevel"/>
    <w:tmpl w:val="E8CEE274"/>
    <w:lvl w:ilvl="0">
      <w:start w:val="60"/>
      <w:numFmt w:val="decimal"/>
      <w:lvlText w:val="%1"/>
      <w:lvlJc w:val="left"/>
      <w:pPr>
        <w:ind w:left="1335" w:hanging="1335"/>
      </w:pPr>
      <w:rPr>
        <w:rFonts w:hint="default"/>
      </w:rPr>
    </w:lvl>
    <w:lvl w:ilvl="1">
      <w:start w:val="14"/>
      <w:numFmt w:val="decimal"/>
      <w:lvlText w:val="%1.%2"/>
      <w:lvlJc w:val="left"/>
      <w:pPr>
        <w:ind w:left="1335" w:hanging="1335"/>
      </w:pPr>
      <w:rPr>
        <w:rFonts w:hint="default"/>
      </w:rPr>
    </w:lvl>
    <w:lvl w:ilvl="2">
      <w:numFmt w:val="decimalZero"/>
      <w:lvlText w:val="%1.%2.%3"/>
      <w:lvlJc w:val="left"/>
      <w:pPr>
        <w:ind w:left="1335" w:hanging="1335"/>
      </w:pPr>
      <w:rPr>
        <w:rFonts w:hint="default"/>
      </w:rPr>
    </w:lvl>
    <w:lvl w:ilvl="3">
      <w:numFmt w:val="decimalZero"/>
      <w:lvlText w:val="%1.%2.%3.%4"/>
      <w:lvlJc w:val="left"/>
      <w:pPr>
        <w:ind w:left="1335" w:hanging="1335"/>
      </w:pPr>
      <w:rPr>
        <w:rFonts w:hint="default"/>
      </w:rPr>
    </w:lvl>
    <w:lvl w:ilvl="4">
      <w:start w:val="1"/>
      <w:numFmt w:val="decimal"/>
      <w:lvlText w:val="%1.%2.%3.%4-%5"/>
      <w:lvlJc w:val="left"/>
      <w:pPr>
        <w:ind w:left="1335" w:hanging="1335"/>
      </w:pPr>
      <w:rPr>
        <w:rFonts w:hint="default"/>
      </w:rPr>
    </w:lvl>
    <w:lvl w:ilvl="5">
      <w:start w:val="1"/>
      <w:numFmt w:val="decimal"/>
      <w:lvlText w:val="%1.%2.%3.%4-%5.%6"/>
      <w:lvlJc w:val="left"/>
      <w:pPr>
        <w:ind w:left="1335" w:hanging="1335"/>
      </w:pPr>
      <w:rPr>
        <w:rFonts w:hint="default"/>
      </w:rPr>
    </w:lvl>
    <w:lvl w:ilvl="6">
      <w:start w:val="1"/>
      <w:numFmt w:val="decimal"/>
      <w:lvlText w:val="%1.%2.%3.%4-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-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-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7A2112AA"/>
    <w:multiLevelType w:val="hybridMultilevel"/>
    <w:tmpl w:val="78E8E1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0287868">
    <w:abstractNumId w:val="7"/>
  </w:num>
  <w:num w:numId="2" w16cid:durableId="1700933660">
    <w:abstractNumId w:val="11"/>
  </w:num>
  <w:num w:numId="3" w16cid:durableId="885877763">
    <w:abstractNumId w:val="13"/>
  </w:num>
  <w:num w:numId="4" w16cid:durableId="1213270552">
    <w:abstractNumId w:val="16"/>
  </w:num>
  <w:num w:numId="5" w16cid:durableId="1096712055">
    <w:abstractNumId w:val="12"/>
  </w:num>
  <w:num w:numId="6" w16cid:durableId="72437973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7154880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850797540">
    <w:abstractNumId w:val="20"/>
  </w:num>
  <w:num w:numId="9" w16cid:durableId="683022202">
    <w:abstractNumId w:val="14"/>
  </w:num>
  <w:num w:numId="10" w16cid:durableId="825512482">
    <w:abstractNumId w:val="19"/>
  </w:num>
  <w:num w:numId="11" w16cid:durableId="1872914961">
    <w:abstractNumId w:val="8"/>
  </w:num>
  <w:num w:numId="12" w16cid:durableId="1430807320">
    <w:abstractNumId w:val="17"/>
  </w:num>
  <w:num w:numId="13" w16cid:durableId="970089997">
    <w:abstractNumId w:val="10"/>
  </w:num>
  <w:num w:numId="14" w16cid:durableId="449714113">
    <w:abstractNumId w:val="18"/>
  </w:num>
  <w:num w:numId="15" w16cid:durableId="744837054">
    <w:abstractNumId w:val="6"/>
  </w:num>
  <w:num w:numId="16" w16cid:durableId="205800799">
    <w:abstractNumId w:val="9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4B6"/>
    <w:rsid w:val="00000C7A"/>
    <w:rsid w:val="00003FC3"/>
    <w:rsid w:val="0000459A"/>
    <w:rsid w:val="00004B82"/>
    <w:rsid w:val="00006CFC"/>
    <w:rsid w:val="00021DF7"/>
    <w:rsid w:val="000244D1"/>
    <w:rsid w:val="00024820"/>
    <w:rsid w:val="00026047"/>
    <w:rsid w:val="00031C58"/>
    <w:rsid w:val="0003462B"/>
    <w:rsid w:val="00034C52"/>
    <w:rsid w:val="000365F8"/>
    <w:rsid w:val="000374CB"/>
    <w:rsid w:val="000410A5"/>
    <w:rsid w:val="000428AB"/>
    <w:rsid w:val="00045E33"/>
    <w:rsid w:val="0005114B"/>
    <w:rsid w:val="00051B03"/>
    <w:rsid w:val="0005384F"/>
    <w:rsid w:val="00054406"/>
    <w:rsid w:val="00063B7F"/>
    <w:rsid w:val="00065403"/>
    <w:rsid w:val="000712A4"/>
    <w:rsid w:val="00072A1A"/>
    <w:rsid w:val="00074B28"/>
    <w:rsid w:val="00074F89"/>
    <w:rsid w:val="0007738A"/>
    <w:rsid w:val="000806A8"/>
    <w:rsid w:val="00085DCD"/>
    <w:rsid w:val="00097DED"/>
    <w:rsid w:val="000A4CE9"/>
    <w:rsid w:val="000A568E"/>
    <w:rsid w:val="000B61AD"/>
    <w:rsid w:val="000C0931"/>
    <w:rsid w:val="000C174D"/>
    <w:rsid w:val="000C31D0"/>
    <w:rsid w:val="000C575D"/>
    <w:rsid w:val="000D0E27"/>
    <w:rsid w:val="000E0EC4"/>
    <w:rsid w:val="000E1DE4"/>
    <w:rsid w:val="000E2A84"/>
    <w:rsid w:val="000E35BE"/>
    <w:rsid w:val="000F0A30"/>
    <w:rsid w:val="000F1DA5"/>
    <w:rsid w:val="000F50C7"/>
    <w:rsid w:val="000F5725"/>
    <w:rsid w:val="001019B3"/>
    <w:rsid w:val="00102B2C"/>
    <w:rsid w:val="00103B7F"/>
    <w:rsid w:val="001077A7"/>
    <w:rsid w:val="00107D93"/>
    <w:rsid w:val="00110D01"/>
    <w:rsid w:val="00114B47"/>
    <w:rsid w:val="001207D9"/>
    <w:rsid w:val="00126B3C"/>
    <w:rsid w:val="001318DB"/>
    <w:rsid w:val="00132BB5"/>
    <w:rsid w:val="00134451"/>
    <w:rsid w:val="00137E33"/>
    <w:rsid w:val="001412DD"/>
    <w:rsid w:val="00141CCD"/>
    <w:rsid w:val="0015084E"/>
    <w:rsid w:val="00150D8C"/>
    <w:rsid w:val="001519DD"/>
    <w:rsid w:val="0015736B"/>
    <w:rsid w:val="001577E3"/>
    <w:rsid w:val="0016031C"/>
    <w:rsid w:val="001619A7"/>
    <w:rsid w:val="001712EA"/>
    <w:rsid w:val="00172FDC"/>
    <w:rsid w:val="00176EDD"/>
    <w:rsid w:val="0018127B"/>
    <w:rsid w:val="00181488"/>
    <w:rsid w:val="001847D8"/>
    <w:rsid w:val="0018585C"/>
    <w:rsid w:val="00194A1E"/>
    <w:rsid w:val="00194AA7"/>
    <w:rsid w:val="00195B0A"/>
    <w:rsid w:val="001A4E64"/>
    <w:rsid w:val="001A54A1"/>
    <w:rsid w:val="001A558F"/>
    <w:rsid w:val="001B5D90"/>
    <w:rsid w:val="001B6C69"/>
    <w:rsid w:val="001C0302"/>
    <w:rsid w:val="001C0A9B"/>
    <w:rsid w:val="001C22A9"/>
    <w:rsid w:val="001C387B"/>
    <w:rsid w:val="001D597F"/>
    <w:rsid w:val="001E5C63"/>
    <w:rsid w:val="001F1238"/>
    <w:rsid w:val="001F1AAB"/>
    <w:rsid w:val="001F54A8"/>
    <w:rsid w:val="001F68AF"/>
    <w:rsid w:val="0020029F"/>
    <w:rsid w:val="002003D5"/>
    <w:rsid w:val="00201DEE"/>
    <w:rsid w:val="00204F40"/>
    <w:rsid w:val="0020547C"/>
    <w:rsid w:val="00206782"/>
    <w:rsid w:val="002110C8"/>
    <w:rsid w:val="00215F6B"/>
    <w:rsid w:val="00232D7A"/>
    <w:rsid w:val="00233BBB"/>
    <w:rsid w:val="00252829"/>
    <w:rsid w:val="00253990"/>
    <w:rsid w:val="00261E81"/>
    <w:rsid w:val="002646F5"/>
    <w:rsid w:val="00265155"/>
    <w:rsid w:val="002749C2"/>
    <w:rsid w:val="00276283"/>
    <w:rsid w:val="002807A2"/>
    <w:rsid w:val="002813ED"/>
    <w:rsid w:val="0028515A"/>
    <w:rsid w:val="0028533B"/>
    <w:rsid w:val="00291C31"/>
    <w:rsid w:val="00292E4B"/>
    <w:rsid w:val="00293AE6"/>
    <w:rsid w:val="00294191"/>
    <w:rsid w:val="00297C0D"/>
    <w:rsid w:val="002A26DD"/>
    <w:rsid w:val="002B155D"/>
    <w:rsid w:val="002B15A5"/>
    <w:rsid w:val="002B52AA"/>
    <w:rsid w:val="002B6140"/>
    <w:rsid w:val="002B6C55"/>
    <w:rsid w:val="002B7F56"/>
    <w:rsid w:val="002C3D86"/>
    <w:rsid w:val="002C4F61"/>
    <w:rsid w:val="002D09D0"/>
    <w:rsid w:val="002D3990"/>
    <w:rsid w:val="002D4C65"/>
    <w:rsid w:val="002D4E2B"/>
    <w:rsid w:val="002D62D6"/>
    <w:rsid w:val="002E01C5"/>
    <w:rsid w:val="002E279B"/>
    <w:rsid w:val="002E3F98"/>
    <w:rsid w:val="002E7F24"/>
    <w:rsid w:val="002F08B7"/>
    <w:rsid w:val="002F08E7"/>
    <w:rsid w:val="002F3F7B"/>
    <w:rsid w:val="002F6863"/>
    <w:rsid w:val="002F7A68"/>
    <w:rsid w:val="002F7C8C"/>
    <w:rsid w:val="0030329B"/>
    <w:rsid w:val="00305AB9"/>
    <w:rsid w:val="003077DC"/>
    <w:rsid w:val="0031029C"/>
    <w:rsid w:val="00311FBA"/>
    <w:rsid w:val="003136BD"/>
    <w:rsid w:val="003166C5"/>
    <w:rsid w:val="0032084C"/>
    <w:rsid w:val="00322C9F"/>
    <w:rsid w:val="0032732F"/>
    <w:rsid w:val="003303F4"/>
    <w:rsid w:val="003310BF"/>
    <w:rsid w:val="00336313"/>
    <w:rsid w:val="003411BB"/>
    <w:rsid w:val="0034175F"/>
    <w:rsid w:val="0034227C"/>
    <w:rsid w:val="0034612C"/>
    <w:rsid w:val="0035005C"/>
    <w:rsid w:val="003503FB"/>
    <w:rsid w:val="00350C41"/>
    <w:rsid w:val="00357B3A"/>
    <w:rsid w:val="0036137D"/>
    <w:rsid w:val="00361536"/>
    <w:rsid w:val="0036153C"/>
    <w:rsid w:val="0036164A"/>
    <w:rsid w:val="00364A97"/>
    <w:rsid w:val="0036563F"/>
    <w:rsid w:val="003715D4"/>
    <w:rsid w:val="00373E78"/>
    <w:rsid w:val="00374731"/>
    <w:rsid w:val="0037534A"/>
    <w:rsid w:val="00376E71"/>
    <w:rsid w:val="0038466E"/>
    <w:rsid w:val="003847F6"/>
    <w:rsid w:val="003A5B3F"/>
    <w:rsid w:val="003A5D9F"/>
    <w:rsid w:val="003C29DA"/>
    <w:rsid w:val="003C2FC0"/>
    <w:rsid w:val="003C3925"/>
    <w:rsid w:val="003C4711"/>
    <w:rsid w:val="003D0375"/>
    <w:rsid w:val="003D048E"/>
    <w:rsid w:val="003D148F"/>
    <w:rsid w:val="003D56E5"/>
    <w:rsid w:val="003D5F84"/>
    <w:rsid w:val="003D71B8"/>
    <w:rsid w:val="003E0CF6"/>
    <w:rsid w:val="003E4F10"/>
    <w:rsid w:val="003F1003"/>
    <w:rsid w:val="003F72E7"/>
    <w:rsid w:val="004001C3"/>
    <w:rsid w:val="004045DC"/>
    <w:rsid w:val="0040492D"/>
    <w:rsid w:val="0040557F"/>
    <w:rsid w:val="00406A8B"/>
    <w:rsid w:val="00407536"/>
    <w:rsid w:val="0041629F"/>
    <w:rsid w:val="00420A90"/>
    <w:rsid w:val="00431724"/>
    <w:rsid w:val="00432C08"/>
    <w:rsid w:val="00436479"/>
    <w:rsid w:val="00443DE0"/>
    <w:rsid w:val="00444C4C"/>
    <w:rsid w:val="00447F36"/>
    <w:rsid w:val="00462D3E"/>
    <w:rsid w:val="00463CAE"/>
    <w:rsid w:val="0046484B"/>
    <w:rsid w:val="00470726"/>
    <w:rsid w:val="00470CE7"/>
    <w:rsid w:val="004711EE"/>
    <w:rsid w:val="00475BCB"/>
    <w:rsid w:val="004767D7"/>
    <w:rsid w:val="00477910"/>
    <w:rsid w:val="004831FF"/>
    <w:rsid w:val="0048638F"/>
    <w:rsid w:val="00487817"/>
    <w:rsid w:val="0049265F"/>
    <w:rsid w:val="00493450"/>
    <w:rsid w:val="00493AB0"/>
    <w:rsid w:val="0049676E"/>
    <w:rsid w:val="00497A3C"/>
    <w:rsid w:val="004A449C"/>
    <w:rsid w:val="004A7342"/>
    <w:rsid w:val="004B1326"/>
    <w:rsid w:val="004B68AA"/>
    <w:rsid w:val="004C14A8"/>
    <w:rsid w:val="004C2350"/>
    <w:rsid w:val="004C73CD"/>
    <w:rsid w:val="004D0698"/>
    <w:rsid w:val="004D1AEC"/>
    <w:rsid w:val="004D2A5A"/>
    <w:rsid w:val="004D5EC3"/>
    <w:rsid w:val="004E24B9"/>
    <w:rsid w:val="004E2FC5"/>
    <w:rsid w:val="004E34EE"/>
    <w:rsid w:val="004E4663"/>
    <w:rsid w:val="004E71E6"/>
    <w:rsid w:val="004F2230"/>
    <w:rsid w:val="004F69DF"/>
    <w:rsid w:val="004F7D32"/>
    <w:rsid w:val="005044B7"/>
    <w:rsid w:val="005128AF"/>
    <w:rsid w:val="00513ADE"/>
    <w:rsid w:val="005158E4"/>
    <w:rsid w:val="00521380"/>
    <w:rsid w:val="005218A9"/>
    <w:rsid w:val="00521E38"/>
    <w:rsid w:val="00522D29"/>
    <w:rsid w:val="0052642F"/>
    <w:rsid w:val="0053303D"/>
    <w:rsid w:val="00533A6A"/>
    <w:rsid w:val="00536CB5"/>
    <w:rsid w:val="00537C0F"/>
    <w:rsid w:val="00544FBD"/>
    <w:rsid w:val="0054695B"/>
    <w:rsid w:val="00546C3A"/>
    <w:rsid w:val="005517D7"/>
    <w:rsid w:val="00552205"/>
    <w:rsid w:val="00554C5B"/>
    <w:rsid w:val="00562660"/>
    <w:rsid w:val="005631C8"/>
    <w:rsid w:val="0056427E"/>
    <w:rsid w:val="0057071A"/>
    <w:rsid w:val="005709B8"/>
    <w:rsid w:val="0057281B"/>
    <w:rsid w:val="00572AD3"/>
    <w:rsid w:val="00573090"/>
    <w:rsid w:val="005746DD"/>
    <w:rsid w:val="00576C8F"/>
    <w:rsid w:val="00576F94"/>
    <w:rsid w:val="00577687"/>
    <w:rsid w:val="00581955"/>
    <w:rsid w:val="0058236A"/>
    <w:rsid w:val="00582D26"/>
    <w:rsid w:val="00584994"/>
    <w:rsid w:val="00584D17"/>
    <w:rsid w:val="005855AA"/>
    <w:rsid w:val="00585A0C"/>
    <w:rsid w:val="00595E06"/>
    <w:rsid w:val="00597AF0"/>
    <w:rsid w:val="005A689F"/>
    <w:rsid w:val="005A7FE0"/>
    <w:rsid w:val="005B3753"/>
    <w:rsid w:val="005B3A73"/>
    <w:rsid w:val="005B3E68"/>
    <w:rsid w:val="005C1EC9"/>
    <w:rsid w:val="005C5640"/>
    <w:rsid w:val="005C64D0"/>
    <w:rsid w:val="005D20ED"/>
    <w:rsid w:val="005E0930"/>
    <w:rsid w:val="005E0CFD"/>
    <w:rsid w:val="005E7979"/>
    <w:rsid w:val="005F52EE"/>
    <w:rsid w:val="005F748C"/>
    <w:rsid w:val="005F79D3"/>
    <w:rsid w:val="00601862"/>
    <w:rsid w:val="00601ABD"/>
    <w:rsid w:val="006034DD"/>
    <w:rsid w:val="00604962"/>
    <w:rsid w:val="00605AE9"/>
    <w:rsid w:val="00607B98"/>
    <w:rsid w:val="00610EA8"/>
    <w:rsid w:val="00617C9E"/>
    <w:rsid w:val="00622869"/>
    <w:rsid w:val="006236D2"/>
    <w:rsid w:val="0062467C"/>
    <w:rsid w:val="00625F09"/>
    <w:rsid w:val="00630F8A"/>
    <w:rsid w:val="00634FE8"/>
    <w:rsid w:val="0063504C"/>
    <w:rsid w:val="00635CEE"/>
    <w:rsid w:val="00637FCE"/>
    <w:rsid w:val="00640715"/>
    <w:rsid w:val="00640ADE"/>
    <w:rsid w:val="00642FAC"/>
    <w:rsid w:val="00650635"/>
    <w:rsid w:val="00651816"/>
    <w:rsid w:val="00654C50"/>
    <w:rsid w:val="0066318A"/>
    <w:rsid w:val="006652F9"/>
    <w:rsid w:val="00666185"/>
    <w:rsid w:val="00666BAF"/>
    <w:rsid w:val="00673BEE"/>
    <w:rsid w:val="00675BEC"/>
    <w:rsid w:val="00680FBD"/>
    <w:rsid w:val="00682321"/>
    <w:rsid w:val="00683C6E"/>
    <w:rsid w:val="0068475A"/>
    <w:rsid w:val="00686514"/>
    <w:rsid w:val="00687FE8"/>
    <w:rsid w:val="00695D1B"/>
    <w:rsid w:val="006A1423"/>
    <w:rsid w:val="006A1A25"/>
    <w:rsid w:val="006A22FB"/>
    <w:rsid w:val="006A2AF3"/>
    <w:rsid w:val="006A3891"/>
    <w:rsid w:val="006B09CA"/>
    <w:rsid w:val="006B2DDE"/>
    <w:rsid w:val="006B4EB8"/>
    <w:rsid w:val="006B6BD4"/>
    <w:rsid w:val="006C1561"/>
    <w:rsid w:val="006C53A5"/>
    <w:rsid w:val="006D1E21"/>
    <w:rsid w:val="006D2F21"/>
    <w:rsid w:val="006D490A"/>
    <w:rsid w:val="006E0EE3"/>
    <w:rsid w:val="006E4712"/>
    <w:rsid w:val="006E5A5E"/>
    <w:rsid w:val="006F26ED"/>
    <w:rsid w:val="006F2C56"/>
    <w:rsid w:val="006F400A"/>
    <w:rsid w:val="006F6D2F"/>
    <w:rsid w:val="006F75CC"/>
    <w:rsid w:val="00701C25"/>
    <w:rsid w:val="00702B0F"/>
    <w:rsid w:val="00704D69"/>
    <w:rsid w:val="007063E6"/>
    <w:rsid w:val="007160A0"/>
    <w:rsid w:val="007208DC"/>
    <w:rsid w:val="0072296A"/>
    <w:rsid w:val="0072588B"/>
    <w:rsid w:val="00731D7C"/>
    <w:rsid w:val="00740241"/>
    <w:rsid w:val="0074213B"/>
    <w:rsid w:val="00742591"/>
    <w:rsid w:val="007437BD"/>
    <w:rsid w:val="00744763"/>
    <w:rsid w:val="0075257C"/>
    <w:rsid w:val="007551EF"/>
    <w:rsid w:val="0076072F"/>
    <w:rsid w:val="007610CE"/>
    <w:rsid w:val="00763287"/>
    <w:rsid w:val="00764CC3"/>
    <w:rsid w:val="00765131"/>
    <w:rsid w:val="007669FE"/>
    <w:rsid w:val="0076751F"/>
    <w:rsid w:val="00770130"/>
    <w:rsid w:val="00771766"/>
    <w:rsid w:val="00772C6D"/>
    <w:rsid w:val="00776CFC"/>
    <w:rsid w:val="00783688"/>
    <w:rsid w:val="00783E6D"/>
    <w:rsid w:val="00790986"/>
    <w:rsid w:val="00790DAE"/>
    <w:rsid w:val="0079212A"/>
    <w:rsid w:val="00794BBC"/>
    <w:rsid w:val="00796784"/>
    <w:rsid w:val="007A2372"/>
    <w:rsid w:val="007A485F"/>
    <w:rsid w:val="007A5B93"/>
    <w:rsid w:val="007B1254"/>
    <w:rsid w:val="007B416C"/>
    <w:rsid w:val="007C1467"/>
    <w:rsid w:val="007C36BC"/>
    <w:rsid w:val="007D2835"/>
    <w:rsid w:val="007D5340"/>
    <w:rsid w:val="007E4E53"/>
    <w:rsid w:val="007E7C60"/>
    <w:rsid w:val="007E7EF3"/>
    <w:rsid w:val="00801AEA"/>
    <w:rsid w:val="00802720"/>
    <w:rsid w:val="008073CB"/>
    <w:rsid w:val="0080747F"/>
    <w:rsid w:val="00807C33"/>
    <w:rsid w:val="0081064C"/>
    <w:rsid w:val="00810733"/>
    <w:rsid w:val="00810781"/>
    <w:rsid w:val="00810C77"/>
    <w:rsid w:val="008112CC"/>
    <w:rsid w:val="00812D62"/>
    <w:rsid w:val="00812E34"/>
    <w:rsid w:val="00813FD2"/>
    <w:rsid w:val="0081438A"/>
    <w:rsid w:val="00824082"/>
    <w:rsid w:val="00824690"/>
    <w:rsid w:val="008258FB"/>
    <w:rsid w:val="00833149"/>
    <w:rsid w:val="00834768"/>
    <w:rsid w:val="00835F79"/>
    <w:rsid w:val="008421D8"/>
    <w:rsid w:val="008422B7"/>
    <w:rsid w:val="008438E5"/>
    <w:rsid w:val="00845B9A"/>
    <w:rsid w:val="00847170"/>
    <w:rsid w:val="00850170"/>
    <w:rsid w:val="008508E9"/>
    <w:rsid w:val="008531EE"/>
    <w:rsid w:val="00856191"/>
    <w:rsid w:val="00860C90"/>
    <w:rsid w:val="0086381A"/>
    <w:rsid w:val="00871CF8"/>
    <w:rsid w:val="0088435A"/>
    <w:rsid w:val="00892DF9"/>
    <w:rsid w:val="00893E0B"/>
    <w:rsid w:val="00895997"/>
    <w:rsid w:val="008A12F1"/>
    <w:rsid w:val="008A6A77"/>
    <w:rsid w:val="008A75FF"/>
    <w:rsid w:val="008B4DE4"/>
    <w:rsid w:val="008C3D0F"/>
    <w:rsid w:val="008C4352"/>
    <w:rsid w:val="008C43F6"/>
    <w:rsid w:val="008D156E"/>
    <w:rsid w:val="008D2E8D"/>
    <w:rsid w:val="008D4A58"/>
    <w:rsid w:val="008D7B5B"/>
    <w:rsid w:val="008D7CF0"/>
    <w:rsid w:val="008E2A8C"/>
    <w:rsid w:val="008E665E"/>
    <w:rsid w:val="008F6953"/>
    <w:rsid w:val="00901A3F"/>
    <w:rsid w:val="0090207D"/>
    <w:rsid w:val="0090343F"/>
    <w:rsid w:val="00911A16"/>
    <w:rsid w:val="0091302A"/>
    <w:rsid w:val="00913D21"/>
    <w:rsid w:val="00917B07"/>
    <w:rsid w:val="00924797"/>
    <w:rsid w:val="009334F9"/>
    <w:rsid w:val="00935C40"/>
    <w:rsid w:val="00935FF6"/>
    <w:rsid w:val="00943E22"/>
    <w:rsid w:val="009442F8"/>
    <w:rsid w:val="00945C6E"/>
    <w:rsid w:val="00950CF0"/>
    <w:rsid w:val="00951F19"/>
    <w:rsid w:val="009540C0"/>
    <w:rsid w:val="00957704"/>
    <w:rsid w:val="00961B74"/>
    <w:rsid w:val="009637C0"/>
    <w:rsid w:val="00963A8F"/>
    <w:rsid w:val="0096578A"/>
    <w:rsid w:val="0097284F"/>
    <w:rsid w:val="00972C81"/>
    <w:rsid w:val="00972F60"/>
    <w:rsid w:val="00973A1C"/>
    <w:rsid w:val="00974326"/>
    <w:rsid w:val="00982A4E"/>
    <w:rsid w:val="00983167"/>
    <w:rsid w:val="00986C1F"/>
    <w:rsid w:val="00987EE3"/>
    <w:rsid w:val="009926DB"/>
    <w:rsid w:val="00993AB7"/>
    <w:rsid w:val="009941A4"/>
    <w:rsid w:val="0099485B"/>
    <w:rsid w:val="00996ADC"/>
    <w:rsid w:val="009A3E8D"/>
    <w:rsid w:val="009A48A9"/>
    <w:rsid w:val="009A6049"/>
    <w:rsid w:val="009A64FD"/>
    <w:rsid w:val="009A74D8"/>
    <w:rsid w:val="009B01BB"/>
    <w:rsid w:val="009B2AE3"/>
    <w:rsid w:val="009B7A13"/>
    <w:rsid w:val="009C30A9"/>
    <w:rsid w:val="009C3A25"/>
    <w:rsid w:val="009C67B2"/>
    <w:rsid w:val="009C6FB6"/>
    <w:rsid w:val="009D3F8E"/>
    <w:rsid w:val="009E3545"/>
    <w:rsid w:val="009E6F70"/>
    <w:rsid w:val="009F0E8A"/>
    <w:rsid w:val="009F59F0"/>
    <w:rsid w:val="00A01414"/>
    <w:rsid w:val="00A023BB"/>
    <w:rsid w:val="00A02F39"/>
    <w:rsid w:val="00A032F2"/>
    <w:rsid w:val="00A10E48"/>
    <w:rsid w:val="00A13D22"/>
    <w:rsid w:val="00A16A1C"/>
    <w:rsid w:val="00A20099"/>
    <w:rsid w:val="00A20425"/>
    <w:rsid w:val="00A302F6"/>
    <w:rsid w:val="00A334BC"/>
    <w:rsid w:val="00A33994"/>
    <w:rsid w:val="00A34110"/>
    <w:rsid w:val="00A34149"/>
    <w:rsid w:val="00A35675"/>
    <w:rsid w:val="00A46376"/>
    <w:rsid w:val="00A46A74"/>
    <w:rsid w:val="00A47FC6"/>
    <w:rsid w:val="00A535C4"/>
    <w:rsid w:val="00A53FBA"/>
    <w:rsid w:val="00A558F7"/>
    <w:rsid w:val="00A574AB"/>
    <w:rsid w:val="00A60068"/>
    <w:rsid w:val="00A62AD9"/>
    <w:rsid w:val="00A64C51"/>
    <w:rsid w:val="00A66AE1"/>
    <w:rsid w:val="00A82252"/>
    <w:rsid w:val="00A86340"/>
    <w:rsid w:val="00AA2C6F"/>
    <w:rsid w:val="00AA47B3"/>
    <w:rsid w:val="00AA6463"/>
    <w:rsid w:val="00AA75A3"/>
    <w:rsid w:val="00AB107D"/>
    <w:rsid w:val="00AC2210"/>
    <w:rsid w:val="00AC737E"/>
    <w:rsid w:val="00AC744E"/>
    <w:rsid w:val="00AC75A3"/>
    <w:rsid w:val="00AD1EA1"/>
    <w:rsid w:val="00AD705C"/>
    <w:rsid w:val="00AD7FD0"/>
    <w:rsid w:val="00AE3A58"/>
    <w:rsid w:val="00AE547F"/>
    <w:rsid w:val="00AE63EB"/>
    <w:rsid w:val="00AE70FC"/>
    <w:rsid w:val="00AF6220"/>
    <w:rsid w:val="00B043FE"/>
    <w:rsid w:val="00B07D7E"/>
    <w:rsid w:val="00B12086"/>
    <w:rsid w:val="00B12670"/>
    <w:rsid w:val="00B12989"/>
    <w:rsid w:val="00B12FDD"/>
    <w:rsid w:val="00B143D9"/>
    <w:rsid w:val="00B1555D"/>
    <w:rsid w:val="00B219FA"/>
    <w:rsid w:val="00B2213C"/>
    <w:rsid w:val="00B245A2"/>
    <w:rsid w:val="00B24EE6"/>
    <w:rsid w:val="00B26018"/>
    <w:rsid w:val="00B26617"/>
    <w:rsid w:val="00B26C3D"/>
    <w:rsid w:val="00B33DF0"/>
    <w:rsid w:val="00B349E3"/>
    <w:rsid w:val="00B368FB"/>
    <w:rsid w:val="00B37BA3"/>
    <w:rsid w:val="00B417F0"/>
    <w:rsid w:val="00B466F6"/>
    <w:rsid w:val="00B50B24"/>
    <w:rsid w:val="00B52A7D"/>
    <w:rsid w:val="00B54B53"/>
    <w:rsid w:val="00B5683E"/>
    <w:rsid w:val="00B62A16"/>
    <w:rsid w:val="00B63D9C"/>
    <w:rsid w:val="00B674D8"/>
    <w:rsid w:val="00B71AC7"/>
    <w:rsid w:val="00B71C98"/>
    <w:rsid w:val="00B72EA1"/>
    <w:rsid w:val="00B76014"/>
    <w:rsid w:val="00B765B0"/>
    <w:rsid w:val="00B76EEA"/>
    <w:rsid w:val="00B84C38"/>
    <w:rsid w:val="00B86A34"/>
    <w:rsid w:val="00B87EDE"/>
    <w:rsid w:val="00B91355"/>
    <w:rsid w:val="00B93E73"/>
    <w:rsid w:val="00B941B0"/>
    <w:rsid w:val="00B96C4D"/>
    <w:rsid w:val="00BA0645"/>
    <w:rsid w:val="00BA0C8B"/>
    <w:rsid w:val="00BA2091"/>
    <w:rsid w:val="00BA2E54"/>
    <w:rsid w:val="00BA3641"/>
    <w:rsid w:val="00BA6DAC"/>
    <w:rsid w:val="00BB00DE"/>
    <w:rsid w:val="00BB2283"/>
    <w:rsid w:val="00BB549B"/>
    <w:rsid w:val="00BB5EE8"/>
    <w:rsid w:val="00BB6BFC"/>
    <w:rsid w:val="00BC393A"/>
    <w:rsid w:val="00BC537A"/>
    <w:rsid w:val="00BD0BE3"/>
    <w:rsid w:val="00BD0DC2"/>
    <w:rsid w:val="00BD3271"/>
    <w:rsid w:val="00BD4781"/>
    <w:rsid w:val="00BD52D9"/>
    <w:rsid w:val="00BD6546"/>
    <w:rsid w:val="00BD75E4"/>
    <w:rsid w:val="00BE5A3A"/>
    <w:rsid w:val="00BF1E26"/>
    <w:rsid w:val="00BF6D0F"/>
    <w:rsid w:val="00C0197B"/>
    <w:rsid w:val="00C025FA"/>
    <w:rsid w:val="00C048BB"/>
    <w:rsid w:val="00C05393"/>
    <w:rsid w:val="00C100F1"/>
    <w:rsid w:val="00C15A90"/>
    <w:rsid w:val="00C2056A"/>
    <w:rsid w:val="00C21781"/>
    <w:rsid w:val="00C25B7D"/>
    <w:rsid w:val="00C300F8"/>
    <w:rsid w:val="00C30BD9"/>
    <w:rsid w:val="00C310D4"/>
    <w:rsid w:val="00C34ADF"/>
    <w:rsid w:val="00C3752A"/>
    <w:rsid w:val="00C377E9"/>
    <w:rsid w:val="00C506CC"/>
    <w:rsid w:val="00C52B84"/>
    <w:rsid w:val="00C54336"/>
    <w:rsid w:val="00C544A9"/>
    <w:rsid w:val="00C5663B"/>
    <w:rsid w:val="00C5699A"/>
    <w:rsid w:val="00C62D29"/>
    <w:rsid w:val="00C661D6"/>
    <w:rsid w:val="00C72277"/>
    <w:rsid w:val="00C736CF"/>
    <w:rsid w:val="00C765A8"/>
    <w:rsid w:val="00C8067D"/>
    <w:rsid w:val="00C87F4F"/>
    <w:rsid w:val="00C90C73"/>
    <w:rsid w:val="00C92D95"/>
    <w:rsid w:val="00C95F88"/>
    <w:rsid w:val="00C97630"/>
    <w:rsid w:val="00C97DDE"/>
    <w:rsid w:val="00CA525C"/>
    <w:rsid w:val="00CB23AA"/>
    <w:rsid w:val="00CB35A0"/>
    <w:rsid w:val="00CB4B3C"/>
    <w:rsid w:val="00CB4D28"/>
    <w:rsid w:val="00CB5F46"/>
    <w:rsid w:val="00CB72CB"/>
    <w:rsid w:val="00CC32CD"/>
    <w:rsid w:val="00CC4230"/>
    <w:rsid w:val="00CC5FB5"/>
    <w:rsid w:val="00CC675E"/>
    <w:rsid w:val="00CE05BF"/>
    <w:rsid w:val="00CE0ACA"/>
    <w:rsid w:val="00CE6CD7"/>
    <w:rsid w:val="00CE6F29"/>
    <w:rsid w:val="00CF2877"/>
    <w:rsid w:val="00D000A9"/>
    <w:rsid w:val="00D012A0"/>
    <w:rsid w:val="00D06624"/>
    <w:rsid w:val="00D10822"/>
    <w:rsid w:val="00D12106"/>
    <w:rsid w:val="00D1501C"/>
    <w:rsid w:val="00D2245C"/>
    <w:rsid w:val="00D24952"/>
    <w:rsid w:val="00D327F8"/>
    <w:rsid w:val="00D3308D"/>
    <w:rsid w:val="00D3310D"/>
    <w:rsid w:val="00D40F6C"/>
    <w:rsid w:val="00D41EB9"/>
    <w:rsid w:val="00D424B6"/>
    <w:rsid w:val="00D45AFC"/>
    <w:rsid w:val="00D462BB"/>
    <w:rsid w:val="00D4635E"/>
    <w:rsid w:val="00D600EC"/>
    <w:rsid w:val="00D60328"/>
    <w:rsid w:val="00D6172E"/>
    <w:rsid w:val="00D62036"/>
    <w:rsid w:val="00D71AC1"/>
    <w:rsid w:val="00D7368D"/>
    <w:rsid w:val="00D745E1"/>
    <w:rsid w:val="00D7465C"/>
    <w:rsid w:val="00D7518F"/>
    <w:rsid w:val="00D75A44"/>
    <w:rsid w:val="00D76BA5"/>
    <w:rsid w:val="00D804CE"/>
    <w:rsid w:val="00D807E9"/>
    <w:rsid w:val="00D85C1A"/>
    <w:rsid w:val="00D8691E"/>
    <w:rsid w:val="00D9365E"/>
    <w:rsid w:val="00DA0D7A"/>
    <w:rsid w:val="00DA2DD6"/>
    <w:rsid w:val="00DA402F"/>
    <w:rsid w:val="00DB1076"/>
    <w:rsid w:val="00DB2991"/>
    <w:rsid w:val="00DB2D46"/>
    <w:rsid w:val="00DB3837"/>
    <w:rsid w:val="00DC0F26"/>
    <w:rsid w:val="00DC28C1"/>
    <w:rsid w:val="00DC3D10"/>
    <w:rsid w:val="00DC5663"/>
    <w:rsid w:val="00DC6C96"/>
    <w:rsid w:val="00DD4084"/>
    <w:rsid w:val="00DD5845"/>
    <w:rsid w:val="00DE0F1C"/>
    <w:rsid w:val="00DE7C04"/>
    <w:rsid w:val="00DF1337"/>
    <w:rsid w:val="00DF1CE4"/>
    <w:rsid w:val="00DF63AA"/>
    <w:rsid w:val="00E002AB"/>
    <w:rsid w:val="00E01050"/>
    <w:rsid w:val="00E02E77"/>
    <w:rsid w:val="00E039D4"/>
    <w:rsid w:val="00E07BF3"/>
    <w:rsid w:val="00E12FAA"/>
    <w:rsid w:val="00E20198"/>
    <w:rsid w:val="00E26F77"/>
    <w:rsid w:val="00E30204"/>
    <w:rsid w:val="00E31AC6"/>
    <w:rsid w:val="00E35D9A"/>
    <w:rsid w:val="00E44761"/>
    <w:rsid w:val="00E46220"/>
    <w:rsid w:val="00E468A8"/>
    <w:rsid w:val="00E46B94"/>
    <w:rsid w:val="00E46C54"/>
    <w:rsid w:val="00E47657"/>
    <w:rsid w:val="00E53A26"/>
    <w:rsid w:val="00E55DA4"/>
    <w:rsid w:val="00E564C6"/>
    <w:rsid w:val="00E608E9"/>
    <w:rsid w:val="00E66BCC"/>
    <w:rsid w:val="00E71CC0"/>
    <w:rsid w:val="00E73089"/>
    <w:rsid w:val="00E733B4"/>
    <w:rsid w:val="00E7494C"/>
    <w:rsid w:val="00E74B4C"/>
    <w:rsid w:val="00E75395"/>
    <w:rsid w:val="00E80440"/>
    <w:rsid w:val="00E84C27"/>
    <w:rsid w:val="00E86F75"/>
    <w:rsid w:val="00E902F5"/>
    <w:rsid w:val="00E911B6"/>
    <w:rsid w:val="00E91F6B"/>
    <w:rsid w:val="00E95F4A"/>
    <w:rsid w:val="00E964A0"/>
    <w:rsid w:val="00E96507"/>
    <w:rsid w:val="00EA0045"/>
    <w:rsid w:val="00EA3A1C"/>
    <w:rsid w:val="00EA605E"/>
    <w:rsid w:val="00EB101C"/>
    <w:rsid w:val="00EB4FA8"/>
    <w:rsid w:val="00EC0623"/>
    <w:rsid w:val="00EC4496"/>
    <w:rsid w:val="00EC4D17"/>
    <w:rsid w:val="00EC5D76"/>
    <w:rsid w:val="00ED3CBB"/>
    <w:rsid w:val="00ED5748"/>
    <w:rsid w:val="00ED7837"/>
    <w:rsid w:val="00EE1CAF"/>
    <w:rsid w:val="00EE42F1"/>
    <w:rsid w:val="00EE7020"/>
    <w:rsid w:val="00EF5A00"/>
    <w:rsid w:val="00EF6AB5"/>
    <w:rsid w:val="00EF6DBF"/>
    <w:rsid w:val="00F02494"/>
    <w:rsid w:val="00F032DA"/>
    <w:rsid w:val="00F04E38"/>
    <w:rsid w:val="00F203ED"/>
    <w:rsid w:val="00F21FF9"/>
    <w:rsid w:val="00F23C8D"/>
    <w:rsid w:val="00F23EBF"/>
    <w:rsid w:val="00F26768"/>
    <w:rsid w:val="00F271BF"/>
    <w:rsid w:val="00F306EE"/>
    <w:rsid w:val="00F32201"/>
    <w:rsid w:val="00F32D41"/>
    <w:rsid w:val="00F349D8"/>
    <w:rsid w:val="00F3505A"/>
    <w:rsid w:val="00F443F0"/>
    <w:rsid w:val="00F5287A"/>
    <w:rsid w:val="00F54FCE"/>
    <w:rsid w:val="00F5643B"/>
    <w:rsid w:val="00F606CC"/>
    <w:rsid w:val="00F61879"/>
    <w:rsid w:val="00F630D8"/>
    <w:rsid w:val="00F67C02"/>
    <w:rsid w:val="00F70402"/>
    <w:rsid w:val="00F724B7"/>
    <w:rsid w:val="00F72C06"/>
    <w:rsid w:val="00F801DC"/>
    <w:rsid w:val="00F80E08"/>
    <w:rsid w:val="00F84400"/>
    <w:rsid w:val="00F90164"/>
    <w:rsid w:val="00FA5433"/>
    <w:rsid w:val="00FC03B5"/>
    <w:rsid w:val="00FC09CA"/>
    <w:rsid w:val="00FC1C66"/>
    <w:rsid w:val="00FC5780"/>
    <w:rsid w:val="00FC618D"/>
    <w:rsid w:val="00FD0535"/>
    <w:rsid w:val="00FD32C4"/>
    <w:rsid w:val="00FE5DB5"/>
    <w:rsid w:val="00FF2481"/>
    <w:rsid w:val="00FF28A0"/>
    <w:rsid w:val="00FF2BCA"/>
    <w:rsid w:val="00FF4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B9C23"/>
  <w15:docId w15:val="{BD3BBFC9-CCE4-4082-8F06-B8D73F13B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24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2F08E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link w:val="Nagwek2Znak"/>
    <w:qFormat/>
    <w:rsid w:val="00973A1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412D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nhideWhenUsed/>
    <w:qFormat/>
    <w:rsid w:val="00B219F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paragraph" w:styleId="Nagwek5">
    <w:name w:val="heading 5"/>
    <w:basedOn w:val="Normalny"/>
    <w:next w:val="Normalny"/>
    <w:link w:val="Nagwek5Znak"/>
    <w:unhideWhenUsed/>
    <w:qFormat/>
    <w:rsid w:val="00B219F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nhideWhenUsed/>
    <w:qFormat/>
    <w:rsid w:val="00B219F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219FA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Nagwek8">
    <w:name w:val="heading 8"/>
    <w:basedOn w:val="Normalny"/>
    <w:next w:val="Normalny"/>
    <w:link w:val="Nagwek8Znak"/>
    <w:qFormat/>
    <w:rsid w:val="00B219FA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7"/>
    </w:pPr>
    <w:rPr>
      <w:b/>
      <w:i/>
      <w:color w:val="FF0000"/>
      <w:sz w:val="39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semiHidden/>
    <w:unhideWhenUsed/>
    <w:rsid w:val="003D048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3D048E"/>
    <w:rPr>
      <w:rFonts w:ascii="Tahoma" w:eastAsia="Times New Roman" w:hAnsi="Tahoma" w:cs="Tahoma"/>
      <w:sz w:val="16"/>
      <w:szCs w:val="16"/>
      <w:lang w:eastAsia="pl-PL"/>
    </w:rPr>
  </w:style>
  <w:style w:type="paragraph" w:styleId="Bezodstpw">
    <w:name w:val="No Spacing"/>
    <w:qFormat/>
    <w:rsid w:val="006E471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customStyle="1" w:styleId="Nagwek2Znak">
    <w:name w:val="Nagłówek 2 Znak"/>
    <w:basedOn w:val="Domylnaczcionkaakapitu"/>
    <w:link w:val="Nagwek2"/>
    <w:rsid w:val="00973A1C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Hipercze">
    <w:name w:val="Hyperlink"/>
    <w:basedOn w:val="Domylnaczcionkaakapitu"/>
    <w:unhideWhenUsed/>
    <w:rsid w:val="00973A1C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973A1C"/>
    <w:pPr>
      <w:spacing w:before="100" w:beforeAutospacing="1" w:after="100" w:afterAutospacing="1"/>
    </w:pPr>
  </w:style>
  <w:style w:type="character" w:customStyle="1" w:styleId="Nagwek3Znak">
    <w:name w:val="Nagłówek 3 Znak"/>
    <w:basedOn w:val="Domylnaczcionkaakapitu"/>
    <w:link w:val="Nagwek3"/>
    <w:uiPriority w:val="9"/>
    <w:rsid w:val="001412DD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paragraph" w:styleId="Akapitzlist">
    <w:name w:val="List Paragraph"/>
    <w:aliases w:val="L1,List Paragraph,Akapit z listą5,normalny tekst,CW_Lista,Numerowanie,Nagł. 4 SW,Akapit z listą BS,Wypunktowanie,Obiekt,List Paragraph1,Podsis rysunku,Nagłowek 3,Preambuła,Kolorowa lista — akcent 11,Dot pt,F5 List Paragraph,Recommendation"/>
    <w:basedOn w:val="Normalny"/>
    <w:link w:val="AkapitzlistZnak"/>
    <w:uiPriority w:val="34"/>
    <w:qFormat/>
    <w:rsid w:val="00993AB7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rsid w:val="002F08E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paragraph" w:styleId="Stopka">
    <w:name w:val="footer"/>
    <w:basedOn w:val="Normalny"/>
    <w:link w:val="StopkaZnak"/>
    <w:unhideWhenUsed/>
    <w:rsid w:val="002F08E7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rsid w:val="002F08E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2F08E7"/>
    <w:pPr>
      <w:jc w:val="both"/>
    </w:pPr>
  </w:style>
  <w:style w:type="character" w:customStyle="1" w:styleId="Tekstpodstawowy2Znak">
    <w:name w:val="Tekst podstawowy 2 Znak"/>
    <w:basedOn w:val="Domylnaczcionkaakapitu"/>
    <w:link w:val="Tekstpodstawowy2"/>
    <w:rsid w:val="002F08E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2F08E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character" w:customStyle="1" w:styleId="AkapitzlistZnak">
    <w:name w:val="Akapit z listą Znak"/>
    <w:aliases w:val="L1 Znak,List Paragraph Znak,Akapit z listą5 Znak,normalny tekst Znak,CW_Lista Znak,Numerowanie Znak,Nagł. 4 SW Znak,Akapit z listą BS Znak,Wypunktowanie Znak,Obiekt Znak,List Paragraph1 Znak,Podsis rysunku Znak,Nagłowek 3 Znak"/>
    <w:link w:val="Akapitzlist"/>
    <w:uiPriority w:val="34"/>
    <w:qFormat/>
    <w:locked/>
    <w:rsid w:val="002F08E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qFormat/>
    <w:rsid w:val="0066318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pl-PL"/>
    </w:rPr>
  </w:style>
  <w:style w:type="table" w:styleId="Tabela-Siatka">
    <w:name w:val="Table Grid"/>
    <w:basedOn w:val="Standardowy"/>
    <w:rsid w:val="002D09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544FBD"/>
    <w:rPr>
      <w:b/>
      <w:bCs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617C9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617C9E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csec-nr">
    <w:name w:val="c_sec-nr"/>
    <w:basedOn w:val="Domylnaczcionkaakapitu"/>
    <w:rsid w:val="0096578A"/>
  </w:style>
  <w:style w:type="character" w:customStyle="1" w:styleId="li-px">
    <w:name w:val="li-px"/>
    <w:basedOn w:val="Domylnaczcionkaakapitu"/>
    <w:rsid w:val="0096578A"/>
  </w:style>
  <w:style w:type="paragraph" w:styleId="Tytu">
    <w:name w:val="Title"/>
    <w:basedOn w:val="Normalny"/>
    <w:link w:val="TytuZnak"/>
    <w:qFormat/>
    <w:rsid w:val="00C30BD9"/>
    <w:pPr>
      <w:jc w:val="center"/>
    </w:pPr>
    <w:rPr>
      <w:sz w:val="28"/>
      <w:lang w:val="en-US"/>
    </w:rPr>
  </w:style>
  <w:style w:type="character" w:customStyle="1" w:styleId="TytuZnak">
    <w:name w:val="Tytuł Znak"/>
    <w:basedOn w:val="Domylnaczcionkaakapitu"/>
    <w:link w:val="Tytu"/>
    <w:rsid w:val="00C30BD9"/>
    <w:rPr>
      <w:rFonts w:ascii="Times New Roman" w:eastAsia="Times New Roman" w:hAnsi="Times New Roman" w:cs="Times New Roman"/>
      <w:sz w:val="28"/>
      <w:szCs w:val="24"/>
      <w:lang w:val="en-US" w:eastAsia="pl-PL"/>
    </w:rPr>
  </w:style>
  <w:style w:type="paragraph" w:customStyle="1" w:styleId="WW-Tekstpodstawowy2">
    <w:name w:val="WW-Tekst podstawowy 2"/>
    <w:basedOn w:val="Normalny"/>
    <w:rsid w:val="00B368FB"/>
    <w:pPr>
      <w:widowControl w:val="0"/>
      <w:suppressAutoHyphens/>
      <w:jc w:val="center"/>
    </w:pPr>
    <w:rPr>
      <w:rFonts w:eastAsia="Lucida Sans Unicode"/>
      <w:sz w:val="28"/>
      <w:szCs w:val="20"/>
      <w:lang w:eastAsia="en-US"/>
    </w:rPr>
  </w:style>
  <w:style w:type="character" w:styleId="Odwoanieprzypisudolnego">
    <w:name w:val="footnote reference"/>
    <w:basedOn w:val="Domylnaczcionkaakapitu"/>
    <w:rsid w:val="00B368FB"/>
    <w:rPr>
      <w:sz w:val="20"/>
      <w:vertAlign w:val="superscript"/>
    </w:rPr>
  </w:style>
  <w:style w:type="paragraph" w:styleId="Tekstprzypisudolnego">
    <w:name w:val="footnote text"/>
    <w:basedOn w:val="Normalny"/>
    <w:link w:val="TekstprzypisudolnegoZnak"/>
    <w:rsid w:val="00B368FB"/>
    <w:pPr>
      <w:widowControl w:val="0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B368F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m">
    <w:name w:val="tm"/>
    <w:basedOn w:val="Normalny"/>
    <w:rsid w:val="00B368FB"/>
    <w:pPr>
      <w:suppressAutoHyphens/>
      <w:ind w:left="480" w:hanging="480"/>
      <w:jc w:val="both"/>
    </w:pPr>
    <w:rPr>
      <w:lang w:eastAsia="ar-SA"/>
    </w:rPr>
  </w:style>
  <w:style w:type="character" w:customStyle="1" w:styleId="Nagwek4Znak">
    <w:name w:val="Nagłówek 4 Znak"/>
    <w:basedOn w:val="Domylnaczcionkaakapitu"/>
    <w:link w:val="Nagwek4"/>
    <w:rsid w:val="00B219FA"/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B219FA"/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rsid w:val="00B219F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219FA"/>
    <w:rPr>
      <w:rFonts w:ascii="Cambria" w:eastAsia="Times New Roman" w:hAnsi="Cambria" w:cs="Times New Roman"/>
      <w:i/>
      <w:iCs/>
      <w:color w:val="404040"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B219FA"/>
    <w:rPr>
      <w:rFonts w:ascii="Times New Roman" w:eastAsia="Times New Roman" w:hAnsi="Times New Roman" w:cs="Times New Roman"/>
      <w:b/>
      <w:i/>
      <w:color w:val="FF0000"/>
      <w:sz w:val="39"/>
      <w:szCs w:val="20"/>
      <w:lang w:eastAsia="pl-PL"/>
    </w:rPr>
  </w:style>
  <w:style w:type="paragraph" w:styleId="Nagwek">
    <w:name w:val="header"/>
    <w:basedOn w:val="Normalny"/>
    <w:link w:val="NagwekZnak"/>
    <w:unhideWhenUsed/>
    <w:rsid w:val="00B219FA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B219F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aliases w:val=" Znak,Znak"/>
    <w:basedOn w:val="Normalny"/>
    <w:link w:val="TekstpodstawowyZnak"/>
    <w:unhideWhenUsed/>
    <w:rsid w:val="00B219FA"/>
    <w:pPr>
      <w:spacing w:after="120"/>
    </w:pPr>
    <w:rPr>
      <w:sz w:val="20"/>
      <w:szCs w:val="20"/>
    </w:rPr>
  </w:style>
  <w:style w:type="character" w:customStyle="1" w:styleId="TekstpodstawowyZnak">
    <w:name w:val="Tekst podstawowy Znak"/>
    <w:aliases w:val=" Znak Znak,Znak Znak"/>
    <w:basedOn w:val="Domylnaczcionkaakapitu"/>
    <w:link w:val="Tekstpodstawowy"/>
    <w:rsid w:val="00B219F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B219FA"/>
  </w:style>
  <w:style w:type="paragraph" w:customStyle="1" w:styleId="WW-Tekstpodstawowy3">
    <w:name w:val="WW-Tekst podstawowy 3"/>
    <w:basedOn w:val="Normalny"/>
    <w:rsid w:val="00B219FA"/>
    <w:pPr>
      <w:widowControl w:val="0"/>
      <w:suppressAutoHyphens/>
    </w:pPr>
    <w:rPr>
      <w:rFonts w:eastAsia="Lucida Sans Unicode"/>
      <w:sz w:val="32"/>
      <w:szCs w:val="20"/>
      <w:lang w:eastAsia="en-US"/>
    </w:rPr>
  </w:style>
  <w:style w:type="paragraph" w:customStyle="1" w:styleId="ust">
    <w:name w:val="ust"/>
    <w:rsid w:val="00B219FA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yt">
    <w:name w:val="tyt"/>
    <w:basedOn w:val="Normalny"/>
    <w:rsid w:val="00B219FA"/>
    <w:pPr>
      <w:keepNext/>
      <w:spacing w:before="60" w:after="60"/>
      <w:jc w:val="center"/>
    </w:pPr>
    <w:rPr>
      <w:b/>
      <w:bCs/>
    </w:rPr>
  </w:style>
  <w:style w:type="paragraph" w:styleId="Legenda">
    <w:name w:val="caption"/>
    <w:basedOn w:val="Normalny"/>
    <w:next w:val="Normalny"/>
    <w:qFormat/>
    <w:rsid w:val="00B219FA"/>
    <w:pPr>
      <w:jc w:val="right"/>
    </w:pPr>
    <w:rPr>
      <w:i/>
      <w:iCs/>
    </w:rPr>
  </w:style>
  <w:style w:type="paragraph" w:customStyle="1" w:styleId="Style8">
    <w:name w:val="Style8"/>
    <w:basedOn w:val="Normalny"/>
    <w:uiPriority w:val="99"/>
    <w:rsid w:val="00B219FA"/>
    <w:pPr>
      <w:widowControl w:val="0"/>
      <w:autoSpaceDE w:val="0"/>
      <w:autoSpaceDN w:val="0"/>
      <w:adjustRightInd w:val="0"/>
      <w:spacing w:line="283" w:lineRule="exact"/>
      <w:ind w:hanging="283"/>
      <w:jc w:val="both"/>
    </w:pPr>
  </w:style>
  <w:style w:type="character" w:customStyle="1" w:styleId="FontStyle13">
    <w:name w:val="Font Style13"/>
    <w:basedOn w:val="Domylnaczcionkaakapitu"/>
    <w:uiPriority w:val="99"/>
    <w:rsid w:val="00B219FA"/>
    <w:rPr>
      <w:rFonts w:ascii="Times New Roman" w:hAnsi="Times New Roman" w:cs="Times New Roman"/>
      <w:sz w:val="22"/>
      <w:szCs w:val="22"/>
    </w:rPr>
  </w:style>
  <w:style w:type="paragraph" w:styleId="Tekstblokowy">
    <w:name w:val="Block Text"/>
    <w:basedOn w:val="Normalny"/>
    <w:semiHidden/>
    <w:rsid w:val="00B219FA"/>
    <w:pPr>
      <w:ind w:left="720" w:right="-142"/>
      <w:jc w:val="both"/>
    </w:pPr>
    <w:rPr>
      <w:sz w:val="28"/>
      <w:szCs w:val="20"/>
    </w:rPr>
  </w:style>
  <w:style w:type="paragraph" w:customStyle="1" w:styleId="Style5">
    <w:name w:val="Style5"/>
    <w:basedOn w:val="Normalny"/>
    <w:uiPriority w:val="99"/>
    <w:rsid w:val="00B219FA"/>
    <w:pPr>
      <w:widowControl w:val="0"/>
      <w:autoSpaceDE w:val="0"/>
      <w:autoSpaceDN w:val="0"/>
      <w:adjustRightInd w:val="0"/>
      <w:spacing w:line="283" w:lineRule="exact"/>
      <w:jc w:val="both"/>
    </w:pPr>
  </w:style>
  <w:style w:type="paragraph" w:customStyle="1" w:styleId="pkt">
    <w:name w:val="pkt"/>
    <w:basedOn w:val="Normalny"/>
    <w:rsid w:val="00B219FA"/>
    <w:pPr>
      <w:spacing w:before="60" w:after="60"/>
      <w:ind w:left="851" w:hanging="295"/>
      <w:jc w:val="both"/>
    </w:pPr>
  </w:style>
  <w:style w:type="paragraph" w:styleId="Podtytu">
    <w:name w:val="Subtitle"/>
    <w:basedOn w:val="Normalny"/>
    <w:next w:val="Normalny"/>
    <w:link w:val="PodtytuZnak"/>
    <w:uiPriority w:val="11"/>
    <w:qFormat/>
    <w:rsid w:val="00B219FA"/>
    <w:pPr>
      <w:spacing w:after="60"/>
      <w:jc w:val="center"/>
      <w:outlineLvl w:val="1"/>
    </w:pPr>
    <w:rPr>
      <w:rFonts w:ascii="Cambria" w:hAnsi="Cambria"/>
    </w:rPr>
  </w:style>
  <w:style w:type="character" w:customStyle="1" w:styleId="PodtytuZnak">
    <w:name w:val="Podtytuł Znak"/>
    <w:basedOn w:val="Domylnaczcionkaakapitu"/>
    <w:link w:val="Podtytu"/>
    <w:uiPriority w:val="11"/>
    <w:rsid w:val="00B219FA"/>
    <w:rPr>
      <w:rFonts w:ascii="Cambria" w:eastAsia="Times New Roman" w:hAnsi="Cambria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B219FA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B219FA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text">
    <w:name w:val="text"/>
    <w:rsid w:val="00B219FA"/>
    <w:pPr>
      <w:widowControl w:val="0"/>
      <w:snapToGrid w:val="0"/>
      <w:spacing w:before="240" w:after="0" w:line="240" w:lineRule="atLeast"/>
      <w:jc w:val="both"/>
    </w:pPr>
    <w:rPr>
      <w:rFonts w:ascii="Arial" w:eastAsia="Times New Roman" w:hAnsi="Arial" w:cs="Times New Roman"/>
      <w:sz w:val="24"/>
      <w:szCs w:val="20"/>
      <w:lang w:val="cs-CZ" w:eastAsia="pl-PL"/>
    </w:rPr>
  </w:style>
  <w:style w:type="paragraph" w:customStyle="1" w:styleId="Tytu0">
    <w:name w:val="Tytu?"/>
    <w:basedOn w:val="Normalny"/>
    <w:rsid w:val="00B219FA"/>
    <w:pPr>
      <w:jc w:val="center"/>
    </w:pPr>
    <w:rPr>
      <w:b/>
      <w:sz w:val="28"/>
      <w:szCs w:val="20"/>
    </w:rPr>
  </w:style>
  <w:style w:type="paragraph" w:styleId="Adresnakopercie">
    <w:name w:val="envelope address"/>
    <w:basedOn w:val="Normalny"/>
    <w:rsid w:val="00B219FA"/>
    <w:pPr>
      <w:framePr w:w="7920" w:h="1980" w:hRule="exact" w:hSpace="141" w:wrap="auto" w:hAnchor="page" w:xAlign="center" w:yAlign="bottom"/>
      <w:ind w:left="2880"/>
    </w:pPr>
    <w:rPr>
      <w:rFonts w:ascii="Tahoma" w:hAnsi="Tahoma" w:cs="Arial"/>
      <w:b/>
      <w:sz w:val="28"/>
      <w:szCs w:val="28"/>
    </w:rPr>
  </w:style>
  <w:style w:type="paragraph" w:styleId="Tekstpodstawowywcity">
    <w:name w:val="Body Text Indent"/>
    <w:basedOn w:val="Normalny"/>
    <w:link w:val="TekstpodstawowywcityZnak"/>
    <w:rsid w:val="00B219FA"/>
    <w:pPr>
      <w:ind w:left="360"/>
      <w:jc w:val="both"/>
    </w:pPr>
    <w:rPr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B219FA"/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Standard"/>
    <w:qFormat/>
    <w:rsid w:val="00B219FA"/>
    <w:pPr>
      <w:suppressAutoHyphens/>
      <w:autoSpaceDE/>
      <w:autoSpaceDN/>
      <w:adjustRightInd/>
      <w:spacing w:after="120"/>
    </w:pPr>
    <w:rPr>
      <w:rFonts w:eastAsia="SimSun" w:cs="Mangal"/>
      <w:kern w:val="16"/>
      <w:sz w:val="24"/>
      <w:szCs w:val="24"/>
      <w:lang w:eastAsia="zh-CN" w:bidi="hi-IN"/>
    </w:rPr>
  </w:style>
  <w:style w:type="paragraph" w:customStyle="1" w:styleId="Tekstpodstawowy21">
    <w:name w:val="Tekst podstawowy 21"/>
    <w:basedOn w:val="Standard"/>
    <w:qFormat/>
    <w:rsid w:val="00B219FA"/>
    <w:pPr>
      <w:suppressAutoHyphens/>
      <w:autoSpaceDE/>
      <w:autoSpaceDN/>
      <w:adjustRightInd/>
    </w:pPr>
    <w:rPr>
      <w:rFonts w:eastAsia="SimSun" w:cs="Mangal"/>
      <w:b/>
      <w:bCs/>
      <w:kern w:val="16"/>
      <w:sz w:val="26"/>
      <w:szCs w:val="20"/>
      <w:lang w:eastAsia="zh-CN" w:bidi="hi-IN"/>
    </w:rPr>
  </w:style>
  <w:style w:type="paragraph" w:customStyle="1" w:styleId="Tekstpodstawowy33">
    <w:name w:val="Tekst podstawowy 33"/>
    <w:basedOn w:val="Normalny"/>
    <w:rsid w:val="00B219FA"/>
    <w:pPr>
      <w:suppressAutoHyphens/>
    </w:pPr>
    <w:rPr>
      <w:rFonts w:ascii="Arial" w:hAnsi="Arial" w:cs="Arial"/>
      <w:kern w:val="1"/>
      <w:szCs w:val="20"/>
      <w:lang w:eastAsia="ar-SA"/>
    </w:rPr>
  </w:style>
  <w:style w:type="character" w:customStyle="1" w:styleId="alb">
    <w:name w:val="a_lb"/>
    <w:basedOn w:val="Domylnaczcionkaakapitu"/>
    <w:rsid w:val="00B219FA"/>
  </w:style>
  <w:style w:type="character" w:styleId="Uwydatnienie">
    <w:name w:val="Emphasis"/>
    <w:basedOn w:val="Domylnaczcionkaakapitu"/>
    <w:uiPriority w:val="20"/>
    <w:qFormat/>
    <w:rsid w:val="00B219FA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219F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219F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219F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219F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219FA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summary-span-value">
    <w:name w:val="summary-span-value"/>
    <w:basedOn w:val="Domylnaczcionkaakapitu"/>
    <w:rsid w:val="00A82252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8225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82252"/>
    <w:rPr>
      <w:sz w:val="20"/>
      <w:szCs w:val="20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A8225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ekstpodstawowy31">
    <w:name w:val="Tekst podstawowy 31"/>
    <w:basedOn w:val="Normalny"/>
    <w:rsid w:val="00E35D9A"/>
    <w:pPr>
      <w:tabs>
        <w:tab w:val="left" w:pos="284"/>
      </w:tabs>
      <w:spacing w:before="120"/>
      <w:jc w:val="both"/>
    </w:pPr>
    <w:rPr>
      <w:rFonts w:ascii="Arial" w:hAnsi="Arial"/>
      <w:sz w:val="22"/>
      <w:szCs w:val="20"/>
    </w:rPr>
  </w:style>
  <w:style w:type="paragraph" w:customStyle="1" w:styleId="Tekstpodstawowy22">
    <w:name w:val="Tekst podstawowy 22"/>
    <w:basedOn w:val="Normalny"/>
    <w:rsid w:val="00E35D9A"/>
    <w:pPr>
      <w:widowControl w:val="0"/>
      <w:overflowPunct w:val="0"/>
      <w:autoSpaceDE w:val="0"/>
      <w:autoSpaceDN w:val="0"/>
      <w:adjustRightInd w:val="0"/>
      <w:textAlignment w:val="baseline"/>
    </w:pPr>
    <w:rPr>
      <w:szCs w:val="20"/>
      <w:lang w:val="en-US"/>
    </w:rPr>
  </w:style>
  <w:style w:type="character" w:styleId="UyteHipercze">
    <w:name w:val="FollowedHyperlink"/>
    <w:basedOn w:val="Domylnaczcionkaakapitu"/>
    <w:uiPriority w:val="99"/>
    <w:semiHidden/>
    <w:unhideWhenUsed/>
    <w:rsid w:val="00B12670"/>
    <w:rPr>
      <w:color w:val="800080" w:themeColor="followedHyperlink"/>
      <w:u w:val="single"/>
    </w:rPr>
  </w:style>
  <w:style w:type="paragraph" w:customStyle="1" w:styleId="msonormal0">
    <w:name w:val="msonormal"/>
    <w:basedOn w:val="Normalny"/>
    <w:rsid w:val="00B12670"/>
    <w:pPr>
      <w:spacing w:before="100" w:beforeAutospacing="1" w:after="100" w:afterAutospacing="1"/>
    </w:pPr>
    <w:rPr>
      <w:lang w:val="en-GB" w:eastAsia="en-GB"/>
    </w:rPr>
  </w:style>
  <w:style w:type="character" w:customStyle="1" w:styleId="TekstpodstawowyZnak1">
    <w:name w:val="Tekst podstawowy Znak1"/>
    <w:aliases w:val="Znak Znak1"/>
    <w:basedOn w:val="Domylnaczcionkaakapitu"/>
    <w:semiHidden/>
    <w:rsid w:val="00B12670"/>
    <w:rPr>
      <w:rFonts w:ascii="Times New Roman" w:eastAsia="Times New Roman" w:hAnsi="Times New Roman" w:cs="Times New Roman"/>
      <w:sz w:val="20"/>
      <w:szCs w:val="20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BA2E5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EC0623"/>
    <w:rPr>
      <w:color w:val="605E5C"/>
      <w:shd w:val="clear" w:color="auto" w:fill="E1DFDD"/>
    </w:rPr>
  </w:style>
  <w:style w:type="paragraph" w:customStyle="1" w:styleId="text-justify">
    <w:name w:val="text-justify"/>
    <w:basedOn w:val="Normalny"/>
    <w:rsid w:val="00986C1F"/>
    <w:pPr>
      <w:spacing w:before="100" w:beforeAutospacing="1" w:after="100" w:afterAutospacing="1"/>
    </w:pPr>
    <w:rPr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8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60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3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38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14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83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249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309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911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089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8565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773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44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7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8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9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6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17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55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605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70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65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55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711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654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580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0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90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62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86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90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843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84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88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39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325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746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298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482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32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25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62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2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607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525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11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700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17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23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1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0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07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490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779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2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774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6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8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3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75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09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548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635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8591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7464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316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184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153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385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3368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8775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374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926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089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230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774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610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57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038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5506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2808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7080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140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888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45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9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58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16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97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49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84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219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44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242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06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663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9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82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27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5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48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75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402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23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86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193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75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52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564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122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119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232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538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5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52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6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616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048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74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265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84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92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93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89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938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125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92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7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16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7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9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23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95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24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977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7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0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73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49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06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64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533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113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443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927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651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420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08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80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810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51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235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54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31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80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89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221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9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71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81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591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452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915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140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06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750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4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34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93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055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34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705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96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305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4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77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93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82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40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33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618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218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448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234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662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6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19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2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32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43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6478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457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71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179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726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11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032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52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152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6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29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31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5280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F3EB6C-16EE-42BB-9729-169A7628E9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</dc:creator>
  <cp:keywords/>
  <dc:description/>
  <cp:lastModifiedBy>Jolanta Orman</cp:lastModifiedBy>
  <cp:revision>3</cp:revision>
  <cp:lastPrinted>2022-11-16T08:15:00Z</cp:lastPrinted>
  <dcterms:created xsi:type="dcterms:W3CDTF">2022-11-16T10:27:00Z</dcterms:created>
  <dcterms:modified xsi:type="dcterms:W3CDTF">2022-11-16T10:27:00Z</dcterms:modified>
</cp:coreProperties>
</file>