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6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77777777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569B1883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sectPr w:rsidR="00F319E6" w:rsidRPr="000470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C54C0" w14:textId="77777777" w:rsidR="00732A65" w:rsidRDefault="00732A65" w:rsidP="0091213C">
      <w:r>
        <w:separator/>
      </w:r>
    </w:p>
  </w:endnote>
  <w:endnote w:type="continuationSeparator" w:id="0">
    <w:p w14:paraId="4B2A679A" w14:textId="77777777" w:rsidR="00732A65" w:rsidRDefault="00732A65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4DC36" w14:textId="77777777" w:rsidR="00732A65" w:rsidRDefault="00732A65" w:rsidP="0091213C"/>
  </w:footnote>
  <w:footnote w:type="continuationSeparator" w:id="0">
    <w:p w14:paraId="10FD61C6" w14:textId="77777777" w:rsidR="00732A65" w:rsidRDefault="00732A65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5A2493"/>
    <w:rsid w:val="005F769B"/>
    <w:rsid w:val="00621BF0"/>
    <w:rsid w:val="00643CAB"/>
    <w:rsid w:val="00646A76"/>
    <w:rsid w:val="00687D97"/>
    <w:rsid w:val="006F6186"/>
    <w:rsid w:val="006F6738"/>
    <w:rsid w:val="00713DC8"/>
    <w:rsid w:val="00732A65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7699C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2022-12-29T10:39:00Z</dcterms:created>
  <dcterms:modified xsi:type="dcterms:W3CDTF">2022-12-29T10:40:00Z</dcterms:modified>
</cp:coreProperties>
</file>