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493EF" w14:textId="0D6EE8D4" w:rsidR="00D036A0" w:rsidRPr="00DA7B0D" w:rsidRDefault="00D036A0" w:rsidP="00D036A0">
      <w:pPr>
        <w:tabs>
          <w:tab w:val="left" w:pos="708"/>
        </w:tabs>
        <w:spacing w:line="271" w:lineRule="auto"/>
        <w:jc w:val="right"/>
        <w:rPr>
          <w:rFonts w:ascii="Arial" w:hAnsi="Arial" w:cs="Arial"/>
          <w:sz w:val="22"/>
          <w:szCs w:val="22"/>
        </w:rPr>
      </w:pPr>
      <w:r w:rsidRPr="00DA7B0D">
        <w:rPr>
          <w:rFonts w:ascii="Arial" w:hAnsi="Arial" w:cs="Arial"/>
          <w:sz w:val="22"/>
          <w:szCs w:val="22"/>
        </w:rPr>
        <w:t xml:space="preserve">Załącznik Nr </w:t>
      </w:r>
      <w:r w:rsidR="006C4FC7">
        <w:rPr>
          <w:rFonts w:ascii="Arial" w:hAnsi="Arial" w:cs="Arial"/>
          <w:sz w:val="22"/>
          <w:szCs w:val="22"/>
        </w:rPr>
        <w:t>3</w:t>
      </w:r>
    </w:p>
    <w:p w14:paraId="790C14BB" w14:textId="7BA0282E" w:rsidR="00D036A0" w:rsidRPr="00DA7B0D" w:rsidRDefault="009A023D" w:rsidP="00D036A0">
      <w:pPr>
        <w:tabs>
          <w:tab w:val="left" w:pos="708"/>
        </w:tabs>
        <w:spacing w:line="271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WZP.27</w:t>
      </w:r>
      <w:r w:rsidR="006C4FC7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  <w:r w:rsidR="006C4FC7">
        <w:rPr>
          <w:rFonts w:ascii="Arial" w:hAnsi="Arial" w:cs="Arial"/>
          <w:sz w:val="22"/>
          <w:szCs w:val="22"/>
        </w:rPr>
        <w:t>409</w:t>
      </w:r>
      <w:r w:rsidR="008633F2">
        <w:rPr>
          <w:rFonts w:ascii="Arial" w:hAnsi="Arial" w:cs="Arial"/>
          <w:sz w:val="22"/>
          <w:szCs w:val="22"/>
        </w:rPr>
        <w:t>.2025</w:t>
      </w:r>
    </w:p>
    <w:p w14:paraId="3CF2AF35" w14:textId="77777777" w:rsidR="00DA7B0D" w:rsidRPr="0037251C" w:rsidRDefault="00DA7B0D" w:rsidP="00DA7B0D">
      <w:pPr>
        <w:spacing w:line="271" w:lineRule="auto"/>
        <w:jc w:val="both"/>
        <w:rPr>
          <w:rFonts w:ascii="Arial" w:hAnsi="Arial" w:cs="Arial"/>
          <w:i/>
          <w:snapToGrid w:val="0"/>
          <w:color w:val="002060"/>
          <w:sz w:val="22"/>
          <w:szCs w:val="22"/>
        </w:rPr>
      </w:pPr>
    </w:p>
    <w:p w14:paraId="72F800F1" w14:textId="77777777" w:rsidR="00D036A0" w:rsidRPr="00B6514E" w:rsidRDefault="00D036A0" w:rsidP="00D036A0">
      <w:pPr>
        <w:tabs>
          <w:tab w:val="left" w:pos="708"/>
        </w:tabs>
        <w:spacing w:line="271" w:lineRule="auto"/>
        <w:rPr>
          <w:rFonts w:ascii="Arial" w:hAnsi="Arial" w:cs="Arial"/>
          <w:sz w:val="22"/>
          <w:szCs w:val="22"/>
        </w:rPr>
      </w:pPr>
      <w:r w:rsidRPr="00B6514E">
        <w:rPr>
          <w:rFonts w:ascii="Arial" w:hAnsi="Arial" w:cs="Arial"/>
          <w:sz w:val="22"/>
          <w:szCs w:val="22"/>
        </w:rPr>
        <w:tab/>
      </w:r>
      <w:r w:rsidRPr="00B6514E">
        <w:rPr>
          <w:rFonts w:ascii="Arial" w:hAnsi="Arial" w:cs="Arial"/>
          <w:sz w:val="22"/>
          <w:szCs w:val="22"/>
        </w:rPr>
        <w:tab/>
      </w:r>
      <w:r w:rsidRPr="00B6514E">
        <w:rPr>
          <w:rFonts w:ascii="Arial" w:hAnsi="Arial" w:cs="Arial"/>
          <w:sz w:val="22"/>
          <w:szCs w:val="22"/>
        </w:rPr>
        <w:tab/>
      </w:r>
      <w:r w:rsidRPr="00B6514E">
        <w:rPr>
          <w:rFonts w:ascii="Arial" w:hAnsi="Arial" w:cs="Arial"/>
          <w:sz w:val="22"/>
          <w:szCs w:val="22"/>
        </w:rPr>
        <w:tab/>
      </w:r>
      <w:r w:rsidRPr="00B6514E">
        <w:rPr>
          <w:rFonts w:ascii="Arial" w:hAnsi="Arial" w:cs="Arial"/>
          <w:sz w:val="22"/>
          <w:szCs w:val="22"/>
        </w:rPr>
        <w:tab/>
      </w:r>
      <w:r w:rsidRPr="00B6514E">
        <w:rPr>
          <w:rFonts w:ascii="Arial" w:hAnsi="Arial" w:cs="Arial"/>
          <w:sz w:val="22"/>
          <w:szCs w:val="22"/>
        </w:rPr>
        <w:tab/>
        <w:t xml:space="preserve">  </w:t>
      </w:r>
      <w:r w:rsidRPr="00B6514E">
        <w:rPr>
          <w:rFonts w:ascii="Arial" w:hAnsi="Arial" w:cs="Arial"/>
          <w:sz w:val="22"/>
          <w:szCs w:val="22"/>
        </w:rPr>
        <w:tab/>
      </w:r>
      <w:r w:rsidRPr="00B6514E">
        <w:rPr>
          <w:rFonts w:ascii="Arial" w:hAnsi="Arial" w:cs="Arial"/>
          <w:sz w:val="22"/>
          <w:szCs w:val="22"/>
        </w:rPr>
        <w:tab/>
        <w:t xml:space="preserve">             </w:t>
      </w:r>
      <w:r w:rsidRPr="00B6514E">
        <w:rPr>
          <w:rFonts w:ascii="Arial" w:hAnsi="Arial" w:cs="Arial"/>
          <w:sz w:val="22"/>
          <w:szCs w:val="22"/>
        </w:rPr>
        <w:tab/>
      </w:r>
    </w:p>
    <w:p w14:paraId="2F4902EE" w14:textId="77777777" w:rsidR="00D036A0" w:rsidRPr="00B6514E" w:rsidRDefault="00D036A0" w:rsidP="00D036A0">
      <w:pPr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B6514E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1F023529" w14:textId="77777777" w:rsidR="00D036A0" w:rsidRPr="00B6514E" w:rsidRDefault="00D036A0" w:rsidP="00D036A0">
      <w:pPr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B6514E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32BE316C" w14:textId="77777777" w:rsidR="00D036A0" w:rsidRPr="00B6514E" w:rsidRDefault="00D036A0" w:rsidP="00D036A0">
      <w:pPr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B6514E">
        <w:rPr>
          <w:rFonts w:ascii="Arial" w:hAnsi="Arial" w:cs="Arial"/>
          <w:sz w:val="22"/>
          <w:szCs w:val="22"/>
        </w:rPr>
        <w:t xml:space="preserve">                  nazwa oferenta</w:t>
      </w:r>
    </w:p>
    <w:p w14:paraId="457AD9AC" w14:textId="77777777" w:rsidR="00D036A0" w:rsidRPr="00B6514E" w:rsidRDefault="00D036A0" w:rsidP="00D036A0">
      <w:pPr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B6514E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14FD625F" w14:textId="77777777" w:rsidR="00D036A0" w:rsidRPr="00B6514E" w:rsidRDefault="00D036A0" w:rsidP="00D036A0">
      <w:pPr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B6514E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57B3838B" w14:textId="77777777" w:rsidR="00D036A0" w:rsidRPr="00B6514E" w:rsidRDefault="00D036A0" w:rsidP="00D036A0">
      <w:pPr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B6514E">
        <w:rPr>
          <w:rFonts w:ascii="Arial" w:hAnsi="Arial" w:cs="Arial"/>
          <w:sz w:val="22"/>
          <w:szCs w:val="22"/>
        </w:rPr>
        <w:t xml:space="preserve">                    adres</w:t>
      </w:r>
    </w:p>
    <w:p w14:paraId="1CCA4BB5" w14:textId="77777777" w:rsidR="00D036A0" w:rsidRPr="00B6514E" w:rsidRDefault="00D036A0" w:rsidP="00D036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1" w:lineRule="auto"/>
        <w:rPr>
          <w:rFonts w:ascii="Arial" w:hAnsi="Arial" w:cs="Arial"/>
          <w:sz w:val="22"/>
          <w:szCs w:val="22"/>
        </w:rPr>
      </w:pPr>
    </w:p>
    <w:p w14:paraId="4C60A41A" w14:textId="187F1E71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jc w:val="center"/>
        <w:rPr>
          <w:rFonts w:ascii="Arial" w:hAnsi="Arial" w:cs="Arial"/>
          <w:b/>
          <w:sz w:val="22"/>
          <w:szCs w:val="22"/>
          <w:lang w:eastAsia="ar-SA"/>
        </w:rPr>
      </w:pPr>
      <w:r w:rsidRPr="00B6514E">
        <w:rPr>
          <w:rFonts w:ascii="Arial" w:hAnsi="Arial" w:cs="Arial"/>
          <w:b/>
          <w:sz w:val="22"/>
          <w:szCs w:val="22"/>
          <w:lang w:eastAsia="ar-SA"/>
        </w:rPr>
        <w:t xml:space="preserve">WYKAZ </w:t>
      </w:r>
      <w:r w:rsidR="006C4FC7">
        <w:rPr>
          <w:rFonts w:ascii="Arial" w:hAnsi="Arial" w:cs="Arial"/>
          <w:b/>
          <w:sz w:val="22"/>
          <w:szCs w:val="22"/>
          <w:lang w:eastAsia="ar-SA"/>
        </w:rPr>
        <w:t>USŁUG</w:t>
      </w:r>
    </w:p>
    <w:p w14:paraId="32846784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rPr>
          <w:rFonts w:ascii="Arial" w:hAnsi="Arial" w:cs="Arial"/>
          <w:i/>
          <w:sz w:val="22"/>
          <w:szCs w:val="22"/>
          <w:lang w:eastAsia="ar-SA"/>
        </w:rPr>
      </w:pPr>
    </w:p>
    <w:p w14:paraId="1C840647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  <w:r w:rsidRPr="00B6514E">
        <w:rPr>
          <w:rFonts w:ascii="Arial" w:hAnsi="Arial" w:cs="Arial"/>
          <w:sz w:val="22"/>
          <w:szCs w:val="22"/>
          <w:lang w:eastAsia="ar-SA"/>
        </w:rPr>
        <w:t>Nazwa wykonawcy</w:t>
      </w:r>
      <w:r w:rsidRPr="00B6514E">
        <w:rPr>
          <w:rFonts w:ascii="Arial" w:hAnsi="Arial" w:cs="Arial"/>
          <w:b/>
          <w:sz w:val="22"/>
          <w:szCs w:val="22"/>
          <w:lang w:eastAsia="ar-SA"/>
        </w:rPr>
        <w:tab/>
      </w:r>
      <w:r w:rsidRPr="00B6514E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...............................................................................................................</w:t>
      </w:r>
    </w:p>
    <w:p w14:paraId="0FF184AC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</w:p>
    <w:p w14:paraId="3F7B7AC6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  <w:r w:rsidRPr="00B6514E">
        <w:rPr>
          <w:rFonts w:ascii="Arial" w:hAnsi="Arial" w:cs="Arial"/>
          <w:sz w:val="22"/>
          <w:szCs w:val="22"/>
          <w:lang w:eastAsia="ar-SA"/>
        </w:rPr>
        <w:t>Adres wykonawcy</w:t>
      </w:r>
      <w:r w:rsidRPr="00B6514E">
        <w:rPr>
          <w:rFonts w:ascii="Arial" w:hAnsi="Arial" w:cs="Arial"/>
          <w:b/>
          <w:sz w:val="22"/>
          <w:szCs w:val="22"/>
          <w:lang w:eastAsia="ar-SA"/>
        </w:rPr>
        <w:tab/>
      </w:r>
      <w:r w:rsidRPr="00B6514E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...............................................................................................................</w:t>
      </w:r>
    </w:p>
    <w:p w14:paraId="7F21D1EC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</w:p>
    <w:p w14:paraId="4F7F3C53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  <w:r w:rsidRPr="00B6514E">
        <w:rPr>
          <w:rFonts w:ascii="Arial" w:hAnsi="Arial" w:cs="Arial"/>
          <w:sz w:val="22"/>
          <w:szCs w:val="22"/>
          <w:lang w:eastAsia="ar-SA"/>
        </w:rPr>
        <w:t>Miejscowość ................................................</w:t>
      </w:r>
      <w:r w:rsidRPr="00B6514E">
        <w:rPr>
          <w:rFonts w:ascii="Arial" w:hAnsi="Arial" w:cs="Arial"/>
          <w:sz w:val="22"/>
          <w:szCs w:val="22"/>
          <w:lang w:eastAsia="ar-SA"/>
        </w:rPr>
        <w:tab/>
      </w:r>
      <w:r w:rsidRPr="00B6514E">
        <w:rPr>
          <w:rFonts w:ascii="Arial" w:hAnsi="Arial" w:cs="Arial"/>
          <w:sz w:val="22"/>
          <w:szCs w:val="22"/>
          <w:lang w:eastAsia="ar-SA"/>
        </w:rPr>
        <w:tab/>
      </w:r>
      <w:r w:rsidRPr="00B6514E">
        <w:rPr>
          <w:rFonts w:ascii="Arial" w:hAnsi="Arial" w:cs="Arial"/>
          <w:sz w:val="22"/>
          <w:szCs w:val="22"/>
          <w:lang w:eastAsia="ar-SA"/>
        </w:rPr>
        <w:tab/>
      </w:r>
      <w:r w:rsidRPr="00B6514E">
        <w:rPr>
          <w:rFonts w:ascii="Arial" w:hAnsi="Arial" w:cs="Arial"/>
          <w:sz w:val="22"/>
          <w:szCs w:val="22"/>
          <w:lang w:eastAsia="ar-SA"/>
        </w:rPr>
        <w:tab/>
        <w:t>Data .........................</w:t>
      </w:r>
    </w:p>
    <w:p w14:paraId="5F3A2414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</w:p>
    <w:p w14:paraId="5486EAA2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jc w:val="both"/>
        <w:rPr>
          <w:rFonts w:ascii="Arial" w:eastAsia="SimSun" w:hAnsi="Arial" w:cs="Arial"/>
          <w:sz w:val="22"/>
          <w:szCs w:val="22"/>
          <w:shd w:val="clear" w:color="auto" w:fill="FFFFFF"/>
          <w:lang w:eastAsia="ar-SA"/>
        </w:rPr>
      </w:pPr>
    </w:p>
    <w:tbl>
      <w:tblPr>
        <w:tblpPr w:leftFromText="141" w:rightFromText="141" w:vertAnchor="text" w:horzAnchor="margin" w:tblpY="2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2460"/>
        <w:gridCol w:w="1572"/>
        <w:gridCol w:w="2028"/>
        <w:gridCol w:w="2316"/>
      </w:tblGrid>
      <w:tr w:rsidR="00D036A0" w:rsidRPr="00B6514E" w14:paraId="63005AC9" w14:textId="77777777" w:rsidTr="00E95DAF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41ABF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B6514E">
              <w:rPr>
                <w:rFonts w:ascii="Arial" w:hAnsi="Arial" w:cs="Arial"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2FFAF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B6514E">
              <w:rPr>
                <w:rFonts w:ascii="Arial" w:hAnsi="Arial" w:cs="Arial"/>
                <w:sz w:val="22"/>
                <w:szCs w:val="22"/>
                <w:lang w:eastAsia="ar-SA"/>
              </w:rPr>
              <w:t>Odbiorca *</w:t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79E70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B6514E">
              <w:rPr>
                <w:rFonts w:ascii="Arial" w:hAnsi="Arial" w:cs="Arial"/>
                <w:sz w:val="22"/>
                <w:szCs w:val="22"/>
                <w:lang w:eastAsia="ar-SA"/>
              </w:rPr>
              <w:t>Wartość.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5FB90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B6514E">
              <w:rPr>
                <w:rFonts w:ascii="Arial" w:hAnsi="Arial" w:cs="Arial"/>
                <w:sz w:val="22"/>
                <w:szCs w:val="22"/>
                <w:lang w:eastAsia="ar-SA"/>
              </w:rPr>
              <w:t>Przedmiot wyk. usługi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0AB16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B6514E">
              <w:rPr>
                <w:rFonts w:ascii="Arial" w:hAnsi="Arial" w:cs="Arial"/>
                <w:sz w:val="22"/>
                <w:szCs w:val="22"/>
                <w:lang w:eastAsia="ar-SA"/>
              </w:rPr>
              <w:t>Data usługi</w:t>
            </w:r>
          </w:p>
        </w:tc>
      </w:tr>
      <w:tr w:rsidR="00D036A0" w:rsidRPr="00B6514E" w14:paraId="099D8A67" w14:textId="77777777" w:rsidTr="00E95DAF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7AB29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7E5E0B13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BC72B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2274B2C9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71FB8DBA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0810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73270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6F0B8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</w:tr>
      <w:tr w:rsidR="00D036A0" w:rsidRPr="00B6514E" w14:paraId="40DCDD30" w14:textId="77777777" w:rsidTr="00E95DAF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356CC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75B5D7F4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A919E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68213C7A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5E1A0B9B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19BE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5F19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10A17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</w:tr>
      <w:tr w:rsidR="00D036A0" w:rsidRPr="00B6514E" w14:paraId="429A1217" w14:textId="77777777" w:rsidTr="00E95DAF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E4331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480496F3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FD4B2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272FAA80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6AACB176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0E836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9527B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E240D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</w:tr>
      <w:tr w:rsidR="00D036A0" w:rsidRPr="00B6514E" w14:paraId="494D713C" w14:textId="77777777" w:rsidTr="00E95DAF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4D080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52AF97AA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A3471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609AAB2A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28A55B7A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31C67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58763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D75B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</w:tr>
      <w:tr w:rsidR="00D036A0" w:rsidRPr="00B6514E" w14:paraId="5BD5346E" w14:textId="77777777" w:rsidTr="00E95DAF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DE6F6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39922EE1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D3A77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5458C112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6BF3A135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C6E01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51107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B0C58" w14:textId="77777777" w:rsidR="00D036A0" w:rsidRPr="00B6514E" w:rsidRDefault="00D036A0" w:rsidP="00E95DAF">
            <w:pPr>
              <w:widowControl w:val="0"/>
              <w:suppressAutoHyphens/>
              <w:spacing w:line="271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</w:tr>
    </w:tbl>
    <w:p w14:paraId="1D493D19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rPr>
          <w:rFonts w:ascii="Arial" w:hAnsi="Arial" w:cs="Arial"/>
          <w:b/>
          <w:sz w:val="22"/>
          <w:szCs w:val="22"/>
          <w:lang w:eastAsia="ar-SA"/>
        </w:rPr>
      </w:pPr>
    </w:p>
    <w:p w14:paraId="1DB9B975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ind w:left="100" w:hanging="100"/>
        <w:rPr>
          <w:rFonts w:ascii="Arial" w:hAnsi="Arial" w:cs="Arial"/>
          <w:sz w:val="22"/>
          <w:szCs w:val="22"/>
          <w:lang w:eastAsia="ar-SA"/>
        </w:rPr>
      </w:pPr>
      <w:r w:rsidRPr="00B6514E">
        <w:rPr>
          <w:rFonts w:ascii="Arial" w:hAnsi="Arial" w:cs="Arial"/>
          <w:sz w:val="22"/>
          <w:szCs w:val="22"/>
          <w:lang w:eastAsia="ar-SA"/>
        </w:rPr>
        <w:t xml:space="preserve">* Do wykazu należy dołączyć dokumenty potwierdzające, że w/w roboty zostały wykonane należycie. </w:t>
      </w:r>
    </w:p>
    <w:p w14:paraId="790C7B04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</w:p>
    <w:p w14:paraId="6ED84D86" w14:textId="77777777" w:rsidR="00D036A0" w:rsidRPr="00B6514E" w:rsidRDefault="00D036A0" w:rsidP="00D036A0">
      <w:pPr>
        <w:widowControl w:val="0"/>
        <w:tabs>
          <w:tab w:val="left" w:pos="-142"/>
        </w:tabs>
        <w:suppressAutoHyphens/>
        <w:spacing w:line="271" w:lineRule="auto"/>
        <w:jc w:val="right"/>
        <w:rPr>
          <w:rFonts w:ascii="Arial" w:hAnsi="Arial" w:cs="Arial"/>
          <w:sz w:val="22"/>
          <w:szCs w:val="22"/>
          <w:lang w:eastAsia="ar-SA"/>
        </w:rPr>
      </w:pPr>
      <w:r w:rsidRPr="00B6514E">
        <w:rPr>
          <w:rFonts w:ascii="Arial" w:hAnsi="Arial" w:cs="Arial"/>
          <w:sz w:val="22"/>
          <w:szCs w:val="22"/>
          <w:lang w:eastAsia="ar-SA"/>
        </w:rPr>
        <w:t xml:space="preserve">                                                                                                     ...........................................................................</w:t>
      </w:r>
    </w:p>
    <w:p w14:paraId="7B22FE4B" w14:textId="77777777" w:rsidR="00D036A0" w:rsidRPr="00B6514E" w:rsidRDefault="00D036A0" w:rsidP="00D036A0">
      <w:pPr>
        <w:tabs>
          <w:tab w:val="left" w:pos="708"/>
        </w:tabs>
        <w:suppressAutoHyphens/>
        <w:spacing w:line="271" w:lineRule="auto"/>
        <w:ind w:left="4395"/>
        <w:jc w:val="center"/>
        <w:rPr>
          <w:rFonts w:ascii="Arial" w:hAnsi="Arial" w:cs="Arial"/>
          <w:sz w:val="22"/>
          <w:szCs w:val="22"/>
          <w:lang w:eastAsia="ar-SA"/>
        </w:rPr>
      </w:pPr>
      <w:r w:rsidRPr="00B6514E">
        <w:rPr>
          <w:rFonts w:ascii="Arial" w:hAnsi="Arial" w:cs="Arial"/>
          <w:sz w:val="22"/>
          <w:szCs w:val="22"/>
          <w:lang w:eastAsia="ar-SA"/>
        </w:rPr>
        <w:t>(podpis osoby upoważnionej do składania oświadczeń woli w imieniu Wykonawcy)</w:t>
      </w:r>
    </w:p>
    <w:p w14:paraId="088283C0" w14:textId="77777777" w:rsidR="00D036A0" w:rsidRPr="00B6514E" w:rsidRDefault="00D036A0" w:rsidP="00D036A0">
      <w:pPr>
        <w:spacing w:line="271" w:lineRule="auto"/>
        <w:jc w:val="both"/>
        <w:rPr>
          <w:rFonts w:ascii="Arial" w:hAnsi="Arial" w:cs="Arial"/>
          <w:i/>
          <w:snapToGrid w:val="0"/>
          <w:color w:val="002060"/>
          <w:sz w:val="22"/>
          <w:szCs w:val="22"/>
        </w:rPr>
      </w:pPr>
    </w:p>
    <w:p w14:paraId="12052403" w14:textId="77777777" w:rsidR="00D036A0" w:rsidRPr="00B6514E" w:rsidRDefault="00D036A0" w:rsidP="00D036A0">
      <w:pPr>
        <w:tabs>
          <w:tab w:val="left" w:pos="708"/>
        </w:tabs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  <w:bookmarkStart w:id="0" w:name="_GoBack"/>
      <w:bookmarkEnd w:id="0"/>
    </w:p>
    <w:sectPr w:rsidR="00D036A0" w:rsidRPr="00B6514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032C7" w14:textId="77777777" w:rsidR="00946009" w:rsidRDefault="00946009" w:rsidP="000F1DCF">
      <w:r>
        <w:separator/>
      </w:r>
    </w:p>
  </w:endnote>
  <w:endnote w:type="continuationSeparator" w:id="0">
    <w:p w14:paraId="39A1DFE5" w14:textId="77777777" w:rsidR="00946009" w:rsidRDefault="00946009" w:rsidP="000F1DCF">
      <w:r>
        <w:continuationSeparator/>
      </w:r>
    </w:p>
  </w:endnote>
  <w:endnote w:type="continuationNotice" w:id="1">
    <w:p w14:paraId="1E451AF8" w14:textId="77777777" w:rsidR="00946009" w:rsidRDefault="009460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5209794"/>
      <w:docPartObj>
        <w:docPartGallery w:val="Page Numbers (Bottom of Page)"/>
        <w:docPartUnique/>
      </w:docPartObj>
    </w:sdtPr>
    <w:sdtEndPr/>
    <w:sdtContent>
      <w:p w14:paraId="19D2FE15" w14:textId="5D55356D" w:rsidR="00F24A9C" w:rsidRDefault="00F24A9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FC7">
          <w:rPr>
            <w:noProof/>
          </w:rPr>
          <w:t>1</w:t>
        </w:r>
        <w:r>
          <w:fldChar w:fldCharType="end"/>
        </w:r>
      </w:p>
    </w:sdtContent>
  </w:sdt>
  <w:p w14:paraId="3954B518" w14:textId="77777777" w:rsidR="00F24A9C" w:rsidRDefault="00F24A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6B494D" w14:textId="77777777" w:rsidR="00946009" w:rsidRDefault="00946009" w:rsidP="000F1DCF">
      <w:r>
        <w:separator/>
      </w:r>
    </w:p>
  </w:footnote>
  <w:footnote w:type="continuationSeparator" w:id="0">
    <w:p w14:paraId="53BC54B2" w14:textId="77777777" w:rsidR="00946009" w:rsidRDefault="00946009" w:rsidP="000F1DCF">
      <w:r>
        <w:continuationSeparator/>
      </w:r>
    </w:p>
  </w:footnote>
  <w:footnote w:type="continuationNotice" w:id="1">
    <w:p w14:paraId="4DA04D3F" w14:textId="77777777" w:rsidR="00946009" w:rsidRDefault="0094600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4DC2D2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6"/>
    <w:multiLevelType w:val="multilevel"/>
    <w:tmpl w:val="00000006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7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5">
    <w:nsid w:val="006846F1"/>
    <w:multiLevelType w:val="hybridMultilevel"/>
    <w:tmpl w:val="6CC652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1CE5B7D"/>
    <w:multiLevelType w:val="hybridMultilevel"/>
    <w:tmpl w:val="8758C0AE"/>
    <w:lvl w:ilvl="0" w:tplc="3F54EFCE">
      <w:start w:val="1"/>
      <w:numFmt w:val="decimal"/>
      <w:lvlText w:val="%1."/>
      <w:lvlJc w:val="left"/>
      <w:pPr>
        <w:ind w:left="130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1EE421E"/>
    <w:multiLevelType w:val="multilevel"/>
    <w:tmpl w:val="D25464A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20659B4"/>
    <w:multiLevelType w:val="hybridMultilevel"/>
    <w:tmpl w:val="2C947E80"/>
    <w:lvl w:ilvl="0" w:tplc="58B6D9B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3563B90"/>
    <w:multiLevelType w:val="multilevel"/>
    <w:tmpl w:val="778E1F5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0C7F1D78"/>
    <w:multiLevelType w:val="hybridMultilevel"/>
    <w:tmpl w:val="DF2C58A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0DAF2735"/>
    <w:multiLevelType w:val="hybridMultilevel"/>
    <w:tmpl w:val="54F0DFAC"/>
    <w:lvl w:ilvl="0" w:tplc="5F2472E0">
      <w:start w:val="1"/>
      <w:numFmt w:val="lowerLetter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0E086FDD"/>
    <w:multiLevelType w:val="hybridMultilevel"/>
    <w:tmpl w:val="6434A27E"/>
    <w:lvl w:ilvl="0" w:tplc="3F54EFC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E0B6BC8"/>
    <w:multiLevelType w:val="hybridMultilevel"/>
    <w:tmpl w:val="3C0E56A2"/>
    <w:lvl w:ilvl="0" w:tplc="06F645A8">
      <w:start w:val="1"/>
      <w:numFmt w:val="decimal"/>
      <w:pStyle w:val="ppktwniosku"/>
      <w:lvlText w:val="2.%1"/>
      <w:lvlJc w:val="left"/>
      <w:pPr>
        <w:ind w:left="720" w:hanging="360"/>
      </w:pPr>
      <w:rPr>
        <w:rFonts w:hint="default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1B3829"/>
    <w:multiLevelType w:val="hybridMultilevel"/>
    <w:tmpl w:val="64E62A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3DB757E"/>
    <w:multiLevelType w:val="hybridMultilevel"/>
    <w:tmpl w:val="2A80EB0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BC70FB"/>
    <w:multiLevelType w:val="multilevel"/>
    <w:tmpl w:val="04E8B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8301877"/>
    <w:multiLevelType w:val="hybridMultilevel"/>
    <w:tmpl w:val="67D4CD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AF61563"/>
    <w:multiLevelType w:val="hybridMultilevel"/>
    <w:tmpl w:val="330CB5B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008790A"/>
    <w:multiLevelType w:val="hybridMultilevel"/>
    <w:tmpl w:val="FB9E5E70"/>
    <w:lvl w:ilvl="0" w:tplc="87DED8F2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19577A8"/>
    <w:multiLevelType w:val="hybridMultilevel"/>
    <w:tmpl w:val="46FA3AE2"/>
    <w:lvl w:ilvl="0" w:tplc="623C34BC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221C39D8"/>
    <w:multiLevelType w:val="hybridMultilevel"/>
    <w:tmpl w:val="EE2CB2DE"/>
    <w:lvl w:ilvl="0" w:tplc="921A754C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2E85192"/>
    <w:multiLevelType w:val="hybridMultilevel"/>
    <w:tmpl w:val="7C14763A"/>
    <w:lvl w:ilvl="0" w:tplc="3F54EF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3F54EFCE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B51A09"/>
    <w:multiLevelType w:val="hybridMultilevel"/>
    <w:tmpl w:val="30D23AFE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6D313F2"/>
    <w:multiLevelType w:val="hybridMultilevel"/>
    <w:tmpl w:val="0A04B662"/>
    <w:lvl w:ilvl="0" w:tplc="5F721D8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2ABE7534"/>
    <w:multiLevelType w:val="hybridMultilevel"/>
    <w:tmpl w:val="6178D594"/>
    <w:lvl w:ilvl="0" w:tplc="1180CBA4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2B8C6409"/>
    <w:multiLevelType w:val="hybridMultilevel"/>
    <w:tmpl w:val="D8A611A0"/>
    <w:lvl w:ilvl="0" w:tplc="04150019">
      <w:start w:val="1"/>
      <w:numFmt w:val="lowerLetter"/>
      <w:lvlText w:val="%1)"/>
      <w:lvlJc w:val="left"/>
      <w:pPr>
        <w:ind w:left="1364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7">
    <w:nsid w:val="2B8D6B55"/>
    <w:multiLevelType w:val="hybridMultilevel"/>
    <w:tmpl w:val="1618DE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2CC00D68"/>
    <w:multiLevelType w:val="hybridMultilevel"/>
    <w:tmpl w:val="9ACCF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D181D13"/>
    <w:multiLevelType w:val="multilevel"/>
    <w:tmpl w:val="13F2A20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>
    <w:nsid w:val="2F4A7081"/>
    <w:multiLevelType w:val="hybridMultilevel"/>
    <w:tmpl w:val="665C68C4"/>
    <w:lvl w:ilvl="0" w:tplc="BDCCD46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34772F3"/>
    <w:multiLevelType w:val="hybridMultilevel"/>
    <w:tmpl w:val="F300F188"/>
    <w:lvl w:ilvl="0" w:tplc="2C6C7D02">
      <w:start w:val="1"/>
      <w:numFmt w:val="upperRoman"/>
      <w:lvlText w:val="%1."/>
      <w:lvlJc w:val="left"/>
      <w:pPr>
        <w:ind w:left="720" w:hanging="720"/>
      </w:pPr>
      <w:rPr>
        <w:rFonts w:eastAsiaTheme="minorHAnsi" w:cs="Arial" w:hint="default"/>
      </w:rPr>
    </w:lvl>
    <w:lvl w:ilvl="1" w:tplc="7ADCEC5E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3D35CA7"/>
    <w:multiLevelType w:val="hybridMultilevel"/>
    <w:tmpl w:val="C9C2C22C"/>
    <w:lvl w:ilvl="0" w:tplc="72F0F9E0">
      <w:start w:val="1"/>
      <w:numFmt w:val="bullet"/>
      <w:lvlText w:val="-"/>
      <w:lvlJc w:val="left"/>
      <w:pPr>
        <w:ind w:left="64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>
    <w:nsid w:val="343F1422"/>
    <w:multiLevelType w:val="hybridMultilevel"/>
    <w:tmpl w:val="0C16094C"/>
    <w:lvl w:ilvl="0" w:tplc="89D07D30">
      <w:start w:val="1"/>
      <w:numFmt w:val="decimal"/>
      <w:pStyle w:val="pktwniosku"/>
      <w:lvlText w:val="%1."/>
      <w:lvlJc w:val="left"/>
      <w:pPr>
        <w:ind w:left="644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5215E51"/>
    <w:multiLevelType w:val="hybridMultilevel"/>
    <w:tmpl w:val="8A320220"/>
    <w:lvl w:ilvl="0" w:tplc="090C81D2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36436D3B"/>
    <w:multiLevelType w:val="multilevel"/>
    <w:tmpl w:val="5B26571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2"/>
        <w:szCs w:val="22"/>
      </w:rPr>
    </w:lvl>
    <w:lvl w:ilvl="1">
      <w:start w:val="1"/>
      <w:numFmt w:val="bullet"/>
      <w:lvlText w:val="-"/>
      <w:lvlJc w:val="left"/>
      <w:pPr>
        <w:ind w:left="432" w:hanging="432"/>
      </w:pPr>
      <w:rPr>
        <w:rFonts w:ascii="Arial" w:hAnsi="Arial"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37C012D3"/>
    <w:multiLevelType w:val="hybridMultilevel"/>
    <w:tmpl w:val="D28604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398A182A"/>
    <w:multiLevelType w:val="hybridMultilevel"/>
    <w:tmpl w:val="AE7AFA48"/>
    <w:lvl w:ilvl="0" w:tplc="5574B77C">
      <w:start w:val="1"/>
      <w:numFmt w:val="decimal"/>
      <w:lvlText w:val="%1)"/>
      <w:lvlJc w:val="left"/>
      <w:pPr>
        <w:ind w:left="92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3DEA0AB4"/>
    <w:multiLevelType w:val="hybridMultilevel"/>
    <w:tmpl w:val="0556259E"/>
    <w:lvl w:ilvl="0" w:tplc="9F841B1C">
      <w:start w:val="1"/>
      <w:numFmt w:val="lowerLetter"/>
      <w:lvlText w:val="%1)"/>
      <w:lvlJc w:val="left"/>
      <w:pPr>
        <w:ind w:left="360" w:hanging="360"/>
      </w:pPr>
      <w:rPr>
        <w:b/>
        <w:bCs w:val="0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3F530A54"/>
    <w:multiLevelType w:val="hybridMultilevel"/>
    <w:tmpl w:val="3D8A6606"/>
    <w:lvl w:ilvl="0" w:tplc="7632D9DA">
      <w:start w:val="1"/>
      <w:numFmt w:val="decimal"/>
      <w:lvlText w:val="%1."/>
      <w:lvlJc w:val="left"/>
      <w:pPr>
        <w:ind w:left="360" w:hanging="360"/>
      </w:pPr>
      <w:rPr>
        <w:b w:val="0"/>
        <w:i w:val="0"/>
        <w:iCs/>
        <w:color w:val="auto"/>
        <w:sz w:val="22"/>
        <w:szCs w:val="22"/>
      </w:rPr>
    </w:lvl>
    <w:lvl w:ilvl="1" w:tplc="3FB0B852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41B9065D"/>
    <w:multiLevelType w:val="hybridMultilevel"/>
    <w:tmpl w:val="C1544D5A"/>
    <w:lvl w:ilvl="0" w:tplc="0488534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4052E25"/>
    <w:multiLevelType w:val="hybridMultilevel"/>
    <w:tmpl w:val="E54C3016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2">
    <w:nsid w:val="450D56BF"/>
    <w:multiLevelType w:val="hybridMultilevel"/>
    <w:tmpl w:val="5E96306A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5F32C6A"/>
    <w:multiLevelType w:val="hybridMultilevel"/>
    <w:tmpl w:val="0136D4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46E219EF"/>
    <w:multiLevelType w:val="hybridMultilevel"/>
    <w:tmpl w:val="3F04E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A92AD92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7DF6EA1"/>
    <w:multiLevelType w:val="hybridMultilevel"/>
    <w:tmpl w:val="E138E4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4ABA02A3"/>
    <w:multiLevelType w:val="hybridMultilevel"/>
    <w:tmpl w:val="65D633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61440B10">
      <w:start w:val="1"/>
      <w:numFmt w:val="decimal"/>
      <w:lvlText w:val="%2)"/>
      <w:lvlJc w:val="left"/>
      <w:pPr>
        <w:ind w:left="216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4BD57435"/>
    <w:multiLevelType w:val="hybridMultilevel"/>
    <w:tmpl w:val="B0FC6786"/>
    <w:lvl w:ilvl="0" w:tplc="E8E2A720">
      <w:start w:val="1"/>
      <w:numFmt w:val="decimal"/>
      <w:lvlText w:val="%1)"/>
      <w:lvlJc w:val="left"/>
      <w:pPr>
        <w:ind w:left="36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4DC42CBE"/>
    <w:multiLevelType w:val="hybridMultilevel"/>
    <w:tmpl w:val="D6202F2C"/>
    <w:lvl w:ilvl="0" w:tplc="3710C562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4E085840"/>
    <w:multiLevelType w:val="hybridMultilevel"/>
    <w:tmpl w:val="72CA3FE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0">
    <w:nsid w:val="4E990937"/>
    <w:multiLevelType w:val="hybridMultilevel"/>
    <w:tmpl w:val="3466BC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>
    <w:nsid w:val="4EAB49AC"/>
    <w:multiLevelType w:val="multilevel"/>
    <w:tmpl w:val="5F76B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>
    <w:nsid w:val="4F93071B"/>
    <w:multiLevelType w:val="multilevel"/>
    <w:tmpl w:val="AA086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3">
    <w:nsid w:val="558D49DF"/>
    <w:multiLevelType w:val="hybridMultilevel"/>
    <w:tmpl w:val="707E329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4">
    <w:nsid w:val="56C340AD"/>
    <w:multiLevelType w:val="hybridMultilevel"/>
    <w:tmpl w:val="15AE3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7EC3365"/>
    <w:multiLevelType w:val="hybridMultilevel"/>
    <w:tmpl w:val="9074407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>
    <w:nsid w:val="58416FB2"/>
    <w:multiLevelType w:val="hybridMultilevel"/>
    <w:tmpl w:val="12826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9E31EA5"/>
    <w:multiLevelType w:val="hybridMultilevel"/>
    <w:tmpl w:val="9F12FE6A"/>
    <w:lvl w:ilvl="0" w:tplc="72F0F9E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>
    <w:nsid w:val="5B6624F9"/>
    <w:multiLevelType w:val="hybridMultilevel"/>
    <w:tmpl w:val="246A6D12"/>
    <w:lvl w:ilvl="0" w:tplc="1B6427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BFD4616"/>
    <w:multiLevelType w:val="multilevel"/>
    <w:tmpl w:val="42B80596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2)"/>
      <w:lvlJc w:val="left"/>
      <w:pPr>
        <w:ind w:left="432" w:hanging="432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>
    <w:nsid w:val="5D415015"/>
    <w:multiLevelType w:val="hybridMultilevel"/>
    <w:tmpl w:val="F33002F0"/>
    <w:lvl w:ilvl="0" w:tplc="0FBCEA8E">
      <w:start w:val="1"/>
      <w:numFmt w:val="decimal"/>
      <w:lvlText w:val="%1."/>
      <w:lvlJc w:val="left"/>
      <w:pPr>
        <w:ind w:left="3620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DF9523C"/>
    <w:multiLevelType w:val="hybridMultilevel"/>
    <w:tmpl w:val="063C7BB8"/>
    <w:lvl w:ilvl="0" w:tplc="3F54EF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1181319"/>
    <w:multiLevelType w:val="hybridMultilevel"/>
    <w:tmpl w:val="D4A0BA70"/>
    <w:lvl w:ilvl="0" w:tplc="1B6427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40E3A90"/>
    <w:multiLevelType w:val="hybridMultilevel"/>
    <w:tmpl w:val="51D8437E"/>
    <w:lvl w:ilvl="0" w:tplc="C2129F76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64456A1D"/>
    <w:multiLevelType w:val="hybridMultilevel"/>
    <w:tmpl w:val="67D4CDA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5263C10"/>
    <w:multiLevelType w:val="hybridMultilevel"/>
    <w:tmpl w:val="BE6A8344"/>
    <w:lvl w:ilvl="0" w:tplc="72F0F9E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>
    <w:nsid w:val="66A3490F"/>
    <w:multiLevelType w:val="hybridMultilevel"/>
    <w:tmpl w:val="1424F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85E203F"/>
    <w:multiLevelType w:val="hybridMultilevel"/>
    <w:tmpl w:val="0EC4EE8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68">
    <w:nsid w:val="6ACC6E02"/>
    <w:multiLevelType w:val="hybridMultilevel"/>
    <w:tmpl w:val="8BC808BA"/>
    <w:lvl w:ilvl="0" w:tplc="1B64270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>
    <w:nsid w:val="6C944980"/>
    <w:multiLevelType w:val="hybridMultilevel"/>
    <w:tmpl w:val="F4B0BD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D9F3876"/>
    <w:multiLevelType w:val="hybridMultilevel"/>
    <w:tmpl w:val="11A4FC44"/>
    <w:lvl w:ilvl="0" w:tplc="681A147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DA5106B"/>
    <w:multiLevelType w:val="hybridMultilevel"/>
    <w:tmpl w:val="7D1E56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>
    <w:nsid w:val="6FA9708B"/>
    <w:multiLevelType w:val="hybridMultilevel"/>
    <w:tmpl w:val="7D48999E"/>
    <w:lvl w:ilvl="0" w:tplc="E7540AC0">
      <w:start w:val="1"/>
      <w:numFmt w:val="lowerLetter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3">
    <w:nsid w:val="6FAB3A5F"/>
    <w:multiLevelType w:val="hybridMultilevel"/>
    <w:tmpl w:val="20803D0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4">
    <w:nsid w:val="71010BA9"/>
    <w:multiLevelType w:val="hybridMultilevel"/>
    <w:tmpl w:val="D3A29C82"/>
    <w:lvl w:ilvl="0" w:tplc="345AED08">
      <w:start w:val="1"/>
      <w:numFmt w:val="decimal"/>
      <w:lvlText w:val="%1)"/>
      <w:lvlJc w:val="left"/>
      <w:pPr>
        <w:ind w:left="585" w:hanging="360"/>
      </w:pPr>
    </w:lvl>
    <w:lvl w:ilvl="1" w:tplc="7212C03C">
      <w:start w:val="1"/>
      <w:numFmt w:val="decimal"/>
      <w:lvlText w:val="%2."/>
      <w:lvlJc w:val="left"/>
      <w:pPr>
        <w:ind w:left="1305" w:hanging="360"/>
      </w:pPr>
    </w:lvl>
    <w:lvl w:ilvl="2" w:tplc="0415001B">
      <w:start w:val="1"/>
      <w:numFmt w:val="lowerRoman"/>
      <w:lvlText w:val="%3."/>
      <w:lvlJc w:val="right"/>
      <w:pPr>
        <w:ind w:left="2025" w:hanging="180"/>
      </w:pPr>
    </w:lvl>
    <w:lvl w:ilvl="3" w:tplc="0415000F">
      <w:start w:val="1"/>
      <w:numFmt w:val="decimal"/>
      <w:lvlText w:val="%4."/>
      <w:lvlJc w:val="left"/>
      <w:pPr>
        <w:ind w:left="2745" w:hanging="360"/>
      </w:pPr>
    </w:lvl>
    <w:lvl w:ilvl="4" w:tplc="04150019">
      <w:start w:val="1"/>
      <w:numFmt w:val="lowerLetter"/>
      <w:lvlText w:val="%5."/>
      <w:lvlJc w:val="left"/>
      <w:pPr>
        <w:ind w:left="3465" w:hanging="360"/>
      </w:pPr>
    </w:lvl>
    <w:lvl w:ilvl="5" w:tplc="0415001B">
      <w:start w:val="1"/>
      <w:numFmt w:val="lowerRoman"/>
      <w:lvlText w:val="%6."/>
      <w:lvlJc w:val="right"/>
      <w:pPr>
        <w:ind w:left="4185" w:hanging="180"/>
      </w:pPr>
    </w:lvl>
    <w:lvl w:ilvl="6" w:tplc="0415000F">
      <w:start w:val="1"/>
      <w:numFmt w:val="decimal"/>
      <w:lvlText w:val="%7."/>
      <w:lvlJc w:val="left"/>
      <w:pPr>
        <w:ind w:left="4905" w:hanging="360"/>
      </w:pPr>
    </w:lvl>
    <w:lvl w:ilvl="7" w:tplc="04150019">
      <w:start w:val="1"/>
      <w:numFmt w:val="lowerLetter"/>
      <w:lvlText w:val="%8."/>
      <w:lvlJc w:val="left"/>
      <w:pPr>
        <w:ind w:left="5625" w:hanging="360"/>
      </w:pPr>
    </w:lvl>
    <w:lvl w:ilvl="8" w:tplc="0415001B">
      <w:start w:val="1"/>
      <w:numFmt w:val="lowerRoman"/>
      <w:lvlText w:val="%9."/>
      <w:lvlJc w:val="right"/>
      <w:pPr>
        <w:ind w:left="6345" w:hanging="180"/>
      </w:pPr>
    </w:lvl>
  </w:abstractNum>
  <w:abstractNum w:abstractNumId="75">
    <w:nsid w:val="71703784"/>
    <w:multiLevelType w:val="hybridMultilevel"/>
    <w:tmpl w:val="E152A3A2"/>
    <w:lvl w:ilvl="0" w:tplc="72F0F9E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2586359"/>
    <w:multiLevelType w:val="multilevel"/>
    <w:tmpl w:val="13F2A20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7">
    <w:nsid w:val="72A16D2C"/>
    <w:multiLevelType w:val="hybridMultilevel"/>
    <w:tmpl w:val="E0024F5C"/>
    <w:lvl w:ilvl="0" w:tplc="2A905B8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37A53CA"/>
    <w:multiLevelType w:val="hybridMultilevel"/>
    <w:tmpl w:val="4B0A4444"/>
    <w:lvl w:ilvl="0" w:tplc="35B4BD3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74426A94"/>
    <w:multiLevelType w:val="multilevel"/>
    <w:tmpl w:val="DC06960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0">
    <w:nsid w:val="76735B38"/>
    <w:multiLevelType w:val="hybridMultilevel"/>
    <w:tmpl w:val="62281786"/>
    <w:lvl w:ilvl="0" w:tplc="E5D4A452">
      <w:start w:val="1"/>
      <w:numFmt w:val="decimal"/>
      <w:lvlText w:val="%1.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6767182"/>
    <w:multiLevelType w:val="hybridMultilevel"/>
    <w:tmpl w:val="B8F62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8923D32"/>
    <w:multiLevelType w:val="hybridMultilevel"/>
    <w:tmpl w:val="E5DEFA30"/>
    <w:lvl w:ilvl="0" w:tplc="3F54EF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A0B3B85"/>
    <w:multiLevelType w:val="hybridMultilevel"/>
    <w:tmpl w:val="7AACB7C2"/>
    <w:lvl w:ilvl="0" w:tplc="0F06C456">
      <w:start w:val="1"/>
      <w:numFmt w:val="decimal"/>
      <w:lvlText w:val="%1."/>
      <w:lvlJc w:val="left"/>
      <w:pPr>
        <w:ind w:left="130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B681D33"/>
    <w:multiLevelType w:val="hybridMultilevel"/>
    <w:tmpl w:val="AFEC7E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48"/>
  </w:num>
  <w:num w:numId="3">
    <w:abstractNumId w:val="75"/>
  </w:num>
  <w:num w:numId="4">
    <w:abstractNumId w:val="78"/>
  </w:num>
  <w:num w:numId="5">
    <w:abstractNumId w:val="14"/>
  </w:num>
  <w:num w:numId="6">
    <w:abstractNumId w:val="32"/>
  </w:num>
  <w:num w:numId="7">
    <w:abstractNumId w:val="43"/>
  </w:num>
  <w:num w:numId="8">
    <w:abstractNumId w:val="27"/>
  </w:num>
  <w:num w:numId="9">
    <w:abstractNumId w:val="57"/>
  </w:num>
  <w:num w:numId="10">
    <w:abstractNumId w:val="36"/>
  </w:num>
  <w:num w:numId="11">
    <w:abstractNumId w:val="71"/>
  </w:num>
  <w:num w:numId="12">
    <w:abstractNumId w:val="59"/>
  </w:num>
  <w:num w:numId="13">
    <w:abstractNumId w:val="35"/>
  </w:num>
  <w:num w:numId="14">
    <w:abstractNumId w:val="45"/>
  </w:num>
  <w:num w:numId="15">
    <w:abstractNumId w:val="47"/>
  </w:num>
  <w:num w:numId="16">
    <w:abstractNumId w:val="24"/>
  </w:num>
  <w:num w:numId="17">
    <w:abstractNumId w:val="65"/>
  </w:num>
  <w:num w:numId="18">
    <w:abstractNumId w:val="21"/>
  </w:num>
  <w:num w:numId="19">
    <w:abstractNumId w:val="34"/>
  </w:num>
  <w:num w:numId="20">
    <w:abstractNumId w:val="19"/>
  </w:num>
  <w:num w:numId="21">
    <w:abstractNumId w:val="20"/>
  </w:num>
  <w:num w:numId="22">
    <w:abstractNumId w:val="39"/>
  </w:num>
  <w:num w:numId="23">
    <w:abstractNumId w:val="63"/>
  </w:num>
  <w:num w:numId="24">
    <w:abstractNumId w:val="25"/>
  </w:num>
  <w:num w:numId="25">
    <w:abstractNumId w:val="38"/>
  </w:num>
  <w:num w:numId="26">
    <w:abstractNumId w:val="15"/>
  </w:num>
  <w:num w:numId="27">
    <w:abstractNumId w:val="9"/>
  </w:num>
  <w:num w:numId="28">
    <w:abstractNumId w:val="79"/>
  </w:num>
  <w:num w:numId="29">
    <w:abstractNumId w:val="29"/>
  </w:num>
  <w:num w:numId="30">
    <w:abstractNumId w:val="76"/>
  </w:num>
  <w:num w:numId="31">
    <w:abstractNumId w:val="4"/>
  </w:num>
  <w:num w:numId="32">
    <w:abstractNumId w:val="33"/>
  </w:num>
  <w:num w:numId="33">
    <w:abstractNumId w:val="13"/>
  </w:num>
  <w:num w:numId="34">
    <w:abstractNumId w:val="0"/>
  </w:num>
  <w:num w:numId="35">
    <w:abstractNumId w:val="30"/>
  </w:num>
  <w:num w:numId="36">
    <w:abstractNumId w:val="37"/>
  </w:num>
  <w:num w:numId="37">
    <w:abstractNumId w:val="42"/>
  </w:num>
  <w:num w:numId="38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51"/>
  </w:num>
  <w:num w:numId="45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3"/>
  </w:num>
  <w:num w:numId="4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4"/>
  </w:num>
  <w:num w:numId="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6"/>
  </w:num>
  <w:num w:numId="53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67"/>
  </w:num>
  <w:num w:numId="5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9"/>
  </w:num>
  <w:num w:numId="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5"/>
  </w:num>
  <w:num w:numId="62">
    <w:abstractNumId w:val="16"/>
  </w:num>
  <w:num w:numId="63">
    <w:abstractNumId w:val="40"/>
  </w:num>
  <w:num w:numId="64">
    <w:abstractNumId w:val="81"/>
  </w:num>
  <w:num w:numId="65">
    <w:abstractNumId w:val="66"/>
  </w:num>
  <w:num w:numId="66">
    <w:abstractNumId w:val="73"/>
  </w:num>
  <w:num w:numId="67">
    <w:abstractNumId w:val="18"/>
  </w:num>
  <w:num w:numId="68">
    <w:abstractNumId w:val="5"/>
  </w:num>
  <w:num w:numId="69">
    <w:abstractNumId w:val="50"/>
  </w:num>
  <w:num w:numId="70">
    <w:abstractNumId w:val="68"/>
  </w:num>
  <w:num w:numId="71">
    <w:abstractNumId w:val="7"/>
  </w:num>
  <w:num w:numId="72">
    <w:abstractNumId w:val="17"/>
  </w:num>
  <w:num w:numId="73">
    <w:abstractNumId w:val="64"/>
  </w:num>
  <w:num w:numId="74">
    <w:abstractNumId w:val="41"/>
  </w:num>
  <w:num w:numId="75">
    <w:abstractNumId w:val="52"/>
  </w:num>
  <w:num w:numId="76">
    <w:abstractNumId w:val="84"/>
  </w:num>
  <w:num w:numId="77">
    <w:abstractNumId w:val="26"/>
  </w:num>
  <w:num w:numId="78">
    <w:abstractNumId w:val="62"/>
  </w:num>
  <w:num w:numId="79">
    <w:abstractNumId w:val="58"/>
  </w:num>
  <w:num w:numId="80">
    <w:abstractNumId w:val="11"/>
  </w:num>
  <w:num w:numId="81">
    <w:abstractNumId w:val="72"/>
  </w:num>
  <w:num w:numId="82">
    <w:abstractNumId w:val="53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1CB"/>
    <w:rsid w:val="0000552B"/>
    <w:rsid w:val="00006508"/>
    <w:rsid w:val="00007B28"/>
    <w:rsid w:val="00007E72"/>
    <w:rsid w:val="0001016A"/>
    <w:rsid w:val="00010718"/>
    <w:rsid w:val="00011439"/>
    <w:rsid w:val="00012548"/>
    <w:rsid w:val="00014A8A"/>
    <w:rsid w:val="000151F9"/>
    <w:rsid w:val="00015B95"/>
    <w:rsid w:val="00016F35"/>
    <w:rsid w:val="000179DD"/>
    <w:rsid w:val="00020BA1"/>
    <w:rsid w:val="00021F08"/>
    <w:rsid w:val="0002409D"/>
    <w:rsid w:val="0002409E"/>
    <w:rsid w:val="00024159"/>
    <w:rsid w:val="00024441"/>
    <w:rsid w:val="00024889"/>
    <w:rsid w:val="00024AF6"/>
    <w:rsid w:val="000254C7"/>
    <w:rsid w:val="000255BE"/>
    <w:rsid w:val="000262FC"/>
    <w:rsid w:val="000278ED"/>
    <w:rsid w:val="00031652"/>
    <w:rsid w:val="0003224C"/>
    <w:rsid w:val="00033FF9"/>
    <w:rsid w:val="00035C62"/>
    <w:rsid w:val="00036A89"/>
    <w:rsid w:val="0004124E"/>
    <w:rsid w:val="000436EE"/>
    <w:rsid w:val="0004373B"/>
    <w:rsid w:val="00043BCE"/>
    <w:rsid w:val="000450C6"/>
    <w:rsid w:val="00045936"/>
    <w:rsid w:val="00046CE9"/>
    <w:rsid w:val="000521B3"/>
    <w:rsid w:val="000530B3"/>
    <w:rsid w:val="0005502D"/>
    <w:rsid w:val="0005623C"/>
    <w:rsid w:val="0005768C"/>
    <w:rsid w:val="00061705"/>
    <w:rsid w:val="0006246E"/>
    <w:rsid w:val="00062F55"/>
    <w:rsid w:val="00063DB3"/>
    <w:rsid w:val="00064F52"/>
    <w:rsid w:val="00065D2D"/>
    <w:rsid w:val="0006778A"/>
    <w:rsid w:val="00067B80"/>
    <w:rsid w:val="00070355"/>
    <w:rsid w:val="00070A95"/>
    <w:rsid w:val="00071677"/>
    <w:rsid w:val="00072F3C"/>
    <w:rsid w:val="000741E0"/>
    <w:rsid w:val="00075F3E"/>
    <w:rsid w:val="0007618E"/>
    <w:rsid w:val="000778FB"/>
    <w:rsid w:val="00077BA1"/>
    <w:rsid w:val="00077DF6"/>
    <w:rsid w:val="0008280E"/>
    <w:rsid w:val="00082FED"/>
    <w:rsid w:val="00083C54"/>
    <w:rsid w:val="0008405C"/>
    <w:rsid w:val="00084B5A"/>
    <w:rsid w:val="00084E5C"/>
    <w:rsid w:val="00086526"/>
    <w:rsid w:val="00087C7A"/>
    <w:rsid w:val="000910CE"/>
    <w:rsid w:val="00094B4F"/>
    <w:rsid w:val="00097A92"/>
    <w:rsid w:val="00097C94"/>
    <w:rsid w:val="000A12A1"/>
    <w:rsid w:val="000A1E59"/>
    <w:rsid w:val="000A2873"/>
    <w:rsid w:val="000A3677"/>
    <w:rsid w:val="000A43B7"/>
    <w:rsid w:val="000A4BC7"/>
    <w:rsid w:val="000B003C"/>
    <w:rsid w:val="000B1CE6"/>
    <w:rsid w:val="000B305C"/>
    <w:rsid w:val="000B391F"/>
    <w:rsid w:val="000B3AD8"/>
    <w:rsid w:val="000B484D"/>
    <w:rsid w:val="000B4D5B"/>
    <w:rsid w:val="000B56D2"/>
    <w:rsid w:val="000B608D"/>
    <w:rsid w:val="000B7C6C"/>
    <w:rsid w:val="000C0411"/>
    <w:rsid w:val="000C08A0"/>
    <w:rsid w:val="000C2BD1"/>
    <w:rsid w:val="000C2C21"/>
    <w:rsid w:val="000C3885"/>
    <w:rsid w:val="000C557A"/>
    <w:rsid w:val="000C69C9"/>
    <w:rsid w:val="000C6C44"/>
    <w:rsid w:val="000C6E02"/>
    <w:rsid w:val="000C702F"/>
    <w:rsid w:val="000C735D"/>
    <w:rsid w:val="000C7629"/>
    <w:rsid w:val="000C7F8C"/>
    <w:rsid w:val="000D0DB6"/>
    <w:rsid w:val="000D1E74"/>
    <w:rsid w:val="000D1EB6"/>
    <w:rsid w:val="000D2A39"/>
    <w:rsid w:val="000D390A"/>
    <w:rsid w:val="000D3D99"/>
    <w:rsid w:val="000D4525"/>
    <w:rsid w:val="000D4695"/>
    <w:rsid w:val="000D504C"/>
    <w:rsid w:val="000D55A8"/>
    <w:rsid w:val="000D6332"/>
    <w:rsid w:val="000E0ED4"/>
    <w:rsid w:val="000E1544"/>
    <w:rsid w:val="000E173E"/>
    <w:rsid w:val="000E1C42"/>
    <w:rsid w:val="000E1D21"/>
    <w:rsid w:val="000E3188"/>
    <w:rsid w:val="000E3270"/>
    <w:rsid w:val="000E355E"/>
    <w:rsid w:val="000E3907"/>
    <w:rsid w:val="000E3BAB"/>
    <w:rsid w:val="000E456E"/>
    <w:rsid w:val="000E477E"/>
    <w:rsid w:val="000E5A82"/>
    <w:rsid w:val="000E6A1F"/>
    <w:rsid w:val="000E6BA7"/>
    <w:rsid w:val="000F0283"/>
    <w:rsid w:val="000F03AC"/>
    <w:rsid w:val="000F0624"/>
    <w:rsid w:val="000F0C2F"/>
    <w:rsid w:val="000F0D02"/>
    <w:rsid w:val="000F12DA"/>
    <w:rsid w:val="000F1657"/>
    <w:rsid w:val="000F1DCF"/>
    <w:rsid w:val="000F3CDB"/>
    <w:rsid w:val="000F42FF"/>
    <w:rsid w:val="000F4A8B"/>
    <w:rsid w:val="000F4D96"/>
    <w:rsid w:val="000F51AC"/>
    <w:rsid w:val="000F55BF"/>
    <w:rsid w:val="000F6671"/>
    <w:rsid w:val="000F6750"/>
    <w:rsid w:val="000F7318"/>
    <w:rsid w:val="000F78A0"/>
    <w:rsid w:val="001002CF"/>
    <w:rsid w:val="00100A54"/>
    <w:rsid w:val="001016C6"/>
    <w:rsid w:val="00104143"/>
    <w:rsid w:val="00104E69"/>
    <w:rsid w:val="0010510E"/>
    <w:rsid w:val="001055BB"/>
    <w:rsid w:val="001063DB"/>
    <w:rsid w:val="00110CE6"/>
    <w:rsid w:val="00110D3E"/>
    <w:rsid w:val="00113196"/>
    <w:rsid w:val="00114040"/>
    <w:rsid w:val="001144A7"/>
    <w:rsid w:val="0011460F"/>
    <w:rsid w:val="00114DA5"/>
    <w:rsid w:val="00114E78"/>
    <w:rsid w:val="00115D7F"/>
    <w:rsid w:val="00116C5E"/>
    <w:rsid w:val="00116EAA"/>
    <w:rsid w:val="00117109"/>
    <w:rsid w:val="00117E71"/>
    <w:rsid w:val="00121AAD"/>
    <w:rsid w:val="00121ECB"/>
    <w:rsid w:val="00122345"/>
    <w:rsid w:val="001223CB"/>
    <w:rsid w:val="001235BC"/>
    <w:rsid w:val="00123A83"/>
    <w:rsid w:val="00123E96"/>
    <w:rsid w:val="00124FA0"/>
    <w:rsid w:val="00125D0C"/>
    <w:rsid w:val="00131911"/>
    <w:rsid w:val="00131B26"/>
    <w:rsid w:val="00131E3A"/>
    <w:rsid w:val="001323B3"/>
    <w:rsid w:val="001331F0"/>
    <w:rsid w:val="001334CF"/>
    <w:rsid w:val="001339C7"/>
    <w:rsid w:val="00135E48"/>
    <w:rsid w:val="001402A0"/>
    <w:rsid w:val="001412E3"/>
    <w:rsid w:val="001413BE"/>
    <w:rsid w:val="00142312"/>
    <w:rsid w:val="00142A1B"/>
    <w:rsid w:val="00142F98"/>
    <w:rsid w:val="001448AF"/>
    <w:rsid w:val="00150742"/>
    <w:rsid w:val="00150AE4"/>
    <w:rsid w:val="001512BA"/>
    <w:rsid w:val="001515DD"/>
    <w:rsid w:val="001537D4"/>
    <w:rsid w:val="0015398B"/>
    <w:rsid w:val="00155272"/>
    <w:rsid w:val="0015775E"/>
    <w:rsid w:val="00160219"/>
    <w:rsid w:val="00162512"/>
    <w:rsid w:val="001628D0"/>
    <w:rsid w:val="001637DD"/>
    <w:rsid w:val="0016477E"/>
    <w:rsid w:val="001648A5"/>
    <w:rsid w:val="00164971"/>
    <w:rsid w:val="00170449"/>
    <w:rsid w:val="0017194A"/>
    <w:rsid w:val="00173278"/>
    <w:rsid w:val="001734FC"/>
    <w:rsid w:val="00177863"/>
    <w:rsid w:val="00177AAF"/>
    <w:rsid w:val="00180145"/>
    <w:rsid w:val="0018257D"/>
    <w:rsid w:val="0018285D"/>
    <w:rsid w:val="00186435"/>
    <w:rsid w:val="00187357"/>
    <w:rsid w:val="00187847"/>
    <w:rsid w:val="00190571"/>
    <w:rsid w:val="00192868"/>
    <w:rsid w:val="00194316"/>
    <w:rsid w:val="001974AB"/>
    <w:rsid w:val="00197764"/>
    <w:rsid w:val="00197BFB"/>
    <w:rsid w:val="001A009D"/>
    <w:rsid w:val="001A025A"/>
    <w:rsid w:val="001A131C"/>
    <w:rsid w:val="001A1D18"/>
    <w:rsid w:val="001A32FD"/>
    <w:rsid w:val="001A33C6"/>
    <w:rsid w:val="001A50A7"/>
    <w:rsid w:val="001A5B3C"/>
    <w:rsid w:val="001A6F87"/>
    <w:rsid w:val="001B01D0"/>
    <w:rsid w:val="001B069A"/>
    <w:rsid w:val="001B1B61"/>
    <w:rsid w:val="001B1C4E"/>
    <w:rsid w:val="001B30C5"/>
    <w:rsid w:val="001B3AC1"/>
    <w:rsid w:val="001B42DA"/>
    <w:rsid w:val="001B46AE"/>
    <w:rsid w:val="001B4F32"/>
    <w:rsid w:val="001B543A"/>
    <w:rsid w:val="001B6665"/>
    <w:rsid w:val="001B6890"/>
    <w:rsid w:val="001B6DA1"/>
    <w:rsid w:val="001B70C8"/>
    <w:rsid w:val="001C1481"/>
    <w:rsid w:val="001C46B2"/>
    <w:rsid w:val="001C4A2D"/>
    <w:rsid w:val="001C4D94"/>
    <w:rsid w:val="001C5024"/>
    <w:rsid w:val="001C6784"/>
    <w:rsid w:val="001C6A9E"/>
    <w:rsid w:val="001D001F"/>
    <w:rsid w:val="001D033E"/>
    <w:rsid w:val="001D0340"/>
    <w:rsid w:val="001D0A25"/>
    <w:rsid w:val="001D1728"/>
    <w:rsid w:val="001D1A4E"/>
    <w:rsid w:val="001D1C85"/>
    <w:rsid w:val="001D2509"/>
    <w:rsid w:val="001D2D95"/>
    <w:rsid w:val="001D3C29"/>
    <w:rsid w:val="001D4853"/>
    <w:rsid w:val="001D4FDB"/>
    <w:rsid w:val="001D5D85"/>
    <w:rsid w:val="001D6101"/>
    <w:rsid w:val="001D665C"/>
    <w:rsid w:val="001D7956"/>
    <w:rsid w:val="001D7A55"/>
    <w:rsid w:val="001D7A91"/>
    <w:rsid w:val="001D7C30"/>
    <w:rsid w:val="001E0768"/>
    <w:rsid w:val="001E1808"/>
    <w:rsid w:val="001E2F42"/>
    <w:rsid w:val="001E3B05"/>
    <w:rsid w:val="001E467C"/>
    <w:rsid w:val="001E5801"/>
    <w:rsid w:val="001E5CB9"/>
    <w:rsid w:val="001E5F51"/>
    <w:rsid w:val="001E72B7"/>
    <w:rsid w:val="001E74FA"/>
    <w:rsid w:val="001F0D7F"/>
    <w:rsid w:val="001F2496"/>
    <w:rsid w:val="001F47BF"/>
    <w:rsid w:val="001F7FF8"/>
    <w:rsid w:val="0020063A"/>
    <w:rsid w:val="00204713"/>
    <w:rsid w:val="00205450"/>
    <w:rsid w:val="00205672"/>
    <w:rsid w:val="00206687"/>
    <w:rsid w:val="00206FC6"/>
    <w:rsid w:val="00207AC9"/>
    <w:rsid w:val="00211710"/>
    <w:rsid w:val="00212D4B"/>
    <w:rsid w:val="002134A8"/>
    <w:rsid w:val="0021475D"/>
    <w:rsid w:val="00217332"/>
    <w:rsid w:val="00217870"/>
    <w:rsid w:val="00221090"/>
    <w:rsid w:val="00222203"/>
    <w:rsid w:val="00223FF0"/>
    <w:rsid w:val="002241E4"/>
    <w:rsid w:val="00224931"/>
    <w:rsid w:val="00226422"/>
    <w:rsid w:val="00226659"/>
    <w:rsid w:val="00226C79"/>
    <w:rsid w:val="00226DBE"/>
    <w:rsid w:val="0023053D"/>
    <w:rsid w:val="00230F21"/>
    <w:rsid w:val="00232A4E"/>
    <w:rsid w:val="0023371F"/>
    <w:rsid w:val="00233A98"/>
    <w:rsid w:val="00233ED3"/>
    <w:rsid w:val="0023658A"/>
    <w:rsid w:val="00236611"/>
    <w:rsid w:val="00236739"/>
    <w:rsid w:val="00242490"/>
    <w:rsid w:val="002431BA"/>
    <w:rsid w:val="00245825"/>
    <w:rsid w:val="002469EF"/>
    <w:rsid w:val="00246F8D"/>
    <w:rsid w:val="00247911"/>
    <w:rsid w:val="00247D6B"/>
    <w:rsid w:val="00250EE5"/>
    <w:rsid w:val="00251531"/>
    <w:rsid w:val="00253B05"/>
    <w:rsid w:val="00255BA9"/>
    <w:rsid w:val="0026342C"/>
    <w:rsid w:val="00263B56"/>
    <w:rsid w:val="00264FBB"/>
    <w:rsid w:val="00266790"/>
    <w:rsid w:val="002728AE"/>
    <w:rsid w:val="00272F11"/>
    <w:rsid w:val="00273F4D"/>
    <w:rsid w:val="00274D88"/>
    <w:rsid w:val="00275654"/>
    <w:rsid w:val="002760B5"/>
    <w:rsid w:val="00276B21"/>
    <w:rsid w:val="00277564"/>
    <w:rsid w:val="002800BC"/>
    <w:rsid w:val="00280117"/>
    <w:rsid w:val="00281114"/>
    <w:rsid w:val="002812B7"/>
    <w:rsid w:val="00282787"/>
    <w:rsid w:val="00283B24"/>
    <w:rsid w:val="0028440A"/>
    <w:rsid w:val="0028536E"/>
    <w:rsid w:val="00287174"/>
    <w:rsid w:val="002902B6"/>
    <w:rsid w:val="0029119B"/>
    <w:rsid w:val="002924ED"/>
    <w:rsid w:val="00292737"/>
    <w:rsid w:val="00292E7E"/>
    <w:rsid w:val="002939E9"/>
    <w:rsid w:val="002958F8"/>
    <w:rsid w:val="00295E81"/>
    <w:rsid w:val="00296DE6"/>
    <w:rsid w:val="00297AEF"/>
    <w:rsid w:val="00297BFA"/>
    <w:rsid w:val="002A2B34"/>
    <w:rsid w:val="002A4570"/>
    <w:rsid w:val="002A475E"/>
    <w:rsid w:val="002A58BF"/>
    <w:rsid w:val="002A5E78"/>
    <w:rsid w:val="002B07B9"/>
    <w:rsid w:val="002B0EF1"/>
    <w:rsid w:val="002B0FD0"/>
    <w:rsid w:val="002B132C"/>
    <w:rsid w:val="002B3087"/>
    <w:rsid w:val="002B408A"/>
    <w:rsid w:val="002B5CD3"/>
    <w:rsid w:val="002B7152"/>
    <w:rsid w:val="002B7FF7"/>
    <w:rsid w:val="002C12CC"/>
    <w:rsid w:val="002C149C"/>
    <w:rsid w:val="002C1BC1"/>
    <w:rsid w:val="002C2D40"/>
    <w:rsid w:val="002C37E6"/>
    <w:rsid w:val="002C7E1C"/>
    <w:rsid w:val="002D03AD"/>
    <w:rsid w:val="002D0644"/>
    <w:rsid w:val="002D09DD"/>
    <w:rsid w:val="002D0C9E"/>
    <w:rsid w:val="002D1B86"/>
    <w:rsid w:val="002D225B"/>
    <w:rsid w:val="002D249E"/>
    <w:rsid w:val="002D2DBE"/>
    <w:rsid w:val="002D48ED"/>
    <w:rsid w:val="002D566D"/>
    <w:rsid w:val="002D6352"/>
    <w:rsid w:val="002E0D5F"/>
    <w:rsid w:val="002E15C9"/>
    <w:rsid w:val="002E18FC"/>
    <w:rsid w:val="002E1D84"/>
    <w:rsid w:val="002E2F67"/>
    <w:rsid w:val="002E3871"/>
    <w:rsid w:val="002E4726"/>
    <w:rsid w:val="002E54C1"/>
    <w:rsid w:val="002E557A"/>
    <w:rsid w:val="002E5BBC"/>
    <w:rsid w:val="002E6D69"/>
    <w:rsid w:val="002F06D2"/>
    <w:rsid w:val="002F1306"/>
    <w:rsid w:val="002F4402"/>
    <w:rsid w:val="002F588A"/>
    <w:rsid w:val="002F61DB"/>
    <w:rsid w:val="002F731B"/>
    <w:rsid w:val="002F7C46"/>
    <w:rsid w:val="0030011B"/>
    <w:rsid w:val="00300F65"/>
    <w:rsid w:val="0030178F"/>
    <w:rsid w:val="00301BC1"/>
    <w:rsid w:val="00302729"/>
    <w:rsid w:val="00302D55"/>
    <w:rsid w:val="003035B5"/>
    <w:rsid w:val="00303A55"/>
    <w:rsid w:val="003042BF"/>
    <w:rsid w:val="00306039"/>
    <w:rsid w:val="0030603D"/>
    <w:rsid w:val="00306FEE"/>
    <w:rsid w:val="00307399"/>
    <w:rsid w:val="00310306"/>
    <w:rsid w:val="00312E08"/>
    <w:rsid w:val="003136F9"/>
    <w:rsid w:val="0031399F"/>
    <w:rsid w:val="0031443E"/>
    <w:rsid w:val="0031500A"/>
    <w:rsid w:val="003150F2"/>
    <w:rsid w:val="00315798"/>
    <w:rsid w:val="00317A25"/>
    <w:rsid w:val="00317C1A"/>
    <w:rsid w:val="00320F91"/>
    <w:rsid w:val="00323B10"/>
    <w:rsid w:val="003247A5"/>
    <w:rsid w:val="00324D72"/>
    <w:rsid w:val="0032536D"/>
    <w:rsid w:val="0032556F"/>
    <w:rsid w:val="0032562F"/>
    <w:rsid w:val="00325AC4"/>
    <w:rsid w:val="00325D16"/>
    <w:rsid w:val="003313EB"/>
    <w:rsid w:val="003320AC"/>
    <w:rsid w:val="0033351C"/>
    <w:rsid w:val="00334054"/>
    <w:rsid w:val="003356CD"/>
    <w:rsid w:val="003361EA"/>
    <w:rsid w:val="00337B48"/>
    <w:rsid w:val="0034036C"/>
    <w:rsid w:val="0034067C"/>
    <w:rsid w:val="00340CDF"/>
    <w:rsid w:val="00340DE7"/>
    <w:rsid w:val="00341E11"/>
    <w:rsid w:val="00342227"/>
    <w:rsid w:val="0034391A"/>
    <w:rsid w:val="00343BA6"/>
    <w:rsid w:val="00344669"/>
    <w:rsid w:val="00344A5D"/>
    <w:rsid w:val="0035012D"/>
    <w:rsid w:val="00351F67"/>
    <w:rsid w:val="00352806"/>
    <w:rsid w:val="00353DD4"/>
    <w:rsid w:val="00354033"/>
    <w:rsid w:val="0035453D"/>
    <w:rsid w:val="00354AD9"/>
    <w:rsid w:val="00362037"/>
    <w:rsid w:val="00363749"/>
    <w:rsid w:val="00363B8C"/>
    <w:rsid w:val="00363F44"/>
    <w:rsid w:val="003654CE"/>
    <w:rsid w:val="003659F5"/>
    <w:rsid w:val="003673C5"/>
    <w:rsid w:val="00367B8C"/>
    <w:rsid w:val="00370F46"/>
    <w:rsid w:val="0037251C"/>
    <w:rsid w:val="00372DF6"/>
    <w:rsid w:val="00373448"/>
    <w:rsid w:val="003744BF"/>
    <w:rsid w:val="00376A65"/>
    <w:rsid w:val="0038352A"/>
    <w:rsid w:val="00383625"/>
    <w:rsid w:val="003836FC"/>
    <w:rsid w:val="0038474B"/>
    <w:rsid w:val="003849AF"/>
    <w:rsid w:val="00384C06"/>
    <w:rsid w:val="00384D62"/>
    <w:rsid w:val="003867FC"/>
    <w:rsid w:val="00386923"/>
    <w:rsid w:val="00386CBE"/>
    <w:rsid w:val="00387C05"/>
    <w:rsid w:val="00387FA1"/>
    <w:rsid w:val="003903B0"/>
    <w:rsid w:val="00391EF0"/>
    <w:rsid w:val="00392CB1"/>
    <w:rsid w:val="00395635"/>
    <w:rsid w:val="003979FA"/>
    <w:rsid w:val="00397A9A"/>
    <w:rsid w:val="003A11E7"/>
    <w:rsid w:val="003A14B9"/>
    <w:rsid w:val="003A193C"/>
    <w:rsid w:val="003A1E63"/>
    <w:rsid w:val="003A24FE"/>
    <w:rsid w:val="003A3475"/>
    <w:rsid w:val="003A3BE9"/>
    <w:rsid w:val="003A43E9"/>
    <w:rsid w:val="003A4496"/>
    <w:rsid w:val="003A4F4E"/>
    <w:rsid w:val="003A5304"/>
    <w:rsid w:val="003A65B1"/>
    <w:rsid w:val="003A708D"/>
    <w:rsid w:val="003A74E9"/>
    <w:rsid w:val="003B0E8A"/>
    <w:rsid w:val="003B36E0"/>
    <w:rsid w:val="003B41A6"/>
    <w:rsid w:val="003B44E5"/>
    <w:rsid w:val="003B5E66"/>
    <w:rsid w:val="003B6AFB"/>
    <w:rsid w:val="003B6F67"/>
    <w:rsid w:val="003C1501"/>
    <w:rsid w:val="003C30E7"/>
    <w:rsid w:val="003C359B"/>
    <w:rsid w:val="003C4050"/>
    <w:rsid w:val="003C4C49"/>
    <w:rsid w:val="003C6F16"/>
    <w:rsid w:val="003C758B"/>
    <w:rsid w:val="003C7B82"/>
    <w:rsid w:val="003D11A7"/>
    <w:rsid w:val="003D290D"/>
    <w:rsid w:val="003D39E9"/>
    <w:rsid w:val="003D3EF8"/>
    <w:rsid w:val="003D4025"/>
    <w:rsid w:val="003D4B95"/>
    <w:rsid w:val="003D4F3D"/>
    <w:rsid w:val="003D6846"/>
    <w:rsid w:val="003D79C2"/>
    <w:rsid w:val="003E157D"/>
    <w:rsid w:val="003E1E04"/>
    <w:rsid w:val="003E21BF"/>
    <w:rsid w:val="003E23A7"/>
    <w:rsid w:val="003E2557"/>
    <w:rsid w:val="003E270F"/>
    <w:rsid w:val="003E325B"/>
    <w:rsid w:val="003E3954"/>
    <w:rsid w:val="003E4689"/>
    <w:rsid w:val="003E4A86"/>
    <w:rsid w:val="003E4DB5"/>
    <w:rsid w:val="003E5CE7"/>
    <w:rsid w:val="003E5F4E"/>
    <w:rsid w:val="003E6115"/>
    <w:rsid w:val="003E65CD"/>
    <w:rsid w:val="003F0AA4"/>
    <w:rsid w:val="003F0F07"/>
    <w:rsid w:val="003F14D2"/>
    <w:rsid w:val="003F1B97"/>
    <w:rsid w:val="003F2B0A"/>
    <w:rsid w:val="003F317C"/>
    <w:rsid w:val="003F3B3E"/>
    <w:rsid w:val="003F4074"/>
    <w:rsid w:val="003F5A7C"/>
    <w:rsid w:val="003F6689"/>
    <w:rsid w:val="003F69D7"/>
    <w:rsid w:val="003F77AD"/>
    <w:rsid w:val="003F7DE9"/>
    <w:rsid w:val="003F7E4E"/>
    <w:rsid w:val="00401C5E"/>
    <w:rsid w:val="00402587"/>
    <w:rsid w:val="00402BA7"/>
    <w:rsid w:val="00402D76"/>
    <w:rsid w:val="00403A3F"/>
    <w:rsid w:val="00403C90"/>
    <w:rsid w:val="00404C5E"/>
    <w:rsid w:val="004057F8"/>
    <w:rsid w:val="0040601A"/>
    <w:rsid w:val="004079F4"/>
    <w:rsid w:val="004110DE"/>
    <w:rsid w:val="00411635"/>
    <w:rsid w:val="00412BC8"/>
    <w:rsid w:val="00413FFC"/>
    <w:rsid w:val="004143FD"/>
    <w:rsid w:val="0041594B"/>
    <w:rsid w:val="00415B47"/>
    <w:rsid w:val="00415D11"/>
    <w:rsid w:val="004169C5"/>
    <w:rsid w:val="00416A44"/>
    <w:rsid w:val="004171B0"/>
    <w:rsid w:val="00417C8B"/>
    <w:rsid w:val="00420BAF"/>
    <w:rsid w:val="00421A27"/>
    <w:rsid w:val="00422DB4"/>
    <w:rsid w:val="00423A33"/>
    <w:rsid w:val="00423E9B"/>
    <w:rsid w:val="004253C7"/>
    <w:rsid w:val="004256A9"/>
    <w:rsid w:val="004257AF"/>
    <w:rsid w:val="00425DAA"/>
    <w:rsid w:val="00425E63"/>
    <w:rsid w:val="0042664D"/>
    <w:rsid w:val="00432806"/>
    <w:rsid w:val="004329C4"/>
    <w:rsid w:val="00433E8F"/>
    <w:rsid w:val="00434F4D"/>
    <w:rsid w:val="00436CC4"/>
    <w:rsid w:val="0044087B"/>
    <w:rsid w:val="00442159"/>
    <w:rsid w:val="00443AFB"/>
    <w:rsid w:val="00443C4D"/>
    <w:rsid w:val="0044416D"/>
    <w:rsid w:val="00444E99"/>
    <w:rsid w:val="00446599"/>
    <w:rsid w:val="00447382"/>
    <w:rsid w:val="00447396"/>
    <w:rsid w:val="00447CCB"/>
    <w:rsid w:val="00447E67"/>
    <w:rsid w:val="00447FBD"/>
    <w:rsid w:val="00450D14"/>
    <w:rsid w:val="00451B08"/>
    <w:rsid w:val="004531A6"/>
    <w:rsid w:val="004546B5"/>
    <w:rsid w:val="00460508"/>
    <w:rsid w:val="00460B78"/>
    <w:rsid w:val="00460C17"/>
    <w:rsid w:val="00463C1D"/>
    <w:rsid w:val="00466A45"/>
    <w:rsid w:val="00466DEE"/>
    <w:rsid w:val="00470661"/>
    <w:rsid w:val="00470903"/>
    <w:rsid w:val="00470F5A"/>
    <w:rsid w:val="00473186"/>
    <w:rsid w:val="00475FFB"/>
    <w:rsid w:val="00476408"/>
    <w:rsid w:val="00477C08"/>
    <w:rsid w:val="004805D0"/>
    <w:rsid w:val="00480E8D"/>
    <w:rsid w:val="00480EC1"/>
    <w:rsid w:val="00480FD1"/>
    <w:rsid w:val="0048160F"/>
    <w:rsid w:val="0048246B"/>
    <w:rsid w:val="00482F2F"/>
    <w:rsid w:val="00483084"/>
    <w:rsid w:val="004833D6"/>
    <w:rsid w:val="004835A1"/>
    <w:rsid w:val="0048419E"/>
    <w:rsid w:val="00484636"/>
    <w:rsid w:val="00485C8E"/>
    <w:rsid w:val="0048667A"/>
    <w:rsid w:val="00487051"/>
    <w:rsid w:val="004871F0"/>
    <w:rsid w:val="0048792F"/>
    <w:rsid w:val="00487AA1"/>
    <w:rsid w:val="00487FD7"/>
    <w:rsid w:val="0049047F"/>
    <w:rsid w:val="004905F0"/>
    <w:rsid w:val="00490A16"/>
    <w:rsid w:val="00491072"/>
    <w:rsid w:val="004910E2"/>
    <w:rsid w:val="00492954"/>
    <w:rsid w:val="00493561"/>
    <w:rsid w:val="00493828"/>
    <w:rsid w:val="004939A6"/>
    <w:rsid w:val="00493BC9"/>
    <w:rsid w:val="00494831"/>
    <w:rsid w:val="0049567C"/>
    <w:rsid w:val="004958F7"/>
    <w:rsid w:val="00497145"/>
    <w:rsid w:val="00497977"/>
    <w:rsid w:val="004A1CDB"/>
    <w:rsid w:val="004A1D27"/>
    <w:rsid w:val="004A3755"/>
    <w:rsid w:val="004A4B4A"/>
    <w:rsid w:val="004A5B68"/>
    <w:rsid w:val="004A65DA"/>
    <w:rsid w:val="004A6CBB"/>
    <w:rsid w:val="004B0B4C"/>
    <w:rsid w:val="004B1BE4"/>
    <w:rsid w:val="004B227D"/>
    <w:rsid w:val="004B37F8"/>
    <w:rsid w:val="004B3BBC"/>
    <w:rsid w:val="004B4168"/>
    <w:rsid w:val="004B52BB"/>
    <w:rsid w:val="004B6737"/>
    <w:rsid w:val="004B6CE4"/>
    <w:rsid w:val="004B7F25"/>
    <w:rsid w:val="004C01CA"/>
    <w:rsid w:val="004C0573"/>
    <w:rsid w:val="004C12B5"/>
    <w:rsid w:val="004C3078"/>
    <w:rsid w:val="004C30CF"/>
    <w:rsid w:val="004C3E03"/>
    <w:rsid w:val="004C4B45"/>
    <w:rsid w:val="004C4FA9"/>
    <w:rsid w:val="004C5145"/>
    <w:rsid w:val="004C6342"/>
    <w:rsid w:val="004C7C56"/>
    <w:rsid w:val="004D18E8"/>
    <w:rsid w:val="004D1949"/>
    <w:rsid w:val="004D2628"/>
    <w:rsid w:val="004D441C"/>
    <w:rsid w:val="004D4CF6"/>
    <w:rsid w:val="004D5854"/>
    <w:rsid w:val="004D649B"/>
    <w:rsid w:val="004E234C"/>
    <w:rsid w:val="004E343B"/>
    <w:rsid w:val="004E35BF"/>
    <w:rsid w:val="004E3B96"/>
    <w:rsid w:val="004E4168"/>
    <w:rsid w:val="004E480A"/>
    <w:rsid w:val="004E54D8"/>
    <w:rsid w:val="004E69C7"/>
    <w:rsid w:val="004E6B05"/>
    <w:rsid w:val="004E729E"/>
    <w:rsid w:val="004F0CEC"/>
    <w:rsid w:val="004F13E8"/>
    <w:rsid w:val="004F4B8D"/>
    <w:rsid w:val="004F63EB"/>
    <w:rsid w:val="004F6812"/>
    <w:rsid w:val="004F6A36"/>
    <w:rsid w:val="004F743F"/>
    <w:rsid w:val="004F7D01"/>
    <w:rsid w:val="00500770"/>
    <w:rsid w:val="00503361"/>
    <w:rsid w:val="005057B5"/>
    <w:rsid w:val="00506D4A"/>
    <w:rsid w:val="00507788"/>
    <w:rsid w:val="005110E1"/>
    <w:rsid w:val="00511B8B"/>
    <w:rsid w:val="00512AAF"/>
    <w:rsid w:val="00513159"/>
    <w:rsid w:val="005137AD"/>
    <w:rsid w:val="00514BAF"/>
    <w:rsid w:val="00514D61"/>
    <w:rsid w:val="00515767"/>
    <w:rsid w:val="00515E02"/>
    <w:rsid w:val="00516A48"/>
    <w:rsid w:val="00520398"/>
    <w:rsid w:val="00523418"/>
    <w:rsid w:val="0052346B"/>
    <w:rsid w:val="00524383"/>
    <w:rsid w:val="00524C8F"/>
    <w:rsid w:val="0052544A"/>
    <w:rsid w:val="00525A7B"/>
    <w:rsid w:val="0053312B"/>
    <w:rsid w:val="00533E87"/>
    <w:rsid w:val="00534763"/>
    <w:rsid w:val="00534BF9"/>
    <w:rsid w:val="00534CF3"/>
    <w:rsid w:val="00534F77"/>
    <w:rsid w:val="005375FA"/>
    <w:rsid w:val="00541BD3"/>
    <w:rsid w:val="00541DD3"/>
    <w:rsid w:val="005436E4"/>
    <w:rsid w:val="00544C94"/>
    <w:rsid w:val="00544FE1"/>
    <w:rsid w:val="00545239"/>
    <w:rsid w:val="0054687E"/>
    <w:rsid w:val="00547C0C"/>
    <w:rsid w:val="0055085B"/>
    <w:rsid w:val="00551622"/>
    <w:rsid w:val="00551C33"/>
    <w:rsid w:val="00552834"/>
    <w:rsid w:val="005530A3"/>
    <w:rsid w:val="00554306"/>
    <w:rsid w:val="00557025"/>
    <w:rsid w:val="005572B4"/>
    <w:rsid w:val="0055742C"/>
    <w:rsid w:val="00563678"/>
    <w:rsid w:val="00565529"/>
    <w:rsid w:val="005668AF"/>
    <w:rsid w:val="00567CFA"/>
    <w:rsid w:val="00570F42"/>
    <w:rsid w:val="00571D0D"/>
    <w:rsid w:val="00572C20"/>
    <w:rsid w:val="00573BFC"/>
    <w:rsid w:val="005741A8"/>
    <w:rsid w:val="005745E3"/>
    <w:rsid w:val="00575714"/>
    <w:rsid w:val="00576E95"/>
    <w:rsid w:val="00577053"/>
    <w:rsid w:val="00580367"/>
    <w:rsid w:val="00580658"/>
    <w:rsid w:val="00581F72"/>
    <w:rsid w:val="0058231D"/>
    <w:rsid w:val="00582C43"/>
    <w:rsid w:val="005835C9"/>
    <w:rsid w:val="005837FE"/>
    <w:rsid w:val="00584149"/>
    <w:rsid w:val="0058533D"/>
    <w:rsid w:val="00586515"/>
    <w:rsid w:val="00587187"/>
    <w:rsid w:val="00587F52"/>
    <w:rsid w:val="00591530"/>
    <w:rsid w:val="00592F37"/>
    <w:rsid w:val="00593BB8"/>
    <w:rsid w:val="00594F01"/>
    <w:rsid w:val="00595317"/>
    <w:rsid w:val="00595907"/>
    <w:rsid w:val="0059613E"/>
    <w:rsid w:val="005961F5"/>
    <w:rsid w:val="005A0A0B"/>
    <w:rsid w:val="005A1B2D"/>
    <w:rsid w:val="005A3A87"/>
    <w:rsid w:val="005A494D"/>
    <w:rsid w:val="005A57E7"/>
    <w:rsid w:val="005A792D"/>
    <w:rsid w:val="005A7BEC"/>
    <w:rsid w:val="005B1FDE"/>
    <w:rsid w:val="005B3E68"/>
    <w:rsid w:val="005B4E66"/>
    <w:rsid w:val="005B666F"/>
    <w:rsid w:val="005B68C9"/>
    <w:rsid w:val="005B6901"/>
    <w:rsid w:val="005B6F7A"/>
    <w:rsid w:val="005C1A20"/>
    <w:rsid w:val="005C1A68"/>
    <w:rsid w:val="005C30CD"/>
    <w:rsid w:val="005C3726"/>
    <w:rsid w:val="005C3CFB"/>
    <w:rsid w:val="005C50CA"/>
    <w:rsid w:val="005C5B5F"/>
    <w:rsid w:val="005C676A"/>
    <w:rsid w:val="005C68C0"/>
    <w:rsid w:val="005C7357"/>
    <w:rsid w:val="005C7777"/>
    <w:rsid w:val="005C799E"/>
    <w:rsid w:val="005D0167"/>
    <w:rsid w:val="005D03FD"/>
    <w:rsid w:val="005D05AE"/>
    <w:rsid w:val="005D1739"/>
    <w:rsid w:val="005D1932"/>
    <w:rsid w:val="005D256C"/>
    <w:rsid w:val="005D2A8E"/>
    <w:rsid w:val="005D2DE1"/>
    <w:rsid w:val="005D3105"/>
    <w:rsid w:val="005D559C"/>
    <w:rsid w:val="005D5AB7"/>
    <w:rsid w:val="005D5AFD"/>
    <w:rsid w:val="005D5D28"/>
    <w:rsid w:val="005D5E20"/>
    <w:rsid w:val="005D6371"/>
    <w:rsid w:val="005D7EDC"/>
    <w:rsid w:val="005E2C2F"/>
    <w:rsid w:val="005E3304"/>
    <w:rsid w:val="005E38D8"/>
    <w:rsid w:val="005E574E"/>
    <w:rsid w:val="005E65E2"/>
    <w:rsid w:val="005F2F1F"/>
    <w:rsid w:val="005F2F41"/>
    <w:rsid w:val="005F4411"/>
    <w:rsid w:val="005F5D93"/>
    <w:rsid w:val="005F621F"/>
    <w:rsid w:val="005F6352"/>
    <w:rsid w:val="005F7442"/>
    <w:rsid w:val="005F74F8"/>
    <w:rsid w:val="00600234"/>
    <w:rsid w:val="006009FC"/>
    <w:rsid w:val="00600D37"/>
    <w:rsid w:val="00601087"/>
    <w:rsid w:val="006013BE"/>
    <w:rsid w:val="00601FF8"/>
    <w:rsid w:val="00605A89"/>
    <w:rsid w:val="00606657"/>
    <w:rsid w:val="00607D2C"/>
    <w:rsid w:val="00607D4C"/>
    <w:rsid w:val="0061324C"/>
    <w:rsid w:val="00614877"/>
    <w:rsid w:val="00614B79"/>
    <w:rsid w:val="006169DA"/>
    <w:rsid w:val="00617C7C"/>
    <w:rsid w:val="00621336"/>
    <w:rsid w:val="00625125"/>
    <w:rsid w:val="00625D61"/>
    <w:rsid w:val="006268D9"/>
    <w:rsid w:val="00630D84"/>
    <w:rsid w:val="006320D5"/>
    <w:rsid w:val="00632588"/>
    <w:rsid w:val="00634C3B"/>
    <w:rsid w:val="006359EA"/>
    <w:rsid w:val="0063667C"/>
    <w:rsid w:val="00636E08"/>
    <w:rsid w:val="006374A7"/>
    <w:rsid w:val="00640D74"/>
    <w:rsid w:val="0064126E"/>
    <w:rsid w:val="006430FD"/>
    <w:rsid w:val="0064330E"/>
    <w:rsid w:val="00643FA1"/>
    <w:rsid w:val="006469BD"/>
    <w:rsid w:val="006470AB"/>
    <w:rsid w:val="00647D03"/>
    <w:rsid w:val="006500EA"/>
    <w:rsid w:val="00651D5E"/>
    <w:rsid w:val="00653870"/>
    <w:rsid w:val="00653F27"/>
    <w:rsid w:val="00653FDC"/>
    <w:rsid w:val="00654295"/>
    <w:rsid w:val="00654B01"/>
    <w:rsid w:val="00655463"/>
    <w:rsid w:val="00660A68"/>
    <w:rsid w:val="00662A29"/>
    <w:rsid w:val="0066344E"/>
    <w:rsid w:val="00666F41"/>
    <w:rsid w:val="00667596"/>
    <w:rsid w:val="00670DB0"/>
    <w:rsid w:val="0067144D"/>
    <w:rsid w:val="00671598"/>
    <w:rsid w:val="006720B2"/>
    <w:rsid w:val="00672F29"/>
    <w:rsid w:val="00673144"/>
    <w:rsid w:val="0067328D"/>
    <w:rsid w:val="00673AD8"/>
    <w:rsid w:val="00673C8F"/>
    <w:rsid w:val="00675246"/>
    <w:rsid w:val="00676A96"/>
    <w:rsid w:val="0067745C"/>
    <w:rsid w:val="00677D7B"/>
    <w:rsid w:val="00680892"/>
    <w:rsid w:val="006823F3"/>
    <w:rsid w:val="00683608"/>
    <w:rsid w:val="00683B8A"/>
    <w:rsid w:val="00683F59"/>
    <w:rsid w:val="0068680A"/>
    <w:rsid w:val="0068788A"/>
    <w:rsid w:val="00690FA6"/>
    <w:rsid w:val="006929D6"/>
    <w:rsid w:val="00692B88"/>
    <w:rsid w:val="00692EA3"/>
    <w:rsid w:val="00692F70"/>
    <w:rsid w:val="00695B51"/>
    <w:rsid w:val="00696ADA"/>
    <w:rsid w:val="006A0EB1"/>
    <w:rsid w:val="006A2699"/>
    <w:rsid w:val="006A4802"/>
    <w:rsid w:val="006A4F2A"/>
    <w:rsid w:val="006A7862"/>
    <w:rsid w:val="006A7A05"/>
    <w:rsid w:val="006B0904"/>
    <w:rsid w:val="006B0B60"/>
    <w:rsid w:val="006B1ED3"/>
    <w:rsid w:val="006B2C8A"/>
    <w:rsid w:val="006B4073"/>
    <w:rsid w:val="006B46A5"/>
    <w:rsid w:val="006B7695"/>
    <w:rsid w:val="006B79A3"/>
    <w:rsid w:val="006B7C5D"/>
    <w:rsid w:val="006B7E11"/>
    <w:rsid w:val="006C0A57"/>
    <w:rsid w:val="006C24DA"/>
    <w:rsid w:val="006C3F4D"/>
    <w:rsid w:val="006C4FC7"/>
    <w:rsid w:val="006C541D"/>
    <w:rsid w:val="006C58B9"/>
    <w:rsid w:val="006C6E4C"/>
    <w:rsid w:val="006D1BD2"/>
    <w:rsid w:val="006D23CA"/>
    <w:rsid w:val="006D23D2"/>
    <w:rsid w:val="006D3864"/>
    <w:rsid w:val="006D4CF2"/>
    <w:rsid w:val="006D7559"/>
    <w:rsid w:val="006E03AC"/>
    <w:rsid w:val="006E2432"/>
    <w:rsid w:val="006E2A4B"/>
    <w:rsid w:val="006E50F9"/>
    <w:rsid w:val="006E69E3"/>
    <w:rsid w:val="006E73BC"/>
    <w:rsid w:val="006E7FC4"/>
    <w:rsid w:val="006F1689"/>
    <w:rsid w:val="006F1EA5"/>
    <w:rsid w:val="006F38B7"/>
    <w:rsid w:val="006F4D3F"/>
    <w:rsid w:val="006F53DA"/>
    <w:rsid w:val="006F6489"/>
    <w:rsid w:val="006F6744"/>
    <w:rsid w:val="006F69FC"/>
    <w:rsid w:val="006F716B"/>
    <w:rsid w:val="00701C6A"/>
    <w:rsid w:val="00704A27"/>
    <w:rsid w:val="00704FCD"/>
    <w:rsid w:val="00707D49"/>
    <w:rsid w:val="0071485B"/>
    <w:rsid w:val="00714A06"/>
    <w:rsid w:val="007155DA"/>
    <w:rsid w:val="00716461"/>
    <w:rsid w:val="0072017F"/>
    <w:rsid w:val="007212CC"/>
    <w:rsid w:val="007215D4"/>
    <w:rsid w:val="007244E6"/>
    <w:rsid w:val="00724A0F"/>
    <w:rsid w:val="007260C5"/>
    <w:rsid w:val="00727B78"/>
    <w:rsid w:val="00730839"/>
    <w:rsid w:val="00732163"/>
    <w:rsid w:val="00733794"/>
    <w:rsid w:val="007338C9"/>
    <w:rsid w:val="00733A6A"/>
    <w:rsid w:val="007345CA"/>
    <w:rsid w:val="00735855"/>
    <w:rsid w:val="007426BC"/>
    <w:rsid w:val="00744AEA"/>
    <w:rsid w:val="0074543F"/>
    <w:rsid w:val="00745DA7"/>
    <w:rsid w:val="00745F2F"/>
    <w:rsid w:val="00747543"/>
    <w:rsid w:val="007515D3"/>
    <w:rsid w:val="00751E38"/>
    <w:rsid w:val="00752A2D"/>
    <w:rsid w:val="00755614"/>
    <w:rsid w:val="00762198"/>
    <w:rsid w:val="00765B1A"/>
    <w:rsid w:val="0077233A"/>
    <w:rsid w:val="00773D17"/>
    <w:rsid w:val="00775E5E"/>
    <w:rsid w:val="00777B35"/>
    <w:rsid w:val="007805F4"/>
    <w:rsid w:val="007838DB"/>
    <w:rsid w:val="00783E78"/>
    <w:rsid w:val="00784131"/>
    <w:rsid w:val="0078519A"/>
    <w:rsid w:val="0078693A"/>
    <w:rsid w:val="007872F6"/>
    <w:rsid w:val="007904AD"/>
    <w:rsid w:val="007908CA"/>
    <w:rsid w:val="00790F53"/>
    <w:rsid w:val="007910A2"/>
    <w:rsid w:val="007912AF"/>
    <w:rsid w:val="00791774"/>
    <w:rsid w:val="0079228E"/>
    <w:rsid w:val="00795597"/>
    <w:rsid w:val="00795BA8"/>
    <w:rsid w:val="00795EB8"/>
    <w:rsid w:val="00796B7A"/>
    <w:rsid w:val="00796BA3"/>
    <w:rsid w:val="00796EFA"/>
    <w:rsid w:val="007A0CD1"/>
    <w:rsid w:val="007A211F"/>
    <w:rsid w:val="007A2E20"/>
    <w:rsid w:val="007A371C"/>
    <w:rsid w:val="007A41C9"/>
    <w:rsid w:val="007A634E"/>
    <w:rsid w:val="007A6614"/>
    <w:rsid w:val="007A6E04"/>
    <w:rsid w:val="007A78E1"/>
    <w:rsid w:val="007B01C6"/>
    <w:rsid w:val="007B14FE"/>
    <w:rsid w:val="007B34BD"/>
    <w:rsid w:val="007B3676"/>
    <w:rsid w:val="007B3EF8"/>
    <w:rsid w:val="007B459A"/>
    <w:rsid w:val="007B6AA5"/>
    <w:rsid w:val="007B72CA"/>
    <w:rsid w:val="007B7A08"/>
    <w:rsid w:val="007C0085"/>
    <w:rsid w:val="007C14F5"/>
    <w:rsid w:val="007C15EA"/>
    <w:rsid w:val="007C17CD"/>
    <w:rsid w:val="007C1A96"/>
    <w:rsid w:val="007C2AE5"/>
    <w:rsid w:val="007C45F9"/>
    <w:rsid w:val="007C5D05"/>
    <w:rsid w:val="007C5F1D"/>
    <w:rsid w:val="007D0752"/>
    <w:rsid w:val="007D103B"/>
    <w:rsid w:val="007D2A6C"/>
    <w:rsid w:val="007D2B17"/>
    <w:rsid w:val="007D427B"/>
    <w:rsid w:val="007D4F6A"/>
    <w:rsid w:val="007D60B8"/>
    <w:rsid w:val="007D63B3"/>
    <w:rsid w:val="007D67B6"/>
    <w:rsid w:val="007D7898"/>
    <w:rsid w:val="007D7D9D"/>
    <w:rsid w:val="007E049F"/>
    <w:rsid w:val="007E1ABF"/>
    <w:rsid w:val="007E1B2C"/>
    <w:rsid w:val="007E1C3E"/>
    <w:rsid w:val="007E379B"/>
    <w:rsid w:val="007E3986"/>
    <w:rsid w:val="007E3F62"/>
    <w:rsid w:val="007E436D"/>
    <w:rsid w:val="007E44B2"/>
    <w:rsid w:val="007E4BE9"/>
    <w:rsid w:val="007E6929"/>
    <w:rsid w:val="007E7A5C"/>
    <w:rsid w:val="007F0775"/>
    <w:rsid w:val="007F0DA0"/>
    <w:rsid w:val="007F1448"/>
    <w:rsid w:val="007F1C50"/>
    <w:rsid w:val="007F35B9"/>
    <w:rsid w:val="007F66D9"/>
    <w:rsid w:val="007F6EC9"/>
    <w:rsid w:val="007F70B8"/>
    <w:rsid w:val="007F7497"/>
    <w:rsid w:val="0080158C"/>
    <w:rsid w:val="008034FB"/>
    <w:rsid w:val="00804111"/>
    <w:rsid w:val="008041F5"/>
    <w:rsid w:val="00804ACA"/>
    <w:rsid w:val="00804EF6"/>
    <w:rsid w:val="008050EE"/>
    <w:rsid w:val="00805A04"/>
    <w:rsid w:val="00807382"/>
    <w:rsid w:val="0081096A"/>
    <w:rsid w:val="008135FB"/>
    <w:rsid w:val="00813913"/>
    <w:rsid w:val="00814ACA"/>
    <w:rsid w:val="00814EB5"/>
    <w:rsid w:val="0081543D"/>
    <w:rsid w:val="00816456"/>
    <w:rsid w:val="008204FC"/>
    <w:rsid w:val="0082105F"/>
    <w:rsid w:val="00821F8E"/>
    <w:rsid w:val="008231AE"/>
    <w:rsid w:val="00823425"/>
    <w:rsid w:val="0082603D"/>
    <w:rsid w:val="00826361"/>
    <w:rsid w:val="00826D88"/>
    <w:rsid w:val="00826E43"/>
    <w:rsid w:val="00830DD6"/>
    <w:rsid w:val="00832755"/>
    <w:rsid w:val="0083277D"/>
    <w:rsid w:val="008330F9"/>
    <w:rsid w:val="00834EA3"/>
    <w:rsid w:val="00835624"/>
    <w:rsid w:val="00835E4A"/>
    <w:rsid w:val="008372B2"/>
    <w:rsid w:val="00840152"/>
    <w:rsid w:val="00840160"/>
    <w:rsid w:val="00843ADE"/>
    <w:rsid w:val="00843CB9"/>
    <w:rsid w:val="00843F67"/>
    <w:rsid w:val="0084465D"/>
    <w:rsid w:val="00845B7D"/>
    <w:rsid w:val="00845F59"/>
    <w:rsid w:val="00846346"/>
    <w:rsid w:val="00846443"/>
    <w:rsid w:val="00846FBB"/>
    <w:rsid w:val="008471B2"/>
    <w:rsid w:val="008508D5"/>
    <w:rsid w:val="00850DFC"/>
    <w:rsid w:val="00850FF2"/>
    <w:rsid w:val="00851C32"/>
    <w:rsid w:val="00852C50"/>
    <w:rsid w:val="00852CFA"/>
    <w:rsid w:val="008531FB"/>
    <w:rsid w:val="00853A8B"/>
    <w:rsid w:val="00856E85"/>
    <w:rsid w:val="008577F2"/>
    <w:rsid w:val="00857A1E"/>
    <w:rsid w:val="008605D7"/>
    <w:rsid w:val="008617E7"/>
    <w:rsid w:val="008625D6"/>
    <w:rsid w:val="008626E2"/>
    <w:rsid w:val="008633F2"/>
    <w:rsid w:val="008634F9"/>
    <w:rsid w:val="008655A9"/>
    <w:rsid w:val="00866071"/>
    <w:rsid w:val="00866456"/>
    <w:rsid w:val="00866B88"/>
    <w:rsid w:val="00867299"/>
    <w:rsid w:val="00867A33"/>
    <w:rsid w:val="00867D98"/>
    <w:rsid w:val="0087114F"/>
    <w:rsid w:val="00871273"/>
    <w:rsid w:val="008726C7"/>
    <w:rsid w:val="00875A5E"/>
    <w:rsid w:val="00876F5F"/>
    <w:rsid w:val="0087787E"/>
    <w:rsid w:val="00880D99"/>
    <w:rsid w:val="008829F5"/>
    <w:rsid w:val="008839E6"/>
    <w:rsid w:val="00883B4E"/>
    <w:rsid w:val="00884302"/>
    <w:rsid w:val="00884A69"/>
    <w:rsid w:val="00884A94"/>
    <w:rsid w:val="008855C2"/>
    <w:rsid w:val="008856EB"/>
    <w:rsid w:val="00886BAA"/>
    <w:rsid w:val="00886D63"/>
    <w:rsid w:val="00887365"/>
    <w:rsid w:val="0088739C"/>
    <w:rsid w:val="00887516"/>
    <w:rsid w:val="00887FAC"/>
    <w:rsid w:val="0089169E"/>
    <w:rsid w:val="0089263F"/>
    <w:rsid w:val="00893D49"/>
    <w:rsid w:val="00893D97"/>
    <w:rsid w:val="00896A57"/>
    <w:rsid w:val="00897586"/>
    <w:rsid w:val="008979CA"/>
    <w:rsid w:val="008A0085"/>
    <w:rsid w:val="008A0A53"/>
    <w:rsid w:val="008A0B0D"/>
    <w:rsid w:val="008A20B6"/>
    <w:rsid w:val="008A2895"/>
    <w:rsid w:val="008A4795"/>
    <w:rsid w:val="008A5619"/>
    <w:rsid w:val="008A5B98"/>
    <w:rsid w:val="008A77AF"/>
    <w:rsid w:val="008A7D89"/>
    <w:rsid w:val="008B0184"/>
    <w:rsid w:val="008B0DD4"/>
    <w:rsid w:val="008B15FA"/>
    <w:rsid w:val="008B2C6D"/>
    <w:rsid w:val="008B54D5"/>
    <w:rsid w:val="008B58DE"/>
    <w:rsid w:val="008B7183"/>
    <w:rsid w:val="008B722E"/>
    <w:rsid w:val="008B7355"/>
    <w:rsid w:val="008B7F69"/>
    <w:rsid w:val="008C110D"/>
    <w:rsid w:val="008C11E2"/>
    <w:rsid w:val="008C1997"/>
    <w:rsid w:val="008C201C"/>
    <w:rsid w:val="008C4A0E"/>
    <w:rsid w:val="008C4E60"/>
    <w:rsid w:val="008C4FDA"/>
    <w:rsid w:val="008C72F2"/>
    <w:rsid w:val="008D2764"/>
    <w:rsid w:val="008D5B63"/>
    <w:rsid w:val="008E1190"/>
    <w:rsid w:val="008E24B4"/>
    <w:rsid w:val="008E2912"/>
    <w:rsid w:val="008E2F35"/>
    <w:rsid w:val="008E3763"/>
    <w:rsid w:val="008E5A5F"/>
    <w:rsid w:val="008E78B9"/>
    <w:rsid w:val="008F092C"/>
    <w:rsid w:val="008F1D84"/>
    <w:rsid w:val="008F2027"/>
    <w:rsid w:val="008F28C4"/>
    <w:rsid w:val="008F4290"/>
    <w:rsid w:val="008F4580"/>
    <w:rsid w:val="008F4894"/>
    <w:rsid w:val="008F4F4C"/>
    <w:rsid w:val="008F5003"/>
    <w:rsid w:val="008F5882"/>
    <w:rsid w:val="008F6463"/>
    <w:rsid w:val="008F6A34"/>
    <w:rsid w:val="008F73F2"/>
    <w:rsid w:val="009050E2"/>
    <w:rsid w:val="00907000"/>
    <w:rsid w:val="00910EE4"/>
    <w:rsid w:val="00912876"/>
    <w:rsid w:val="00913783"/>
    <w:rsid w:val="00914132"/>
    <w:rsid w:val="009160AC"/>
    <w:rsid w:val="009177F3"/>
    <w:rsid w:val="00917A5D"/>
    <w:rsid w:val="00920833"/>
    <w:rsid w:val="0092167E"/>
    <w:rsid w:val="00921800"/>
    <w:rsid w:val="009220E3"/>
    <w:rsid w:val="0092455B"/>
    <w:rsid w:val="00925900"/>
    <w:rsid w:val="00925C76"/>
    <w:rsid w:val="009303A8"/>
    <w:rsid w:val="00931BE6"/>
    <w:rsid w:val="009321C8"/>
    <w:rsid w:val="00932F6D"/>
    <w:rsid w:val="0093304E"/>
    <w:rsid w:val="009347ED"/>
    <w:rsid w:val="00935264"/>
    <w:rsid w:val="00936656"/>
    <w:rsid w:val="0093682D"/>
    <w:rsid w:val="0093777A"/>
    <w:rsid w:val="00940E0B"/>
    <w:rsid w:val="00940E9F"/>
    <w:rsid w:val="00941CF6"/>
    <w:rsid w:val="0094222C"/>
    <w:rsid w:val="009423F6"/>
    <w:rsid w:val="00942737"/>
    <w:rsid w:val="009428B0"/>
    <w:rsid w:val="00942AF8"/>
    <w:rsid w:val="0094313D"/>
    <w:rsid w:val="00943395"/>
    <w:rsid w:val="00943E12"/>
    <w:rsid w:val="00944D8E"/>
    <w:rsid w:val="00944FDA"/>
    <w:rsid w:val="009450F5"/>
    <w:rsid w:val="00946009"/>
    <w:rsid w:val="00946EFA"/>
    <w:rsid w:val="00950040"/>
    <w:rsid w:val="0095063D"/>
    <w:rsid w:val="00950B93"/>
    <w:rsid w:val="009513E2"/>
    <w:rsid w:val="00952806"/>
    <w:rsid w:val="00952C92"/>
    <w:rsid w:val="00953458"/>
    <w:rsid w:val="00955EF3"/>
    <w:rsid w:val="00956743"/>
    <w:rsid w:val="00956B15"/>
    <w:rsid w:val="00957160"/>
    <w:rsid w:val="00960489"/>
    <w:rsid w:val="00960E59"/>
    <w:rsid w:val="0096132D"/>
    <w:rsid w:val="009613F2"/>
    <w:rsid w:val="009615B1"/>
    <w:rsid w:val="00962CBB"/>
    <w:rsid w:val="00964348"/>
    <w:rsid w:val="00964F3B"/>
    <w:rsid w:val="0096500D"/>
    <w:rsid w:val="009658FF"/>
    <w:rsid w:val="00966059"/>
    <w:rsid w:val="0096677E"/>
    <w:rsid w:val="00967C2D"/>
    <w:rsid w:val="009724DF"/>
    <w:rsid w:val="009738D0"/>
    <w:rsid w:val="00973962"/>
    <w:rsid w:val="00974DFE"/>
    <w:rsid w:val="0097614A"/>
    <w:rsid w:val="00976556"/>
    <w:rsid w:val="009817EF"/>
    <w:rsid w:val="009832E0"/>
    <w:rsid w:val="0098416C"/>
    <w:rsid w:val="00986057"/>
    <w:rsid w:val="0098605C"/>
    <w:rsid w:val="00986E9A"/>
    <w:rsid w:val="009878DF"/>
    <w:rsid w:val="00992905"/>
    <w:rsid w:val="0099461B"/>
    <w:rsid w:val="00995A53"/>
    <w:rsid w:val="00996F21"/>
    <w:rsid w:val="009974D5"/>
    <w:rsid w:val="009A023D"/>
    <w:rsid w:val="009A0CEE"/>
    <w:rsid w:val="009A11B8"/>
    <w:rsid w:val="009A3625"/>
    <w:rsid w:val="009A43F7"/>
    <w:rsid w:val="009A469F"/>
    <w:rsid w:val="009A482A"/>
    <w:rsid w:val="009A51AC"/>
    <w:rsid w:val="009A5B16"/>
    <w:rsid w:val="009A6477"/>
    <w:rsid w:val="009B00E1"/>
    <w:rsid w:val="009B22E2"/>
    <w:rsid w:val="009B2E71"/>
    <w:rsid w:val="009B3FD1"/>
    <w:rsid w:val="009B4521"/>
    <w:rsid w:val="009B5ED5"/>
    <w:rsid w:val="009B62B8"/>
    <w:rsid w:val="009B69E1"/>
    <w:rsid w:val="009B6DA2"/>
    <w:rsid w:val="009C02EA"/>
    <w:rsid w:val="009C0E33"/>
    <w:rsid w:val="009C101A"/>
    <w:rsid w:val="009C14AF"/>
    <w:rsid w:val="009C3048"/>
    <w:rsid w:val="009C33D7"/>
    <w:rsid w:val="009C3538"/>
    <w:rsid w:val="009C4529"/>
    <w:rsid w:val="009C477C"/>
    <w:rsid w:val="009C4EC9"/>
    <w:rsid w:val="009C5346"/>
    <w:rsid w:val="009C55A5"/>
    <w:rsid w:val="009C6BD5"/>
    <w:rsid w:val="009C7BF7"/>
    <w:rsid w:val="009D0E77"/>
    <w:rsid w:val="009D470D"/>
    <w:rsid w:val="009D4DAE"/>
    <w:rsid w:val="009D503C"/>
    <w:rsid w:val="009D50A4"/>
    <w:rsid w:val="009D6807"/>
    <w:rsid w:val="009D72F7"/>
    <w:rsid w:val="009E4102"/>
    <w:rsid w:val="009E4350"/>
    <w:rsid w:val="009E435B"/>
    <w:rsid w:val="009E4F7E"/>
    <w:rsid w:val="009E5753"/>
    <w:rsid w:val="009E58FD"/>
    <w:rsid w:val="009E670D"/>
    <w:rsid w:val="009E73B1"/>
    <w:rsid w:val="009E73E2"/>
    <w:rsid w:val="009E7BAE"/>
    <w:rsid w:val="009F01BF"/>
    <w:rsid w:val="009F0A31"/>
    <w:rsid w:val="009F0C34"/>
    <w:rsid w:val="009F24B3"/>
    <w:rsid w:val="009F276E"/>
    <w:rsid w:val="009F3A23"/>
    <w:rsid w:val="009F4459"/>
    <w:rsid w:val="009F493C"/>
    <w:rsid w:val="009F6209"/>
    <w:rsid w:val="009F62A5"/>
    <w:rsid w:val="009F6FFD"/>
    <w:rsid w:val="00A01D83"/>
    <w:rsid w:val="00A01E4D"/>
    <w:rsid w:val="00A02411"/>
    <w:rsid w:val="00A03866"/>
    <w:rsid w:val="00A04311"/>
    <w:rsid w:val="00A0455C"/>
    <w:rsid w:val="00A04E44"/>
    <w:rsid w:val="00A10382"/>
    <w:rsid w:val="00A11B71"/>
    <w:rsid w:val="00A11F33"/>
    <w:rsid w:val="00A12D92"/>
    <w:rsid w:val="00A15749"/>
    <w:rsid w:val="00A15B8A"/>
    <w:rsid w:val="00A2163E"/>
    <w:rsid w:val="00A220A9"/>
    <w:rsid w:val="00A22BAB"/>
    <w:rsid w:val="00A23B70"/>
    <w:rsid w:val="00A24493"/>
    <w:rsid w:val="00A24BB4"/>
    <w:rsid w:val="00A24FC8"/>
    <w:rsid w:val="00A25032"/>
    <w:rsid w:val="00A2647E"/>
    <w:rsid w:val="00A265F9"/>
    <w:rsid w:val="00A26877"/>
    <w:rsid w:val="00A26F56"/>
    <w:rsid w:val="00A277BC"/>
    <w:rsid w:val="00A30F76"/>
    <w:rsid w:val="00A31C23"/>
    <w:rsid w:val="00A32D42"/>
    <w:rsid w:val="00A33F72"/>
    <w:rsid w:val="00A3473B"/>
    <w:rsid w:val="00A35531"/>
    <w:rsid w:val="00A3786A"/>
    <w:rsid w:val="00A37A1A"/>
    <w:rsid w:val="00A37AEB"/>
    <w:rsid w:val="00A40C22"/>
    <w:rsid w:val="00A41B55"/>
    <w:rsid w:val="00A421C9"/>
    <w:rsid w:val="00A430F4"/>
    <w:rsid w:val="00A44241"/>
    <w:rsid w:val="00A4461F"/>
    <w:rsid w:val="00A44726"/>
    <w:rsid w:val="00A46B0B"/>
    <w:rsid w:val="00A46DE2"/>
    <w:rsid w:val="00A476DE"/>
    <w:rsid w:val="00A514B6"/>
    <w:rsid w:val="00A51B3F"/>
    <w:rsid w:val="00A5234B"/>
    <w:rsid w:val="00A5424C"/>
    <w:rsid w:val="00A550DC"/>
    <w:rsid w:val="00A5798B"/>
    <w:rsid w:val="00A60B12"/>
    <w:rsid w:val="00A60EAD"/>
    <w:rsid w:val="00A622D6"/>
    <w:rsid w:val="00A6282E"/>
    <w:rsid w:val="00A63E6C"/>
    <w:rsid w:val="00A655B9"/>
    <w:rsid w:val="00A67961"/>
    <w:rsid w:val="00A71B19"/>
    <w:rsid w:val="00A73B0F"/>
    <w:rsid w:val="00A74145"/>
    <w:rsid w:val="00A76348"/>
    <w:rsid w:val="00A8003D"/>
    <w:rsid w:val="00A80AEA"/>
    <w:rsid w:val="00A80F8A"/>
    <w:rsid w:val="00A82C5E"/>
    <w:rsid w:val="00A85EAD"/>
    <w:rsid w:val="00A87297"/>
    <w:rsid w:val="00A87478"/>
    <w:rsid w:val="00A8759C"/>
    <w:rsid w:val="00A91339"/>
    <w:rsid w:val="00A91907"/>
    <w:rsid w:val="00A9207B"/>
    <w:rsid w:val="00A9405B"/>
    <w:rsid w:val="00A95A2E"/>
    <w:rsid w:val="00AA1932"/>
    <w:rsid w:val="00AA2AD2"/>
    <w:rsid w:val="00AA3FDD"/>
    <w:rsid w:val="00AA4970"/>
    <w:rsid w:val="00AA4F20"/>
    <w:rsid w:val="00AA4FDB"/>
    <w:rsid w:val="00AA59A0"/>
    <w:rsid w:val="00AB0104"/>
    <w:rsid w:val="00AB1419"/>
    <w:rsid w:val="00AB30F8"/>
    <w:rsid w:val="00AB3704"/>
    <w:rsid w:val="00AB37EF"/>
    <w:rsid w:val="00AB3B64"/>
    <w:rsid w:val="00AB491F"/>
    <w:rsid w:val="00AB53D1"/>
    <w:rsid w:val="00AB5B48"/>
    <w:rsid w:val="00AB7DAF"/>
    <w:rsid w:val="00AC0EAC"/>
    <w:rsid w:val="00AC0F44"/>
    <w:rsid w:val="00AC1CD8"/>
    <w:rsid w:val="00AC26F5"/>
    <w:rsid w:val="00AC2E99"/>
    <w:rsid w:val="00AC3884"/>
    <w:rsid w:val="00AC4CFE"/>
    <w:rsid w:val="00AC5059"/>
    <w:rsid w:val="00AC671E"/>
    <w:rsid w:val="00AC678E"/>
    <w:rsid w:val="00AD03BE"/>
    <w:rsid w:val="00AD13F0"/>
    <w:rsid w:val="00AD32BE"/>
    <w:rsid w:val="00AD4375"/>
    <w:rsid w:val="00AD4EA0"/>
    <w:rsid w:val="00AD5CC3"/>
    <w:rsid w:val="00AD7AAC"/>
    <w:rsid w:val="00AD7B9C"/>
    <w:rsid w:val="00AD7D53"/>
    <w:rsid w:val="00AE0410"/>
    <w:rsid w:val="00AE2B21"/>
    <w:rsid w:val="00AE2CB6"/>
    <w:rsid w:val="00AE3A7B"/>
    <w:rsid w:val="00AE474B"/>
    <w:rsid w:val="00AE51E1"/>
    <w:rsid w:val="00AE57B1"/>
    <w:rsid w:val="00AE61CC"/>
    <w:rsid w:val="00AF0B91"/>
    <w:rsid w:val="00AF173C"/>
    <w:rsid w:val="00AF20D2"/>
    <w:rsid w:val="00AF25E9"/>
    <w:rsid w:val="00AF34E8"/>
    <w:rsid w:val="00AF4E87"/>
    <w:rsid w:val="00AF52F0"/>
    <w:rsid w:val="00AF6134"/>
    <w:rsid w:val="00AF6D4E"/>
    <w:rsid w:val="00AF73D2"/>
    <w:rsid w:val="00B001C0"/>
    <w:rsid w:val="00B00FE9"/>
    <w:rsid w:val="00B0169E"/>
    <w:rsid w:val="00B01BAC"/>
    <w:rsid w:val="00B023CD"/>
    <w:rsid w:val="00B04DA9"/>
    <w:rsid w:val="00B05193"/>
    <w:rsid w:val="00B06915"/>
    <w:rsid w:val="00B07B30"/>
    <w:rsid w:val="00B07F86"/>
    <w:rsid w:val="00B11662"/>
    <w:rsid w:val="00B12042"/>
    <w:rsid w:val="00B13AE7"/>
    <w:rsid w:val="00B142B3"/>
    <w:rsid w:val="00B14C7B"/>
    <w:rsid w:val="00B14D9C"/>
    <w:rsid w:val="00B1578E"/>
    <w:rsid w:val="00B15C88"/>
    <w:rsid w:val="00B167A3"/>
    <w:rsid w:val="00B16D97"/>
    <w:rsid w:val="00B170B2"/>
    <w:rsid w:val="00B174FF"/>
    <w:rsid w:val="00B20D2D"/>
    <w:rsid w:val="00B2342A"/>
    <w:rsid w:val="00B2574C"/>
    <w:rsid w:val="00B309A3"/>
    <w:rsid w:val="00B30B4C"/>
    <w:rsid w:val="00B31202"/>
    <w:rsid w:val="00B32A86"/>
    <w:rsid w:val="00B34300"/>
    <w:rsid w:val="00B36291"/>
    <w:rsid w:val="00B40D1F"/>
    <w:rsid w:val="00B413D8"/>
    <w:rsid w:val="00B42702"/>
    <w:rsid w:val="00B4354F"/>
    <w:rsid w:val="00B43E83"/>
    <w:rsid w:val="00B446C5"/>
    <w:rsid w:val="00B46746"/>
    <w:rsid w:val="00B46B46"/>
    <w:rsid w:val="00B47165"/>
    <w:rsid w:val="00B5295E"/>
    <w:rsid w:val="00B52F9B"/>
    <w:rsid w:val="00B53AF9"/>
    <w:rsid w:val="00B55087"/>
    <w:rsid w:val="00B5535E"/>
    <w:rsid w:val="00B554DD"/>
    <w:rsid w:val="00B5619D"/>
    <w:rsid w:val="00B56419"/>
    <w:rsid w:val="00B613A2"/>
    <w:rsid w:val="00B630EE"/>
    <w:rsid w:val="00B63157"/>
    <w:rsid w:val="00B63531"/>
    <w:rsid w:val="00B63974"/>
    <w:rsid w:val="00B63D6C"/>
    <w:rsid w:val="00B641D4"/>
    <w:rsid w:val="00B654B8"/>
    <w:rsid w:val="00B6671A"/>
    <w:rsid w:val="00B66CB3"/>
    <w:rsid w:val="00B72489"/>
    <w:rsid w:val="00B72C8B"/>
    <w:rsid w:val="00B7339E"/>
    <w:rsid w:val="00B73849"/>
    <w:rsid w:val="00B73AAB"/>
    <w:rsid w:val="00B73C0E"/>
    <w:rsid w:val="00B745DF"/>
    <w:rsid w:val="00B74FF9"/>
    <w:rsid w:val="00B75081"/>
    <w:rsid w:val="00B75D21"/>
    <w:rsid w:val="00B763A0"/>
    <w:rsid w:val="00B80C29"/>
    <w:rsid w:val="00B813E5"/>
    <w:rsid w:val="00B815C8"/>
    <w:rsid w:val="00B81A57"/>
    <w:rsid w:val="00B81E09"/>
    <w:rsid w:val="00B82088"/>
    <w:rsid w:val="00B822E8"/>
    <w:rsid w:val="00B839A6"/>
    <w:rsid w:val="00B85F9D"/>
    <w:rsid w:val="00B8711C"/>
    <w:rsid w:val="00B87517"/>
    <w:rsid w:val="00B876AF"/>
    <w:rsid w:val="00B91119"/>
    <w:rsid w:val="00B9155B"/>
    <w:rsid w:val="00B9200D"/>
    <w:rsid w:val="00B92B72"/>
    <w:rsid w:val="00B92F13"/>
    <w:rsid w:val="00B940EF"/>
    <w:rsid w:val="00B9474A"/>
    <w:rsid w:val="00B9655D"/>
    <w:rsid w:val="00B96B78"/>
    <w:rsid w:val="00BA08F8"/>
    <w:rsid w:val="00BA2247"/>
    <w:rsid w:val="00BA303B"/>
    <w:rsid w:val="00BA3795"/>
    <w:rsid w:val="00BA4FBC"/>
    <w:rsid w:val="00BA6D52"/>
    <w:rsid w:val="00BA6FA7"/>
    <w:rsid w:val="00BA7D34"/>
    <w:rsid w:val="00BB063E"/>
    <w:rsid w:val="00BB13AE"/>
    <w:rsid w:val="00BB1698"/>
    <w:rsid w:val="00BB1B42"/>
    <w:rsid w:val="00BB6588"/>
    <w:rsid w:val="00BB76F8"/>
    <w:rsid w:val="00BC1073"/>
    <w:rsid w:val="00BC13B2"/>
    <w:rsid w:val="00BC2FF2"/>
    <w:rsid w:val="00BC303C"/>
    <w:rsid w:val="00BC40C0"/>
    <w:rsid w:val="00BC5875"/>
    <w:rsid w:val="00BC64AB"/>
    <w:rsid w:val="00BD089B"/>
    <w:rsid w:val="00BD0AAA"/>
    <w:rsid w:val="00BD16C3"/>
    <w:rsid w:val="00BD1F23"/>
    <w:rsid w:val="00BD3E19"/>
    <w:rsid w:val="00BD46E0"/>
    <w:rsid w:val="00BD5A6F"/>
    <w:rsid w:val="00BD675C"/>
    <w:rsid w:val="00BD6D61"/>
    <w:rsid w:val="00BE0602"/>
    <w:rsid w:val="00BE21CB"/>
    <w:rsid w:val="00BE2495"/>
    <w:rsid w:val="00BE353D"/>
    <w:rsid w:val="00BE5D23"/>
    <w:rsid w:val="00BE66BE"/>
    <w:rsid w:val="00BE66CE"/>
    <w:rsid w:val="00BE69C2"/>
    <w:rsid w:val="00BF05DB"/>
    <w:rsid w:val="00BF1327"/>
    <w:rsid w:val="00BF1803"/>
    <w:rsid w:val="00BF269D"/>
    <w:rsid w:val="00BF3D6D"/>
    <w:rsid w:val="00BF4397"/>
    <w:rsid w:val="00BF6F5A"/>
    <w:rsid w:val="00BF7AA7"/>
    <w:rsid w:val="00C00803"/>
    <w:rsid w:val="00C00CB1"/>
    <w:rsid w:val="00C00EB1"/>
    <w:rsid w:val="00C00F92"/>
    <w:rsid w:val="00C0174D"/>
    <w:rsid w:val="00C024D0"/>
    <w:rsid w:val="00C0464F"/>
    <w:rsid w:val="00C04D07"/>
    <w:rsid w:val="00C04EEE"/>
    <w:rsid w:val="00C05987"/>
    <w:rsid w:val="00C05DBF"/>
    <w:rsid w:val="00C066BA"/>
    <w:rsid w:val="00C07677"/>
    <w:rsid w:val="00C10AEE"/>
    <w:rsid w:val="00C10EA2"/>
    <w:rsid w:val="00C11069"/>
    <w:rsid w:val="00C11079"/>
    <w:rsid w:val="00C11203"/>
    <w:rsid w:val="00C1121D"/>
    <w:rsid w:val="00C1201C"/>
    <w:rsid w:val="00C13094"/>
    <w:rsid w:val="00C1340B"/>
    <w:rsid w:val="00C15A87"/>
    <w:rsid w:val="00C16473"/>
    <w:rsid w:val="00C20446"/>
    <w:rsid w:val="00C21364"/>
    <w:rsid w:val="00C2352C"/>
    <w:rsid w:val="00C25AA1"/>
    <w:rsid w:val="00C260D4"/>
    <w:rsid w:val="00C26557"/>
    <w:rsid w:val="00C269AE"/>
    <w:rsid w:val="00C307C6"/>
    <w:rsid w:val="00C30B87"/>
    <w:rsid w:val="00C31926"/>
    <w:rsid w:val="00C33183"/>
    <w:rsid w:val="00C34D89"/>
    <w:rsid w:val="00C36405"/>
    <w:rsid w:val="00C36C98"/>
    <w:rsid w:val="00C36FC0"/>
    <w:rsid w:val="00C402BA"/>
    <w:rsid w:val="00C40815"/>
    <w:rsid w:val="00C416C7"/>
    <w:rsid w:val="00C4221C"/>
    <w:rsid w:val="00C427C9"/>
    <w:rsid w:val="00C42A49"/>
    <w:rsid w:val="00C431AD"/>
    <w:rsid w:val="00C43608"/>
    <w:rsid w:val="00C447CB"/>
    <w:rsid w:val="00C4625F"/>
    <w:rsid w:val="00C479DE"/>
    <w:rsid w:val="00C47D0E"/>
    <w:rsid w:val="00C5035C"/>
    <w:rsid w:val="00C510BD"/>
    <w:rsid w:val="00C54BC6"/>
    <w:rsid w:val="00C55044"/>
    <w:rsid w:val="00C55760"/>
    <w:rsid w:val="00C569E9"/>
    <w:rsid w:val="00C56E67"/>
    <w:rsid w:val="00C57761"/>
    <w:rsid w:val="00C5791B"/>
    <w:rsid w:val="00C608AB"/>
    <w:rsid w:val="00C609D8"/>
    <w:rsid w:val="00C60D41"/>
    <w:rsid w:val="00C63B49"/>
    <w:rsid w:val="00C63E90"/>
    <w:rsid w:val="00C64088"/>
    <w:rsid w:val="00C663F6"/>
    <w:rsid w:val="00C67A26"/>
    <w:rsid w:val="00C67CB7"/>
    <w:rsid w:val="00C67E4C"/>
    <w:rsid w:val="00C70F4E"/>
    <w:rsid w:val="00C7273D"/>
    <w:rsid w:val="00C72C78"/>
    <w:rsid w:val="00C72E47"/>
    <w:rsid w:val="00C742B8"/>
    <w:rsid w:val="00C74AD1"/>
    <w:rsid w:val="00C75135"/>
    <w:rsid w:val="00C753BF"/>
    <w:rsid w:val="00C754AC"/>
    <w:rsid w:val="00C75797"/>
    <w:rsid w:val="00C75C48"/>
    <w:rsid w:val="00C75CF6"/>
    <w:rsid w:val="00C77D1B"/>
    <w:rsid w:val="00C803E7"/>
    <w:rsid w:val="00C83A21"/>
    <w:rsid w:val="00C8667D"/>
    <w:rsid w:val="00C90057"/>
    <w:rsid w:val="00C92170"/>
    <w:rsid w:val="00C92A33"/>
    <w:rsid w:val="00C93666"/>
    <w:rsid w:val="00C938B8"/>
    <w:rsid w:val="00C9532A"/>
    <w:rsid w:val="00C968E1"/>
    <w:rsid w:val="00CA029C"/>
    <w:rsid w:val="00CA159F"/>
    <w:rsid w:val="00CA19BD"/>
    <w:rsid w:val="00CA2CC7"/>
    <w:rsid w:val="00CA31F2"/>
    <w:rsid w:val="00CA46FA"/>
    <w:rsid w:val="00CA5975"/>
    <w:rsid w:val="00CA6AF2"/>
    <w:rsid w:val="00CA70C6"/>
    <w:rsid w:val="00CA7A91"/>
    <w:rsid w:val="00CB02D9"/>
    <w:rsid w:val="00CB0419"/>
    <w:rsid w:val="00CB0D88"/>
    <w:rsid w:val="00CB1952"/>
    <w:rsid w:val="00CB20E7"/>
    <w:rsid w:val="00CB366E"/>
    <w:rsid w:val="00CB3869"/>
    <w:rsid w:val="00CB510D"/>
    <w:rsid w:val="00CB74F6"/>
    <w:rsid w:val="00CB78AC"/>
    <w:rsid w:val="00CC1C23"/>
    <w:rsid w:val="00CC44E4"/>
    <w:rsid w:val="00CC4EBA"/>
    <w:rsid w:val="00CC64FA"/>
    <w:rsid w:val="00CC6E9B"/>
    <w:rsid w:val="00CD0F4F"/>
    <w:rsid w:val="00CD1235"/>
    <w:rsid w:val="00CD174A"/>
    <w:rsid w:val="00CD300C"/>
    <w:rsid w:val="00CD345D"/>
    <w:rsid w:val="00CD5113"/>
    <w:rsid w:val="00CE0FDC"/>
    <w:rsid w:val="00CE245C"/>
    <w:rsid w:val="00CE4334"/>
    <w:rsid w:val="00CE5112"/>
    <w:rsid w:val="00CE54E0"/>
    <w:rsid w:val="00CE5693"/>
    <w:rsid w:val="00CE5944"/>
    <w:rsid w:val="00CE66F3"/>
    <w:rsid w:val="00CF07EC"/>
    <w:rsid w:val="00CF0BF3"/>
    <w:rsid w:val="00CF2987"/>
    <w:rsid w:val="00CF3FB9"/>
    <w:rsid w:val="00CF47B6"/>
    <w:rsid w:val="00CF531E"/>
    <w:rsid w:val="00CF5944"/>
    <w:rsid w:val="00CF5EF6"/>
    <w:rsid w:val="00CF672C"/>
    <w:rsid w:val="00CF6FFF"/>
    <w:rsid w:val="00D0214A"/>
    <w:rsid w:val="00D03518"/>
    <w:rsid w:val="00D036A0"/>
    <w:rsid w:val="00D03EED"/>
    <w:rsid w:val="00D03FFA"/>
    <w:rsid w:val="00D0442D"/>
    <w:rsid w:val="00D048A0"/>
    <w:rsid w:val="00D04D3F"/>
    <w:rsid w:val="00D04DEB"/>
    <w:rsid w:val="00D064AA"/>
    <w:rsid w:val="00D06791"/>
    <w:rsid w:val="00D10A57"/>
    <w:rsid w:val="00D11994"/>
    <w:rsid w:val="00D119D5"/>
    <w:rsid w:val="00D11A21"/>
    <w:rsid w:val="00D12189"/>
    <w:rsid w:val="00D138B7"/>
    <w:rsid w:val="00D146D8"/>
    <w:rsid w:val="00D14B86"/>
    <w:rsid w:val="00D16B7D"/>
    <w:rsid w:val="00D170B1"/>
    <w:rsid w:val="00D17309"/>
    <w:rsid w:val="00D227EE"/>
    <w:rsid w:val="00D22E4A"/>
    <w:rsid w:val="00D25B32"/>
    <w:rsid w:val="00D263AD"/>
    <w:rsid w:val="00D27F94"/>
    <w:rsid w:val="00D30BF5"/>
    <w:rsid w:val="00D312A6"/>
    <w:rsid w:val="00D323C2"/>
    <w:rsid w:val="00D349DB"/>
    <w:rsid w:val="00D34E9E"/>
    <w:rsid w:val="00D355CD"/>
    <w:rsid w:val="00D35A3B"/>
    <w:rsid w:val="00D4019A"/>
    <w:rsid w:val="00D40A96"/>
    <w:rsid w:val="00D4155E"/>
    <w:rsid w:val="00D42815"/>
    <w:rsid w:val="00D43AE1"/>
    <w:rsid w:val="00D44540"/>
    <w:rsid w:val="00D4594A"/>
    <w:rsid w:val="00D46066"/>
    <w:rsid w:val="00D46866"/>
    <w:rsid w:val="00D476BC"/>
    <w:rsid w:val="00D47AC4"/>
    <w:rsid w:val="00D47E8E"/>
    <w:rsid w:val="00D50D67"/>
    <w:rsid w:val="00D523D6"/>
    <w:rsid w:val="00D529C9"/>
    <w:rsid w:val="00D52F4F"/>
    <w:rsid w:val="00D53DC3"/>
    <w:rsid w:val="00D54408"/>
    <w:rsid w:val="00D5479A"/>
    <w:rsid w:val="00D54DC1"/>
    <w:rsid w:val="00D551DB"/>
    <w:rsid w:val="00D56A75"/>
    <w:rsid w:val="00D56C04"/>
    <w:rsid w:val="00D60341"/>
    <w:rsid w:val="00D61920"/>
    <w:rsid w:val="00D6286A"/>
    <w:rsid w:val="00D63F94"/>
    <w:rsid w:val="00D66DAB"/>
    <w:rsid w:val="00D67304"/>
    <w:rsid w:val="00D67A20"/>
    <w:rsid w:val="00D70085"/>
    <w:rsid w:val="00D708DA"/>
    <w:rsid w:val="00D7389E"/>
    <w:rsid w:val="00D758C2"/>
    <w:rsid w:val="00D80D06"/>
    <w:rsid w:val="00D81544"/>
    <w:rsid w:val="00D8154D"/>
    <w:rsid w:val="00D81CE5"/>
    <w:rsid w:val="00D8473C"/>
    <w:rsid w:val="00D84AAB"/>
    <w:rsid w:val="00D852E4"/>
    <w:rsid w:val="00D8541D"/>
    <w:rsid w:val="00D91E00"/>
    <w:rsid w:val="00D93D35"/>
    <w:rsid w:val="00D940FF"/>
    <w:rsid w:val="00D95519"/>
    <w:rsid w:val="00D95CA5"/>
    <w:rsid w:val="00D95CB9"/>
    <w:rsid w:val="00D9655A"/>
    <w:rsid w:val="00D97CDF"/>
    <w:rsid w:val="00DA1908"/>
    <w:rsid w:val="00DA19DC"/>
    <w:rsid w:val="00DA1DDD"/>
    <w:rsid w:val="00DA2BB9"/>
    <w:rsid w:val="00DA3D12"/>
    <w:rsid w:val="00DA5672"/>
    <w:rsid w:val="00DA5706"/>
    <w:rsid w:val="00DA5BE2"/>
    <w:rsid w:val="00DA7B0D"/>
    <w:rsid w:val="00DB181E"/>
    <w:rsid w:val="00DB1923"/>
    <w:rsid w:val="00DB1A25"/>
    <w:rsid w:val="00DB22BC"/>
    <w:rsid w:val="00DB393F"/>
    <w:rsid w:val="00DB3C44"/>
    <w:rsid w:val="00DB4A2F"/>
    <w:rsid w:val="00DB4CFB"/>
    <w:rsid w:val="00DB5266"/>
    <w:rsid w:val="00DB57E4"/>
    <w:rsid w:val="00DB65A7"/>
    <w:rsid w:val="00DB66F0"/>
    <w:rsid w:val="00DC0B3A"/>
    <w:rsid w:val="00DC0EDF"/>
    <w:rsid w:val="00DC25DF"/>
    <w:rsid w:val="00DC2A3E"/>
    <w:rsid w:val="00DC3711"/>
    <w:rsid w:val="00DC632D"/>
    <w:rsid w:val="00DC6E39"/>
    <w:rsid w:val="00DD0276"/>
    <w:rsid w:val="00DD03C1"/>
    <w:rsid w:val="00DD05B2"/>
    <w:rsid w:val="00DD0CB5"/>
    <w:rsid w:val="00DD11DE"/>
    <w:rsid w:val="00DD1F6F"/>
    <w:rsid w:val="00DD3394"/>
    <w:rsid w:val="00DD36DB"/>
    <w:rsid w:val="00DD3C11"/>
    <w:rsid w:val="00DD3D80"/>
    <w:rsid w:val="00DD4D87"/>
    <w:rsid w:val="00DD5F8F"/>
    <w:rsid w:val="00DE2041"/>
    <w:rsid w:val="00DE4567"/>
    <w:rsid w:val="00DE535E"/>
    <w:rsid w:val="00DE6058"/>
    <w:rsid w:val="00DE6BCF"/>
    <w:rsid w:val="00DE7DA9"/>
    <w:rsid w:val="00DE7FE4"/>
    <w:rsid w:val="00DF03B4"/>
    <w:rsid w:val="00DF1253"/>
    <w:rsid w:val="00DF1A8D"/>
    <w:rsid w:val="00DF2F56"/>
    <w:rsid w:val="00DF36E8"/>
    <w:rsid w:val="00DF6E06"/>
    <w:rsid w:val="00DF7A86"/>
    <w:rsid w:val="00E0124C"/>
    <w:rsid w:val="00E01355"/>
    <w:rsid w:val="00E02416"/>
    <w:rsid w:val="00E02451"/>
    <w:rsid w:val="00E03354"/>
    <w:rsid w:val="00E03FAA"/>
    <w:rsid w:val="00E0443A"/>
    <w:rsid w:val="00E05915"/>
    <w:rsid w:val="00E06CDA"/>
    <w:rsid w:val="00E06E06"/>
    <w:rsid w:val="00E0732D"/>
    <w:rsid w:val="00E1023A"/>
    <w:rsid w:val="00E11906"/>
    <w:rsid w:val="00E148E5"/>
    <w:rsid w:val="00E14BA8"/>
    <w:rsid w:val="00E14DCB"/>
    <w:rsid w:val="00E16824"/>
    <w:rsid w:val="00E177D5"/>
    <w:rsid w:val="00E177DA"/>
    <w:rsid w:val="00E20327"/>
    <w:rsid w:val="00E20FB4"/>
    <w:rsid w:val="00E21105"/>
    <w:rsid w:val="00E214D1"/>
    <w:rsid w:val="00E21DFD"/>
    <w:rsid w:val="00E22CD6"/>
    <w:rsid w:val="00E23415"/>
    <w:rsid w:val="00E23757"/>
    <w:rsid w:val="00E2450C"/>
    <w:rsid w:val="00E24A92"/>
    <w:rsid w:val="00E25832"/>
    <w:rsid w:val="00E2666C"/>
    <w:rsid w:val="00E26763"/>
    <w:rsid w:val="00E27D90"/>
    <w:rsid w:val="00E27DE6"/>
    <w:rsid w:val="00E310D2"/>
    <w:rsid w:val="00E32808"/>
    <w:rsid w:val="00E32E9E"/>
    <w:rsid w:val="00E341CD"/>
    <w:rsid w:val="00E34C19"/>
    <w:rsid w:val="00E36F3F"/>
    <w:rsid w:val="00E3713E"/>
    <w:rsid w:val="00E4164C"/>
    <w:rsid w:val="00E419B8"/>
    <w:rsid w:val="00E4394E"/>
    <w:rsid w:val="00E43C0C"/>
    <w:rsid w:val="00E44A42"/>
    <w:rsid w:val="00E450EC"/>
    <w:rsid w:val="00E45FA6"/>
    <w:rsid w:val="00E4619C"/>
    <w:rsid w:val="00E50405"/>
    <w:rsid w:val="00E520AF"/>
    <w:rsid w:val="00E522E9"/>
    <w:rsid w:val="00E52732"/>
    <w:rsid w:val="00E52E86"/>
    <w:rsid w:val="00E53FDF"/>
    <w:rsid w:val="00E547B9"/>
    <w:rsid w:val="00E5559D"/>
    <w:rsid w:val="00E55A9C"/>
    <w:rsid w:val="00E56A9C"/>
    <w:rsid w:val="00E57296"/>
    <w:rsid w:val="00E57723"/>
    <w:rsid w:val="00E57AA6"/>
    <w:rsid w:val="00E57E3A"/>
    <w:rsid w:val="00E60454"/>
    <w:rsid w:val="00E6218F"/>
    <w:rsid w:val="00E67615"/>
    <w:rsid w:val="00E708E1"/>
    <w:rsid w:val="00E70C5B"/>
    <w:rsid w:val="00E71EC1"/>
    <w:rsid w:val="00E720AC"/>
    <w:rsid w:val="00E72E22"/>
    <w:rsid w:val="00E7318F"/>
    <w:rsid w:val="00E74BAB"/>
    <w:rsid w:val="00E74EA1"/>
    <w:rsid w:val="00E75917"/>
    <w:rsid w:val="00E77F60"/>
    <w:rsid w:val="00E8091D"/>
    <w:rsid w:val="00E80ABE"/>
    <w:rsid w:val="00E80CBB"/>
    <w:rsid w:val="00E81643"/>
    <w:rsid w:val="00E83371"/>
    <w:rsid w:val="00E8422A"/>
    <w:rsid w:val="00E84AB8"/>
    <w:rsid w:val="00E85D10"/>
    <w:rsid w:val="00E873AD"/>
    <w:rsid w:val="00E879C8"/>
    <w:rsid w:val="00E90B9E"/>
    <w:rsid w:val="00E914EC"/>
    <w:rsid w:val="00E920DD"/>
    <w:rsid w:val="00E928E4"/>
    <w:rsid w:val="00E92B12"/>
    <w:rsid w:val="00E92E63"/>
    <w:rsid w:val="00E93BBE"/>
    <w:rsid w:val="00E951C6"/>
    <w:rsid w:val="00E955AF"/>
    <w:rsid w:val="00E95CB9"/>
    <w:rsid w:val="00E96E26"/>
    <w:rsid w:val="00EA25F4"/>
    <w:rsid w:val="00EA29AF"/>
    <w:rsid w:val="00EA49DF"/>
    <w:rsid w:val="00EA6475"/>
    <w:rsid w:val="00EA7F4C"/>
    <w:rsid w:val="00EB0037"/>
    <w:rsid w:val="00EB0F32"/>
    <w:rsid w:val="00EB540D"/>
    <w:rsid w:val="00EB5770"/>
    <w:rsid w:val="00EB643D"/>
    <w:rsid w:val="00EB6672"/>
    <w:rsid w:val="00EB71B1"/>
    <w:rsid w:val="00EB758A"/>
    <w:rsid w:val="00EB7EB9"/>
    <w:rsid w:val="00EC1754"/>
    <w:rsid w:val="00EC1C6F"/>
    <w:rsid w:val="00EC1ED7"/>
    <w:rsid w:val="00EC2DD9"/>
    <w:rsid w:val="00EC35AD"/>
    <w:rsid w:val="00EC3E68"/>
    <w:rsid w:val="00EC45FB"/>
    <w:rsid w:val="00EC5B65"/>
    <w:rsid w:val="00EC6D36"/>
    <w:rsid w:val="00EC7DFD"/>
    <w:rsid w:val="00ED1285"/>
    <w:rsid w:val="00ED172B"/>
    <w:rsid w:val="00ED1B6A"/>
    <w:rsid w:val="00ED2F1B"/>
    <w:rsid w:val="00ED4891"/>
    <w:rsid w:val="00ED5500"/>
    <w:rsid w:val="00ED6401"/>
    <w:rsid w:val="00EE2A32"/>
    <w:rsid w:val="00EE3FD0"/>
    <w:rsid w:val="00EE4AAE"/>
    <w:rsid w:val="00EE4E2B"/>
    <w:rsid w:val="00EE646D"/>
    <w:rsid w:val="00EE7C15"/>
    <w:rsid w:val="00EF033E"/>
    <w:rsid w:val="00EF0C4E"/>
    <w:rsid w:val="00EF13CE"/>
    <w:rsid w:val="00EF1DF9"/>
    <w:rsid w:val="00EF334A"/>
    <w:rsid w:val="00EF36A4"/>
    <w:rsid w:val="00EF556E"/>
    <w:rsid w:val="00EF77F1"/>
    <w:rsid w:val="00EF7CF4"/>
    <w:rsid w:val="00EF7F38"/>
    <w:rsid w:val="00F00218"/>
    <w:rsid w:val="00F00611"/>
    <w:rsid w:val="00F00957"/>
    <w:rsid w:val="00F00A91"/>
    <w:rsid w:val="00F00D5D"/>
    <w:rsid w:val="00F02797"/>
    <w:rsid w:val="00F027BC"/>
    <w:rsid w:val="00F03183"/>
    <w:rsid w:val="00F03965"/>
    <w:rsid w:val="00F04544"/>
    <w:rsid w:val="00F04C1F"/>
    <w:rsid w:val="00F060C0"/>
    <w:rsid w:val="00F0632C"/>
    <w:rsid w:val="00F07B68"/>
    <w:rsid w:val="00F07EBC"/>
    <w:rsid w:val="00F11018"/>
    <w:rsid w:val="00F11205"/>
    <w:rsid w:val="00F128C5"/>
    <w:rsid w:val="00F13375"/>
    <w:rsid w:val="00F13D0E"/>
    <w:rsid w:val="00F14465"/>
    <w:rsid w:val="00F146CE"/>
    <w:rsid w:val="00F15A6F"/>
    <w:rsid w:val="00F15DE4"/>
    <w:rsid w:val="00F173A6"/>
    <w:rsid w:val="00F23E7B"/>
    <w:rsid w:val="00F24A9C"/>
    <w:rsid w:val="00F24B9B"/>
    <w:rsid w:val="00F25D2D"/>
    <w:rsid w:val="00F26F4F"/>
    <w:rsid w:val="00F315A0"/>
    <w:rsid w:val="00F31D80"/>
    <w:rsid w:val="00F32B0D"/>
    <w:rsid w:val="00F33181"/>
    <w:rsid w:val="00F3708F"/>
    <w:rsid w:val="00F40E76"/>
    <w:rsid w:val="00F422DF"/>
    <w:rsid w:val="00F43A18"/>
    <w:rsid w:val="00F46088"/>
    <w:rsid w:val="00F4622E"/>
    <w:rsid w:val="00F468E4"/>
    <w:rsid w:val="00F4720D"/>
    <w:rsid w:val="00F5187A"/>
    <w:rsid w:val="00F51AEC"/>
    <w:rsid w:val="00F52A41"/>
    <w:rsid w:val="00F52C40"/>
    <w:rsid w:val="00F5474E"/>
    <w:rsid w:val="00F55E79"/>
    <w:rsid w:val="00F56763"/>
    <w:rsid w:val="00F56831"/>
    <w:rsid w:val="00F57363"/>
    <w:rsid w:val="00F5767F"/>
    <w:rsid w:val="00F60406"/>
    <w:rsid w:val="00F60925"/>
    <w:rsid w:val="00F61D18"/>
    <w:rsid w:val="00F63628"/>
    <w:rsid w:val="00F63ED3"/>
    <w:rsid w:val="00F64795"/>
    <w:rsid w:val="00F67BA1"/>
    <w:rsid w:val="00F7082F"/>
    <w:rsid w:val="00F746B3"/>
    <w:rsid w:val="00F754E9"/>
    <w:rsid w:val="00F76470"/>
    <w:rsid w:val="00F765EE"/>
    <w:rsid w:val="00F779C7"/>
    <w:rsid w:val="00F77A1B"/>
    <w:rsid w:val="00F77FDE"/>
    <w:rsid w:val="00F819A4"/>
    <w:rsid w:val="00F859E3"/>
    <w:rsid w:val="00F86111"/>
    <w:rsid w:val="00F86B4E"/>
    <w:rsid w:val="00F87E4D"/>
    <w:rsid w:val="00F907D8"/>
    <w:rsid w:val="00F90B19"/>
    <w:rsid w:val="00F914DA"/>
    <w:rsid w:val="00F91F64"/>
    <w:rsid w:val="00F920CF"/>
    <w:rsid w:val="00F93293"/>
    <w:rsid w:val="00F93C01"/>
    <w:rsid w:val="00F9440E"/>
    <w:rsid w:val="00F9463D"/>
    <w:rsid w:val="00F956F1"/>
    <w:rsid w:val="00FA226F"/>
    <w:rsid w:val="00FA2AE5"/>
    <w:rsid w:val="00FA45C2"/>
    <w:rsid w:val="00FA4CDF"/>
    <w:rsid w:val="00FA5529"/>
    <w:rsid w:val="00FA5614"/>
    <w:rsid w:val="00FA5741"/>
    <w:rsid w:val="00FA6CBA"/>
    <w:rsid w:val="00FA6F35"/>
    <w:rsid w:val="00FA7ECA"/>
    <w:rsid w:val="00FB1DD0"/>
    <w:rsid w:val="00FB2292"/>
    <w:rsid w:val="00FB4488"/>
    <w:rsid w:val="00FB484C"/>
    <w:rsid w:val="00FB5EC5"/>
    <w:rsid w:val="00FB621F"/>
    <w:rsid w:val="00FB6881"/>
    <w:rsid w:val="00FB778F"/>
    <w:rsid w:val="00FB7C96"/>
    <w:rsid w:val="00FB7F53"/>
    <w:rsid w:val="00FC03EE"/>
    <w:rsid w:val="00FC0F6F"/>
    <w:rsid w:val="00FC1B3E"/>
    <w:rsid w:val="00FC28EF"/>
    <w:rsid w:val="00FC2F9D"/>
    <w:rsid w:val="00FC3886"/>
    <w:rsid w:val="00FC5B7A"/>
    <w:rsid w:val="00FC5C74"/>
    <w:rsid w:val="00FC751F"/>
    <w:rsid w:val="00FC7BE5"/>
    <w:rsid w:val="00FD00D3"/>
    <w:rsid w:val="00FD1676"/>
    <w:rsid w:val="00FD2A85"/>
    <w:rsid w:val="00FD2C3B"/>
    <w:rsid w:val="00FD2EBF"/>
    <w:rsid w:val="00FD4AD1"/>
    <w:rsid w:val="00FD4B74"/>
    <w:rsid w:val="00FD5C35"/>
    <w:rsid w:val="00FE21C5"/>
    <w:rsid w:val="00FE23E8"/>
    <w:rsid w:val="00FE25B8"/>
    <w:rsid w:val="00FE361A"/>
    <w:rsid w:val="00FE4000"/>
    <w:rsid w:val="00FE4449"/>
    <w:rsid w:val="00FE5694"/>
    <w:rsid w:val="00FE70F7"/>
    <w:rsid w:val="00FE7477"/>
    <w:rsid w:val="00FE7803"/>
    <w:rsid w:val="00FE7FA5"/>
    <w:rsid w:val="00FF0519"/>
    <w:rsid w:val="00FF0878"/>
    <w:rsid w:val="00FF097A"/>
    <w:rsid w:val="00FF30F4"/>
    <w:rsid w:val="00FF3E61"/>
    <w:rsid w:val="00FF3EE0"/>
    <w:rsid w:val="00FF4B52"/>
    <w:rsid w:val="00FF4E11"/>
    <w:rsid w:val="00FF5F28"/>
    <w:rsid w:val="00FF6831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A546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List Number" w:uiPriority="99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47B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366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33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5B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0691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BE21CB"/>
    <w:pPr>
      <w:keepNext/>
      <w:autoSpaceDE w:val="0"/>
      <w:autoSpaceDN w:val="0"/>
      <w:spacing w:line="360" w:lineRule="auto"/>
      <w:ind w:left="-1531"/>
      <w:jc w:val="both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3661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BE21CB"/>
    <w:pPr>
      <w:spacing w:before="240" w:after="60"/>
      <w:outlineLvl w:val="6"/>
    </w:pPr>
  </w:style>
  <w:style w:type="paragraph" w:styleId="Nagwek9">
    <w:name w:val="heading 9"/>
    <w:basedOn w:val="Normalny"/>
    <w:next w:val="Normalny"/>
    <w:link w:val="Nagwek9Znak"/>
    <w:qFormat/>
    <w:rsid w:val="00BE21CB"/>
    <w:pPr>
      <w:keepNext/>
      <w:autoSpaceDE w:val="0"/>
      <w:autoSpaceDN w:val="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BE21CB"/>
    <w:rPr>
      <w:color w:val="0000FF"/>
      <w:u w:val="single"/>
    </w:rPr>
  </w:style>
  <w:style w:type="character" w:customStyle="1" w:styleId="Nagwek5Znak">
    <w:name w:val="Nagłówek 5 Znak"/>
    <w:link w:val="Nagwek5"/>
    <w:locked/>
    <w:rsid w:val="00BE21CB"/>
    <w:rPr>
      <w:b/>
      <w:bCs/>
      <w:sz w:val="24"/>
      <w:szCs w:val="24"/>
      <w:lang w:val="pl-PL" w:eastAsia="pl-PL" w:bidi="ar-SA"/>
    </w:rPr>
  </w:style>
  <w:style w:type="character" w:customStyle="1" w:styleId="Nagwek9Znak">
    <w:name w:val="Nagłówek 9 Znak"/>
    <w:link w:val="Nagwek9"/>
    <w:locked/>
    <w:rsid w:val="00BE21CB"/>
    <w:rPr>
      <w:b/>
      <w:bCs/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uiPriority w:val="99"/>
    <w:locked/>
    <w:rsid w:val="00BE21CB"/>
    <w:rPr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BE21CB"/>
    <w:pPr>
      <w:tabs>
        <w:tab w:val="center" w:pos="4536"/>
        <w:tab w:val="right" w:pos="9072"/>
      </w:tabs>
    </w:pPr>
  </w:style>
  <w:style w:type="paragraph" w:styleId="Lista">
    <w:name w:val="List"/>
    <w:basedOn w:val="Normalny"/>
    <w:rsid w:val="00BE21CB"/>
    <w:pPr>
      <w:autoSpaceDE w:val="0"/>
      <w:autoSpaceDN w:val="0"/>
      <w:ind w:left="283" w:hanging="283"/>
    </w:pPr>
    <w:rPr>
      <w:sz w:val="20"/>
      <w:szCs w:val="20"/>
    </w:rPr>
  </w:style>
  <w:style w:type="paragraph" w:styleId="Lista3">
    <w:name w:val="List 3"/>
    <w:basedOn w:val="Normalny"/>
    <w:rsid w:val="00BE21CB"/>
    <w:pPr>
      <w:autoSpaceDE w:val="0"/>
      <w:autoSpaceDN w:val="0"/>
      <w:ind w:left="849" w:hanging="283"/>
    </w:pPr>
    <w:rPr>
      <w:sz w:val="20"/>
      <w:szCs w:val="20"/>
    </w:rPr>
  </w:style>
  <w:style w:type="paragraph" w:styleId="Lista4">
    <w:name w:val="List 4"/>
    <w:basedOn w:val="Normalny"/>
    <w:rsid w:val="00BE21CB"/>
    <w:pPr>
      <w:autoSpaceDE w:val="0"/>
      <w:autoSpaceDN w:val="0"/>
      <w:ind w:left="1132" w:hanging="283"/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BE21CB"/>
    <w:pPr>
      <w:spacing w:after="120"/>
    </w:pPr>
  </w:style>
  <w:style w:type="paragraph" w:styleId="Tekstpodstawowywcity">
    <w:name w:val="Body Text Indent"/>
    <w:basedOn w:val="Normalny"/>
    <w:link w:val="TekstpodstawowywcityZnak"/>
    <w:rsid w:val="00BE21CB"/>
    <w:pPr>
      <w:spacing w:after="120"/>
      <w:ind w:left="283"/>
    </w:pPr>
    <w:rPr>
      <w:lang w:val="x-none" w:eastAsia="x-none"/>
    </w:rPr>
  </w:style>
  <w:style w:type="character" w:customStyle="1" w:styleId="Tekstpodstawowy3Znak">
    <w:name w:val="Tekst podstawowy 3 Znak"/>
    <w:link w:val="Tekstpodstawowy3"/>
    <w:locked/>
    <w:rsid w:val="00BE21CB"/>
    <w:rPr>
      <w:rFonts w:ascii="Arial" w:hAnsi="Arial" w:cs="Arial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rsid w:val="00BE21CB"/>
    <w:pPr>
      <w:autoSpaceDE w:val="0"/>
      <w:autoSpaceDN w:val="0"/>
      <w:jc w:val="both"/>
    </w:pPr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BE21CB"/>
    <w:pPr>
      <w:spacing w:after="120" w:line="480" w:lineRule="auto"/>
      <w:ind w:left="283"/>
    </w:pPr>
  </w:style>
  <w:style w:type="character" w:customStyle="1" w:styleId="Tekstpodstawowywcity3Znak">
    <w:name w:val="Tekst podstawowy wcięty 3 Znak"/>
    <w:link w:val="Tekstpodstawowywcity3"/>
    <w:locked/>
    <w:rsid w:val="00BE21CB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rsid w:val="00BE21CB"/>
    <w:pPr>
      <w:autoSpaceDE w:val="0"/>
      <w:autoSpaceDN w:val="0"/>
      <w:ind w:left="284" w:hanging="284"/>
      <w:jc w:val="both"/>
    </w:pPr>
    <w:rPr>
      <w:rFonts w:ascii="Arial" w:hAnsi="Arial" w:cs="Arial"/>
      <w:b/>
      <w:bCs/>
    </w:rPr>
  </w:style>
  <w:style w:type="paragraph" w:customStyle="1" w:styleId="Skrconyadreszwrotny">
    <w:name w:val="Skrócony adres zwrotny"/>
    <w:basedOn w:val="Normalny"/>
    <w:rsid w:val="00BE21CB"/>
    <w:pPr>
      <w:autoSpaceDE w:val="0"/>
      <w:autoSpaceDN w:val="0"/>
    </w:pPr>
    <w:rPr>
      <w:sz w:val="20"/>
      <w:szCs w:val="20"/>
    </w:rPr>
  </w:style>
  <w:style w:type="paragraph" w:customStyle="1" w:styleId="WierszPP">
    <w:name w:val="Wiersz PP"/>
    <w:basedOn w:val="Podpis"/>
    <w:rsid w:val="00BE21CB"/>
    <w:pPr>
      <w:autoSpaceDE w:val="0"/>
      <w:autoSpaceDN w:val="0"/>
    </w:pPr>
    <w:rPr>
      <w:sz w:val="20"/>
      <w:szCs w:val="20"/>
    </w:rPr>
  </w:style>
  <w:style w:type="paragraph" w:styleId="Akapitzlist">
    <w:name w:val="List Paragraph"/>
    <w:aliases w:val="WyliczPrzyklad,CW_Lista,ISCG Numerowanie,lp1,normalny tekst,L1,Numerowanie,Akapit z listą5,Bullet Number,List Paragraph1,List Paragraph2,lp11,List Paragraph11,Bullet 1,Use Case List Paragraph,Body MS Bullet"/>
    <w:basedOn w:val="Normalny"/>
    <w:link w:val="AkapitzlistZnak"/>
    <w:uiPriority w:val="34"/>
    <w:qFormat/>
    <w:rsid w:val="00BE21CB"/>
    <w:pPr>
      <w:ind w:left="708"/>
    </w:pPr>
  </w:style>
  <w:style w:type="paragraph" w:styleId="Podpis">
    <w:name w:val="Signature"/>
    <w:basedOn w:val="Normalny"/>
    <w:rsid w:val="00BE21CB"/>
    <w:pPr>
      <w:ind w:left="4252"/>
    </w:pPr>
  </w:style>
  <w:style w:type="character" w:customStyle="1" w:styleId="Bodytext2">
    <w:name w:val="Body text (2)_"/>
    <w:link w:val="Bodytext21"/>
    <w:rsid w:val="00670DB0"/>
    <w:rPr>
      <w:rFonts w:ascii="Arial" w:hAnsi="Arial"/>
      <w:b/>
      <w:bCs/>
      <w:shd w:val="clear" w:color="auto" w:fill="FFFFFF"/>
      <w:lang w:bidi="ar-SA"/>
    </w:rPr>
  </w:style>
  <w:style w:type="paragraph" w:customStyle="1" w:styleId="Bodytext21">
    <w:name w:val="Body text (2)1"/>
    <w:basedOn w:val="Normalny"/>
    <w:link w:val="Bodytext2"/>
    <w:rsid w:val="00670DB0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z w:val="20"/>
      <w:szCs w:val="20"/>
      <w:shd w:val="clear" w:color="auto" w:fill="FFFFFF"/>
      <w:lang w:val="x-none" w:eastAsia="x-none"/>
    </w:rPr>
  </w:style>
  <w:style w:type="character" w:customStyle="1" w:styleId="Heading3">
    <w:name w:val="Heading #3_"/>
    <w:link w:val="Heading31"/>
    <w:rsid w:val="00670DB0"/>
    <w:rPr>
      <w:rFonts w:ascii="Arial" w:hAnsi="Arial"/>
      <w:b/>
      <w:bCs/>
      <w:shd w:val="clear" w:color="auto" w:fill="FFFFFF"/>
      <w:lang w:bidi="ar-SA"/>
    </w:rPr>
  </w:style>
  <w:style w:type="paragraph" w:customStyle="1" w:styleId="Heading31">
    <w:name w:val="Heading #31"/>
    <w:basedOn w:val="Normalny"/>
    <w:link w:val="Heading3"/>
    <w:rsid w:val="00670DB0"/>
    <w:pPr>
      <w:shd w:val="clear" w:color="auto" w:fill="FFFFFF"/>
      <w:spacing w:after="180" w:line="240" w:lineRule="atLeast"/>
      <w:ind w:hanging="720"/>
      <w:outlineLvl w:val="2"/>
    </w:pPr>
    <w:rPr>
      <w:rFonts w:ascii="Arial" w:hAnsi="Arial"/>
      <w:b/>
      <w:bCs/>
      <w:sz w:val="20"/>
      <w:szCs w:val="20"/>
      <w:shd w:val="clear" w:color="auto" w:fill="FFFFFF"/>
      <w:lang w:val="x-none" w:eastAsia="x-none"/>
    </w:rPr>
  </w:style>
  <w:style w:type="character" w:customStyle="1" w:styleId="Heading30">
    <w:name w:val="Heading #3"/>
    <w:rsid w:val="00670DB0"/>
    <w:rPr>
      <w:rFonts w:ascii="Arial" w:hAnsi="Arial" w:cs="Arial"/>
      <w:b/>
      <w:bCs/>
      <w:spacing w:val="0"/>
      <w:sz w:val="20"/>
      <w:szCs w:val="20"/>
      <w:u w:val="single"/>
      <w:shd w:val="clear" w:color="auto" w:fill="FFFFFF"/>
      <w:lang w:val="en-US" w:eastAsia="en-US"/>
    </w:rPr>
  </w:style>
  <w:style w:type="paragraph" w:styleId="Nagwek">
    <w:name w:val="header"/>
    <w:basedOn w:val="Normalny"/>
    <w:link w:val="NagwekZnak"/>
    <w:uiPriority w:val="99"/>
    <w:rsid w:val="000F1DC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0F1DCF"/>
    <w:rPr>
      <w:sz w:val="24"/>
      <w:szCs w:val="24"/>
    </w:rPr>
  </w:style>
  <w:style w:type="paragraph" w:styleId="NormalnyWeb">
    <w:name w:val="Normal (Web)"/>
    <w:basedOn w:val="Normalny"/>
    <w:uiPriority w:val="99"/>
    <w:rsid w:val="00666F41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Standard">
    <w:name w:val="Standard"/>
    <w:rsid w:val="00672F29"/>
    <w:pPr>
      <w:suppressAutoHyphens/>
      <w:autoSpaceDN w:val="0"/>
      <w:textAlignment w:val="baseline"/>
    </w:pPr>
    <w:rPr>
      <w:kern w:val="3"/>
    </w:rPr>
  </w:style>
  <w:style w:type="paragraph" w:customStyle="1" w:styleId="Textbody">
    <w:name w:val="Text body"/>
    <w:basedOn w:val="Standard"/>
    <w:rsid w:val="00672F29"/>
    <w:pPr>
      <w:spacing w:after="120"/>
      <w:jc w:val="both"/>
    </w:pPr>
    <w:rPr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rsid w:val="00E70C5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E70C5B"/>
  </w:style>
  <w:style w:type="character" w:styleId="Odwoanieprzypisukocowego">
    <w:name w:val="endnote reference"/>
    <w:uiPriority w:val="99"/>
    <w:rsid w:val="00E70C5B"/>
    <w:rPr>
      <w:vertAlign w:val="superscript"/>
    </w:rPr>
  </w:style>
  <w:style w:type="table" w:styleId="Tabela-Siatka">
    <w:name w:val="Table Grid"/>
    <w:basedOn w:val="Standardowy"/>
    <w:uiPriority w:val="59"/>
    <w:rsid w:val="00893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1A33C6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rsid w:val="001A33C6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link w:val="Tekstpodstawowywcity"/>
    <w:rsid w:val="00063DB3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6470A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470AB"/>
  </w:style>
  <w:style w:type="character" w:styleId="Odwoanieprzypisudolnego">
    <w:name w:val="footnote reference"/>
    <w:rsid w:val="006470AB"/>
    <w:rPr>
      <w:vertAlign w:val="superscript"/>
    </w:rPr>
  </w:style>
  <w:style w:type="character" w:styleId="Odwoaniedokomentarza">
    <w:name w:val="annotation reference"/>
    <w:uiPriority w:val="99"/>
    <w:rsid w:val="00A679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6796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67961"/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679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A67961"/>
    <w:rPr>
      <w:b/>
      <w:bCs/>
    </w:rPr>
  </w:style>
  <w:style w:type="paragraph" w:styleId="Tekstpodstawowyzwciciem2">
    <w:name w:val="Body Text First Indent 2"/>
    <w:basedOn w:val="Tekstpodstawowywcity"/>
    <w:link w:val="Tekstpodstawowyzwciciem2Znak"/>
    <w:rsid w:val="00A67961"/>
    <w:pPr>
      <w:ind w:firstLine="210"/>
    </w:pPr>
    <w:rPr>
      <w:lang w:val="pl-PL" w:eastAsia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A67961"/>
    <w:rPr>
      <w:sz w:val="24"/>
      <w:szCs w:val="24"/>
    </w:rPr>
  </w:style>
  <w:style w:type="character" w:customStyle="1" w:styleId="TekstpodstawowyZnak">
    <w:name w:val="Tekst podstawowy Znak"/>
    <w:link w:val="Tekstpodstawowy"/>
    <w:rsid w:val="00DD1F6F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DD1F6F"/>
    <w:rPr>
      <w:sz w:val="24"/>
      <w:szCs w:val="24"/>
    </w:rPr>
  </w:style>
  <w:style w:type="character" w:styleId="UyteHipercze">
    <w:name w:val="FollowedHyperlink"/>
    <w:rsid w:val="00DD1F6F"/>
    <w:rPr>
      <w:color w:val="800080"/>
      <w:u w:val="single"/>
    </w:rPr>
  </w:style>
  <w:style w:type="paragraph" w:styleId="Poprawka">
    <w:name w:val="Revision"/>
    <w:hidden/>
    <w:uiPriority w:val="99"/>
    <w:semiHidden/>
    <w:rsid w:val="00387C05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83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rsid w:val="002366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rsid w:val="0023661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kasiaZnak">
    <w:name w:val="kasia Znak"/>
    <w:link w:val="kasia"/>
    <w:uiPriority w:val="99"/>
    <w:locked/>
    <w:rsid w:val="00CC64FA"/>
    <w:rPr>
      <w:rFonts w:ascii="Arial" w:hAnsi="Arial" w:cs="Arial"/>
      <w:b/>
      <w:i/>
      <w:sz w:val="24"/>
      <w:u w:val="single"/>
    </w:rPr>
  </w:style>
  <w:style w:type="paragraph" w:customStyle="1" w:styleId="kasia">
    <w:name w:val="kasia"/>
    <w:basedOn w:val="Normalny"/>
    <w:link w:val="kasiaZnak"/>
    <w:uiPriority w:val="99"/>
    <w:rsid w:val="00CC64FA"/>
    <w:pPr>
      <w:spacing w:line="252" w:lineRule="auto"/>
      <w:jc w:val="center"/>
    </w:pPr>
    <w:rPr>
      <w:rFonts w:ascii="Arial" w:hAnsi="Arial" w:cs="Arial"/>
      <w:b/>
      <w:i/>
      <w:szCs w:val="20"/>
      <w:u w:val="single"/>
    </w:rPr>
  </w:style>
  <w:style w:type="character" w:customStyle="1" w:styleId="AkapitzlistZnak">
    <w:name w:val="Akapit z listą Znak"/>
    <w:aliases w:val="WyliczPrzyklad Znak,CW_Lista Znak,ISCG Numerowanie Znak,lp1 Znak,normalny tekst Znak,L1 Znak,Numerowanie Znak,Akapit z listą5 Znak,Bullet Number Znak,List Paragraph1 Znak,List Paragraph2 Znak,lp11 Znak,List Paragraph11 Znak"/>
    <w:link w:val="Akapitzlist"/>
    <w:uiPriority w:val="34"/>
    <w:qFormat/>
    <w:locked/>
    <w:rsid w:val="00F914DA"/>
    <w:rPr>
      <w:sz w:val="24"/>
      <w:szCs w:val="24"/>
    </w:rPr>
  </w:style>
  <w:style w:type="character" w:customStyle="1" w:styleId="pktZnak">
    <w:name w:val="pkt Znak"/>
    <w:link w:val="pkt"/>
    <w:uiPriority w:val="99"/>
    <w:locked/>
    <w:rsid w:val="00135E48"/>
    <w:rPr>
      <w:sz w:val="24"/>
    </w:rPr>
  </w:style>
  <w:style w:type="paragraph" w:customStyle="1" w:styleId="pkt">
    <w:name w:val="pkt"/>
    <w:basedOn w:val="Normalny"/>
    <w:link w:val="pktZnak"/>
    <w:uiPriority w:val="99"/>
    <w:rsid w:val="00135E48"/>
    <w:pPr>
      <w:spacing w:before="60" w:after="60" w:line="252" w:lineRule="auto"/>
      <w:ind w:left="851" w:hanging="295"/>
      <w:jc w:val="both"/>
    </w:pPr>
    <w:rPr>
      <w:szCs w:val="20"/>
    </w:rPr>
  </w:style>
  <w:style w:type="character" w:styleId="Uwydatnienie">
    <w:name w:val="Emphasis"/>
    <w:basedOn w:val="Domylnaczcionkaakapitu"/>
    <w:uiPriority w:val="20"/>
    <w:qFormat/>
    <w:rsid w:val="00F754E9"/>
    <w:rPr>
      <w:i/>
      <w:iCs/>
    </w:rPr>
  </w:style>
  <w:style w:type="character" w:customStyle="1" w:styleId="alb">
    <w:name w:val="a_lb"/>
    <w:basedOn w:val="Domylnaczcionkaakapitu"/>
    <w:rsid w:val="00F754E9"/>
  </w:style>
  <w:style w:type="paragraph" w:customStyle="1" w:styleId="text-justify">
    <w:name w:val="text-justify"/>
    <w:basedOn w:val="Normalny"/>
    <w:rsid w:val="00667596"/>
    <w:pPr>
      <w:spacing w:before="100" w:beforeAutospacing="1" w:after="100" w:afterAutospacing="1"/>
    </w:pPr>
  </w:style>
  <w:style w:type="character" w:customStyle="1" w:styleId="alb-s">
    <w:name w:val="a_lb-s"/>
    <w:basedOn w:val="Domylnaczcionkaakapitu"/>
    <w:rsid w:val="00352806"/>
  </w:style>
  <w:style w:type="paragraph" w:styleId="Tekstpodstawowy2">
    <w:name w:val="Body Text 2"/>
    <w:basedOn w:val="Normalny"/>
    <w:link w:val="Tekstpodstawowy2Znak"/>
    <w:semiHidden/>
    <w:unhideWhenUsed/>
    <w:rsid w:val="0037251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37251C"/>
    <w:rPr>
      <w:sz w:val="24"/>
      <w:szCs w:val="24"/>
    </w:rPr>
  </w:style>
  <w:style w:type="paragraph" w:styleId="Tytu">
    <w:name w:val="Title"/>
    <w:basedOn w:val="Normalny"/>
    <w:link w:val="TytuZnak"/>
    <w:qFormat/>
    <w:rsid w:val="0037251C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37251C"/>
    <w:rPr>
      <w:rFonts w:ascii="Arial" w:hAnsi="Arial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A15B8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B0691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FontStyle13">
    <w:name w:val="Font Style13"/>
    <w:uiPriority w:val="99"/>
    <w:rsid w:val="008A4795"/>
    <w:rPr>
      <w:rFonts w:ascii="Times New Roman" w:hAnsi="Times New Roman" w:cs="Times New Roman" w:hint="default"/>
      <w:sz w:val="20"/>
      <w:szCs w:val="20"/>
    </w:rPr>
  </w:style>
  <w:style w:type="paragraph" w:customStyle="1" w:styleId="Zwykytekst1">
    <w:name w:val="Zwykły tekst1"/>
    <w:basedOn w:val="Normalny"/>
    <w:rsid w:val="008A4795"/>
    <w:pPr>
      <w:suppressAutoHyphens/>
    </w:pPr>
    <w:rPr>
      <w:rFonts w:ascii="Courier New" w:hAnsi="Courier New"/>
      <w:sz w:val="20"/>
      <w:szCs w:val="20"/>
      <w:lang w:eastAsia="ar-SA"/>
    </w:rPr>
  </w:style>
  <w:style w:type="character" w:customStyle="1" w:styleId="markedcontent">
    <w:name w:val="markedcontent"/>
    <w:basedOn w:val="Domylnaczcionkaakapitu"/>
    <w:rsid w:val="008A4795"/>
  </w:style>
  <w:style w:type="paragraph" w:styleId="Bezodstpw">
    <w:name w:val="No Spacing"/>
    <w:link w:val="BezodstpwZnak"/>
    <w:uiPriority w:val="1"/>
    <w:qFormat/>
    <w:rsid w:val="00497977"/>
    <w:pPr>
      <w:suppressAutoHyphens/>
    </w:pPr>
    <w:rPr>
      <w:sz w:val="24"/>
      <w:szCs w:val="24"/>
      <w:lang w:eastAsia="ar-SA"/>
    </w:rPr>
  </w:style>
  <w:style w:type="character" w:customStyle="1" w:styleId="FontStyle14">
    <w:name w:val="Font Style14"/>
    <w:uiPriority w:val="99"/>
    <w:rsid w:val="00497977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dane1">
    <w:name w:val="dane1"/>
    <w:basedOn w:val="Domylnaczcionkaakapitu"/>
    <w:rsid w:val="00653FDC"/>
    <w:rPr>
      <w:color w:val="0000CD"/>
    </w:rPr>
  </w:style>
  <w:style w:type="paragraph" w:customStyle="1" w:styleId="pktwniosku">
    <w:name w:val="pkt. wniosku"/>
    <w:basedOn w:val="Nagwek2"/>
    <w:link w:val="pktwnioskuZnak"/>
    <w:qFormat/>
    <w:rsid w:val="00653FDC"/>
    <w:pPr>
      <w:numPr>
        <w:numId w:val="32"/>
      </w:numPr>
      <w:suppressAutoHyphens/>
      <w:spacing w:before="40"/>
    </w:pPr>
    <w:rPr>
      <w:bCs w:val="0"/>
      <w:i/>
      <w:sz w:val="24"/>
      <w:lang w:eastAsia="ar-SA"/>
    </w:rPr>
  </w:style>
  <w:style w:type="paragraph" w:customStyle="1" w:styleId="ppktwniosku">
    <w:name w:val="ppkt. wniosku"/>
    <w:basedOn w:val="pktwniosku"/>
    <w:link w:val="ppktwnioskuZnak"/>
    <w:qFormat/>
    <w:rsid w:val="00653FDC"/>
    <w:pPr>
      <w:numPr>
        <w:numId w:val="33"/>
      </w:numPr>
    </w:pPr>
    <w:rPr>
      <w:sz w:val="22"/>
      <w:szCs w:val="22"/>
    </w:rPr>
  </w:style>
  <w:style w:type="character" w:customStyle="1" w:styleId="pktwnioskuZnak">
    <w:name w:val="pkt. wniosku Znak"/>
    <w:basedOn w:val="Nagwek2Znak"/>
    <w:link w:val="pktwniosku"/>
    <w:rsid w:val="00653FDC"/>
    <w:rPr>
      <w:rFonts w:asciiTheme="majorHAnsi" w:eastAsiaTheme="majorEastAsia" w:hAnsiTheme="majorHAnsi" w:cstheme="majorBidi"/>
      <w:b/>
      <w:bCs w:val="0"/>
      <w:i/>
      <w:color w:val="4F81BD" w:themeColor="accent1"/>
      <w:sz w:val="24"/>
      <w:szCs w:val="26"/>
      <w:lang w:eastAsia="ar-SA"/>
    </w:rPr>
  </w:style>
  <w:style w:type="character" w:customStyle="1" w:styleId="ppktwnioskuZnak">
    <w:name w:val="ppkt. wniosku Znak"/>
    <w:basedOn w:val="pktwnioskuZnak"/>
    <w:link w:val="ppktwniosku"/>
    <w:rsid w:val="00653FDC"/>
    <w:rPr>
      <w:rFonts w:asciiTheme="majorHAnsi" w:eastAsiaTheme="majorEastAsia" w:hAnsiTheme="majorHAnsi" w:cstheme="majorBidi"/>
      <w:b/>
      <w:bCs w:val="0"/>
      <w:i/>
      <w:color w:val="4F81BD" w:themeColor="accent1"/>
      <w:sz w:val="22"/>
      <w:szCs w:val="22"/>
      <w:lang w:eastAsia="ar-SA"/>
    </w:rPr>
  </w:style>
  <w:style w:type="paragraph" w:styleId="Zwykytekst">
    <w:name w:val="Plain Text"/>
    <w:basedOn w:val="Normalny"/>
    <w:link w:val="ZwykytekstZnak"/>
    <w:rsid w:val="00514D61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14D61"/>
    <w:rPr>
      <w:rFonts w:ascii="Courier New" w:hAnsi="Courier New"/>
    </w:rPr>
  </w:style>
  <w:style w:type="paragraph" w:customStyle="1" w:styleId="BodyText210">
    <w:name w:val="Body Text 21"/>
    <w:basedOn w:val="Normalny"/>
    <w:rsid w:val="008626E2"/>
    <w:pPr>
      <w:widowControl w:val="0"/>
      <w:tabs>
        <w:tab w:val="left" w:pos="7797"/>
      </w:tabs>
      <w:suppressAutoHyphens/>
      <w:snapToGrid w:val="0"/>
      <w:jc w:val="both"/>
    </w:pPr>
    <w:rPr>
      <w:szCs w:val="20"/>
      <w:lang w:eastAsia="ar-SA"/>
    </w:rPr>
  </w:style>
  <w:style w:type="paragraph" w:styleId="Listanumerowana">
    <w:name w:val="List Number"/>
    <w:basedOn w:val="Normalny"/>
    <w:uiPriority w:val="99"/>
    <w:semiHidden/>
    <w:unhideWhenUsed/>
    <w:rsid w:val="008626E2"/>
    <w:pPr>
      <w:numPr>
        <w:numId w:val="34"/>
      </w:numPr>
      <w:suppressAutoHyphens/>
      <w:contextualSpacing/>
    </w:pPr>
    <w:rPr>
      <w:lang w:eastAsia="ar-SA"/>
    </w:rPr>
  </w:style>
  <w:style w:type="character" w:styleId="Numerstrony">
    <w:name w:val="page number"/>
    <w:basedOn w:val="Domylnaczcionkaakapitu"/>
    <w:uiPriority w:val="99"/>
    <w:unhideWhenUsed/>
    <w:rsid w:val="008626E2"/>
  </w:style>
  <w:style w:type="table" w:customStyle="1" w:styleId="GridTable4Accent1">
    <w:name w:val="Grid Table 4 Accent 1"/>
    <w:basedOn w:val="Standardowy"/>
    <w:uiPriority w:val="49"/>
    <w:rsid w:val="008626E2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26E2"/>
    <w:rPr>
      <w:color w:val="605E5C"/>
      <w:shd w:val="clear" w:color="auto" w:fill="E1DFDD"/>
    </w:rPr>
  </w:style>
  <w:style w:type="character" w:customStyle="1" w:styleId="highlight-disabled">
    <w:name w:val="highlight-disabled"/>
    <w:basedOn w:val="Domylnaczcionkaakapitu"/>
    <w:rsid w:val="008626E2"/>
  </w:style>
  <w:style w:type="paragraph" w:customStyle="1" w:styleId="Default">
    <w:name w:val="Default"/>
    <w:rsid w:val="008626E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BezodstpwZnak">
    <w:name w:val="Bez odstępów Znak"/>
    <w:link w:val="Bezodstpw"/>
    <w:uiPriority w:val="1"/>
    <w:qFormat/>
    <w:rsid w:val="0035453D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E033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21">
    <w:name w:val="Tekst podstawowy wcięty 21"/>
    <w:basedOn w:val="Normalny"/>
    <w:rsid w:val="006A2699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6A26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List Number" w:uiPriority="99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47B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366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33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5B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0691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BE21CB"/>
    <w:pPr>
      <w:keepNext/>
      <w:autoSpaceDE w:val="0"/>
      <w:autoSpaceDN w:val="0"/>
      <w:spacing w:line="360" w:lineRule="auto"/>
      <w:ind w:left="-1531"/>
      <w:jc w:val="both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3661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BE21CB"/>
    <w:pPr>
      <w:spacing w:before="240" w:after="60"/>
      <w:outlineLvl w:val="6"/>
    </w:pPr>
  </w:style>
  <w:style w:type="paragraph" w:styleId="Nagwek9">
    <w:name w:val="heading 9"/>
    <w:basedOn w:val="Normalny"/>
    <w:next w:val="Normalny"/>
    <w:link w:val="Nagwek9Znak"/>
    <w:qFormat/>
    <w:rsid w:val="00BE21CB"/>
    <w:pPr>
      <w:keepNext/>
      <w:autoSpaceDE w:val="0"/>
      <w:autoSpaceDN w:val="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BE21CB"/>
    <w:rPr>
      <w:color w:val="0000FF"/>
      <w:u w:val="single"/>
    </w:rPr>
  </w:style>
  <w:style w:type="character" w:customStyle="1" w:styleId="Nagwek5Znak">
    <w:name w:val="Nagłówek 5 Znak"/>
    <w:link w:val="Nagwek5"/>
    <w:locked/>
    <w:rsid w:val="00BE21CB"/>
    <w:rPr>
      <w:b/>
      <w:bCs/>
      <w:sz w:val="24"/>
      <w:szCs w:val="24"/>
      <w:lang w:val="pl-PL" w:eastAsia="pl-PL" w:bidi="ar-SA"/>
    </w:rPr>
  </w:style>
  <w:style w:type="character" w:customStyle="1" w:styleId="Nagwek9Znak">
    <w:name w:val="Nagłówek 9 Znak"/>
    <w:link w:val="Nagwek9"/>
    <w:locked/>
    <w:rsid w:val="00BE21CB"/>
    <w:rPr>
      <w:b/>
      <w:bCs/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uiPriority w:val="99"/>
    <w:locked/>
    <w:rsid w:val="00BE21CB"/>
    <w:rPr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BE21CB"/>
    <w:pPr>
      <w:tabs>
        <w:tab w:val="center" w:pos="4536"/>
        <w:tab w:val="right" w:pos="9072"/>
      </w:tabs>
    </w:pPr>
  </w:style>
  <w:style w:type="paragraph" w:styleId="Lista">
    <w:name w:val="List"/>
    <w:basedOn w:val="Normalny"/>
    <w:rsid w:val="00BE21CB"/>
    <w:pPr>
      <w:autoSpaceDE w:val="0"/>
      <w:autoSpaceDN w:val="0"/>
      <w:ind w:left="283" w:hanging="283"/>
    </w:pPr>
    <w:rPr>
      <w:sz w:val="20"/>
      <w:szCs w:val="20"/>
    </w:rPr>
  </w:style>
  <w:style w:type="paragraph" w:styleId="Lista3">
    <w:name w:val="List 3"/>
    <w:basedOn w:val="Normalny"/>
    <w:rsid w:val="00BE21CB"/>
    <w:pPr>
      <w:autoSpaceDE w:val="0"/>
      <w:autoSpaceDN w:val="0"/>
      <w:ind w:left="849" w:hanging="283"/>
    </w:pPr>
    <w:rPr>
      <w:sz w:val="20"/>
      <w:szCs w:val="20"/>
    </w:rPr>
  </w:style>
  <w:style w:type="paragraph" w:styleId="Lista4">
    <w:name w:val="List 4"/>
    <w:basedOn w:val="Normalny"/>
    <w:rsid w:val="00BE21CB"/>
    <w:pPr>
      <w:autoSpaceDE w:val="0"/>
      <w:autoSpaceDN w:val="0"/>
      <w:ind w:left="1132" w:hanging="283"/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BE21CB"/>
    <w:pPr>
      <w:spacing w:after="120"/>
    </w:pPr>
  </w:style>
  <w:style w:type="paragraph" w:styleId="Tekstpodstawowywcity">
    <w:name w:val="Body Text Indent"/>
    <w:basedOn w:val="Normalny"/>
    <w:link w:val="TekstpodstawowywcityZnak"/>
    <w:rsid w:val="00BE21CB"/>
    <w:pPr>
      <w:spacing w:after="120"/>
      <w:ind w:left="283"/>
    </w:pPr>
    <w:rPr>
      <w:lang w:val="x-none" w:eastAsia="x-none"/>
    </w:rPr>
  </w:style>
  <w:style w:type="character" w:customStyle="1" w:styleId="Tekstpodstawowy3Znak">
    <w:name w:val="Tekst podstawowy 3 Znak"/>
    <w:link w:val="Tekstpodstawowy3"/>
    <w:locked/>
    <w:rsid w:val="00BE21CB"/>
    <w:rPr>
      <w:rFonts w:ascii="Arial" w:hAnsi="Arial" w:cs="Arial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rsid w:val="00BE21CB"/>
    <w:pPr>
      <w:autoSpaceDE w:val="0"/>
      <w:autoSpaceDN w:val="0"/>
      <w:jc w:val="both"/>
    </w:pPr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BE21CB"/>
    <w:pPr>
      <w:spacing w:after="120" w:line="480" w:lineRule="auto"/>
      <w:ind w:left="283"/>
    </w:pPr>
  </w:style>
  <w:style w:type="character" w:customStyle="1" w:styleId="Tekstpodstawowywcity3Znak">
    <w:name w:val="Tekst podstawowy wcięty 3 Znak"/>
    <w:link w:val="Tekstpodstawowywcity3"/>
    <w:locked/>
    <w:rsid w:val="00BE21CB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rsid w:val="00BE21CB"/>
    <w:pPr>
      <w:autoSpaceDE w:val="0"/>
      <w:autoSpaceDN w:val="0"/>
      <w:ind w:left="284" w:hanging="284"/>
      <w:jc w:val="both"/>
    </w:pPr>
    <w:rPr>
      <w:rFonts w:ascii="Arial" w:hAnsi="Arial" w:cs="Arial"/>
      <w:b/>
      <w:bCs/>
    </w:rPr>
  </w:style>
  <w:style w:type="paragraph" w:customStyle="1" w:styleId="Skrconyadreszwrotny">
    <w:name w:val="Skrócony adres zwrotny"/>
    <w:basedOn w:val="Normalny"/>
    <w:rsid w:val="00BE21CB"/>
    <w:pPr>
      <w:autoSpaceDE w:val="0"/>
      <w:autoSpaceDN w:val="0"/>
    </w:pPr>
    <w:rPr>
      <w:sz w:val="20"/>
      <w:szCs w:val="20"/>
    </w:rPr>
  </w:style>
  <w:style w:type="paragraph" w:customStyle="1" w:styleId="WierszPP">
    <w:name w:val="Wiersz PP"/>
    <w:basedOn w:val="Podpis"/>
    <w:rsid w:val="00BE21CB"/>
    <w:pPr>
      <w:autoSpaceDE w:val="0"/>
      <w:autoSpaceDN w:val="0"/>
    </w:pPr>
    <w:rPr>
      <w:sz w:val="20"/>
      <w:szCs w:val="20"/>
    </w:rPr>
  </w:style>
  <w:style w:type="paragraph" w:styleId="Akapitzlist">
    <w:name w:val="List Paragraph"/>
    <w:aliases w:val="WyliczPrzyklad,CW_Lista,ISCG Numerowanie,lp1,normalny tekst,L1,Numerowanie,Akapit z listą5,Bullet Number,List Paragraph1,List Paragraph2,lp11,List Paragraph11,Bullet 1,Use Case List Paragraph,Body MS Bullet"/>
    <w:basedOn w:val="Normalny"/>
    <w:link w:val="AkapitzlistZnak"/>
    <w:uiPriority w:val="34"/>
    <w:qFormat/>
    <w:rsid w:val="00BE21CB"/>
    <w:pPr>
      <w:ind w:left="708"/>
    </w:pPr>
  </w:style>
  <w:style w:type="paragraph" w:styleId="Podpis">
    <w:name w:val="Signature"/>
    <w:basedOn w:val="Normalny"/>
    <w:rsid w:val="00BE21CB"/>
    <w:pPr>
      <w:ind w:left="4252"/>
    </w:pPr>
  </w:style>
  <w:style w:type="character" w:customStyle="1" w:styleId="Bodytext2">
    <w:name w:val="Body text (2)_"/>
    <w:link w:val="Bodytext21"/>
    <w:rsid w:val="00670DB0"/>
    <w:rPr>
      <w:rFonts w:ascii="Arial" w:hAnsi="Arial"/>
      <w:b/>
      <w:bCs/>
      <w:shd w:val="clear" w:color="auto" w:fill="FFFFFF"/>
      <w:lang w:bidi="ar-SA"/>
    </w:rPr>
  </w:style>
  <w:style w:type="paragraph" w:customStyle="1" w:styleId="Bodytext21">
    <w:name w:val="Body text (2)1"/>
    <w:basedOn w:val="Normalny"/>
    <w:link w:val="Bodytext2"/>
    <w:rsid w:val="00670DB0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z w:val="20"/>
      <w:szCs w:val="20"/>
      <w:shd w:val="clear" w:color="auto" w:fill="FFFFFF"/>
      <w:lang w:val="x-none" w:eastAsia="x-none"/>
    </w:rPr>
  </w:style>
  <w:style w:type="character" w:customStyle="1" w:styleId="Heading3">
    <w:name w:val="Heading #3_"/>
    <w:link w:val="Heading31"/>
    <w:rsid w:val="00670DB0"/>
    <w:rPr>
      <w:rFonts w:ascii="Arial" w:hAnsi="Arial"/>
      <w:b/>
      <w:bCs/>
      <w:shd w:val="clear" w:color="auto" w:fill="FFFFFF"/>
      <w:lang w:bidi="ar-SA"/>
    </w:rPr>
  </w:style>
  <w:style w:type="paragraph" w:customStyle="1" w:styleId="Heading31">
    <w:name w:val="Heading #31"/>
    <w:basedOn w:val="Normalny"/>
    <w:link w:val="Heading3"/>
    <w:rsid w:val="00670DB0"/>
    <w:pPr>
      <w:shd w:val="clear" w:color="auto" w:fill="FFFFFF"/>
      <w:spacing w:after="180" w:line="240" w:lineRule="atLeast"/>
      <w:ind w:hanging="720"/>
      <w:outlineLvl w:val="2"/>
    </w:pPr>
    <w:rPr>
      <w:rFonts w:ascii="Arial" w:hAnsi="Arial"/>
      <w:b/>
      <w:bCs/>
      <w:sz w:val="20"/>
      <w:szCs w:val="20"/>
      <w:shd w:val="clear" w:color="auto" w:fill="FFFFFF"/>
      <w:lang w:val="x-none" w:eastAsia="x-none"/>
    </w:rPr>
  </w:style>
  <w:style w:type="character" w:customStyle="1" w:styleId="Heading30">
    <w:name w:val="Heading #3"/>
    <w:rsid w:val="00670DB0"/>
    <w:rPr>
      <w:rFonts w:ascii="Arial" w:hAnsi="Arial" w:cs="Arial"/>
      <w:b/>
      <w:bCs/>
      <w:spacing w:val="0"/>
      <w:sz w:val="20"/>
      <w:szCs w:val="20"/>
      <w:u w:val="single"/>
      <w:shd w:val="clear" w:color="auto" w:fill="FFFFFF"/>
      <w:lang w:val="en-US" w:eastAsia="en-US"/>
    </w:rPr>
  </w:style>
  <w:style w:type="paragraph" w:styleId="Nagwek">
    <w:name w:val="header"/>
    <w:basedOn w:val="Normalny"/>
    <w:link w:val="NagwekZnak"/>
    <w:uiPriority w:val="99"/>
    <w:rsid w:val="000F1DC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0F1DCF"/>
    <w:rPr>
      <w:sz w:val="24"/>
      <w:szCs w:val="24"/>
    </w:rPr>
  </w:style>
  <w:style w:type="paragraph" w:styleId="NormalnyWeb">
    <w:name w:val="Normal (Web)"/>
    <w:basedOn w:val="Normalny"/>
    <w:uiPriority w:val="99"/>
    <w:rsid w:val="00666F41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Standard">
    <w:name w:val="Standard"/>
    <w:rsid w:val="00672F29"/>
    <w:pPr>
      <w:suppressAutoHyphens/>
      <w:autoSpaceDN w:val="0"/>
      <w:textAlignment w:val="baseline"/>
    </w:pPr>
    <w:rPr>
      <w:kern w:val="3"/>
    </w:rPr>
  </w:style>
  <w:style w:type="paragraph" w:customStyle="1" w:styleId="Textbody">
    <w:name w:val="Text body"/>
    <w:basedOn w:val="Standard"/>
    <w:rsid w:val="00672F29"/>
    <w:pPr>
      <w:spacing w:after="120"/>
      <w:jc w:val="both"/>
    </w:pPr>
    <w:rPr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rsid w:val="00E70C5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E70C5B"/>
  </w:style>
  <w:style w:type="character" w:styleId="Odwoanieprzypisukocowego">
    <w:name w:val="endnote reference"/>
    <w:uiPriority w:val="99"/>
    <w:rsid w:val="00E70C5B"/>
    <w:rPr>
      <w:vertAlign w:val="superscript"/>
    </w:rPr>
  </w:style>
  <w:style w:type="table" w:styleId="Tabela-Siatka">
    <w:name w:val="Table Grid"/>
    <w:basedOn w:val="Standardowy"/>
    <w:uiPriority w:val="59"/>
    <w:rsid w:val="00893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1A33C6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rsid w:val="001A33C6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link w:val="Tekstpodstawowywcity"/>
    <w:rsid w:val="00063DB3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6470A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470AB"/>
  </w:style>
  <w:style w:type="character" w:styleId="Odwoanieprzypisudolnego">
    <w:name w:val="footnote reference"/>
    <w:rsid w:val="006470AB"/>
    <w:rPr>
      <w:vertAlign w:val="superscript"/>
    </w:rPr>
  </w:style>
  <w:style w:type="character" w:styleId="Odwoaniedokomentarza">
    <w:name w:val="annotation reference"/>
    <w:uiPriority w:val="99"/>
    <w:rsid w:val="00A679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6796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67961"/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679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A67961"/>
    <w:rPr>
      <w:b/>
      <w:bCs/>
    </w:rPr>
  </w:style>
  <w:style w:type="paragraph" w:styleId="Tekstpodstawowyzwciciem2">
    <w:name w:val="Body Text First Indent 2"/>
    <w:basedOn w:val="Tekstpodstawowywcity"/>
    <w:link w:val="Tekstpodstawowyzwciciem2Znak"/>
    <w:rsid w:val="00A67961"/>
    <w:pPr>
      <w:ind w:firstLine="210"/>
    </w:pPr>
    <w:rPr>
      <w:lang w:val="pl-PL" w:eastAsia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A67961"/>
    <w:rPr>
      <w:sz w:val="24"/>
      <w:szCs w:val="24"/>
    </w:rPr>
  </w:style>
  <w:style w:type="character" w:customStyle="1" w:styleId="TekstpodstawowyZnak">
    <w:name w:val="Tekst podstawowy Znak"/>
    <w:link w:val="Tekstpodstawowy"/>
    <w:rsid w:val="00DD1F6F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DD1F6F"/>
    <w:rPr>
      <w:sz w:val="24"/>
      <w:szCs w:val="24"/>
    </w:rPr>
  </w:style>
  <w:style w:type="character" w:styleId="UyteHipercze">
    <w:name w:val="FollowedHyperlink"/>
    <w:rsid w:val="00DD1F6F"/>
    <w:rPr>
      <w:color w:val="800080"/>
      <w:u w:val="single"/>
    </w:rPr>
  </w:style>
  <w:style w:type="paragraph" w:styleId="Poprawka">
    <w:name w:val="Revision"/>
    <w:hidden/>
    <w:uiPriority w:val="99"/>
    <w:semiHidden/>
    <w:rsid w:val="00387C05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83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rsid w:val="002366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rsid w:val="0023661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kasiaZnak">
    <w:name w:val="kasia Znak"/>
    <w:link w:val="kasia"/>
    <w:uiPriority w:val="99"/>
    <w:locked/>
    <w:rsid w:val="00CC64FA"/>
    <w:rPr>
      <w:rFonts w:ascii="Arial" w:hAnsi="Arial" w:cs="Arial"/>
      <w:b/>
      <w:i/>
      <w:sz w:val="24"/>
      <w:u w:val="single"/>
    </w:rPr>
  </w:style>
  <w:style w:type="paragraph" w:customStyle="1" w:styleId="kasia">
    <w:name w:val="kasia"/>
    <w:basedOn w:val="Normalny"/>
    <w:link w:val="kasiaZnak"/>
    <w:uiPriority w:val="99"/>
    <w:rsid w:val="00CC64FA"/>
    <w:pPr>
      <w:spacing w:line="252" w:lineRule="auto"/>
      <w:jc w:val="center"/>
    </w:pPr>
    <w:rPr>
      <w:rFonts w:ascii="Arial" w:hAnsi="Arial" w:cs="Arial"/>
      <w:b/>
      <w:i/>
      <w:szCs w:val="20"/>
      <w:u w:val="single"/>
    </w:rPr>
  </w:style>
  <w:style w:type="character" w:customStyle="1" w:styleId="AkapitzlistZnak">
    <w:name w:val="Akapit z listą Znak"/>
    <w:aliases w:val="WyliczPrzyklad Znak,CW_Lista Znak,ISCG Numerowanie Znak,lp1 Znak,normalny tekst Znak,L1 Znak,Numerowanie Znak,Akapit z listą5 Znak,Bullet Number Znak,List Paragraph1 Znak,List Paragraph2 Znak,lp11 Znak,List Paragraph11 Znak"/>
    <w:link w:val="Akapitzlist"/>
    <w:uiPriority w:val="34"/>
    <w:qFormat/>
    <w:locked/>
    <w:rsid w:val="00F914DA"/>
    <w:rPr>
      <w:sz w:val="24"/>
      <w:szCs w:val="24"/>
    </w:rPr>
  </w:style>
  <w:style w:type="character" w:customStyle="1" w:styleId="pktZnak">
    <w:name w:val="pkt Znak"/>
    <w:link w:val="pkt"/>
    <w:uiPriority w:val="99"/>
    <w:locked/>
    <w:rsid w:val="00135E48"/>
    <w:rPr>
      <w:sz w:val="24"/>
    </w:rPr>
  </w:style>
  <w:style w:type="paragraph" w:customStyle="1" w:styleId="pkt">
    <w:name w:val="pkt"/>
    <w:basedOn w:val="Normalny"/>
    <w:link w:val="pktZnak"/>
    <w:uiPriority w:val="99"/>
    <w:rsid w:val="00135E48"/>
    <w:pPr>
      <w:spacing w:before="60" w:after="60" w:line="252" w:lineRule="auto"/>
      <w:ind w:left="851" w:hanging="295"/>
      <w:jc w:val="both"/>
    </w:pPr>
    <w:rPr>
      <w:szCs w:val="20"/>
    </w:rPr>
  </w:style>
  <w:style w:type="character" w:styleId="Uwydatnienie">
    <w:name w:val="Emphasis"/>
    <w:basedOn w:val="Domylnaczcionkaakapitu"/>
    <w:uiPriority w:val="20"/>
    <w:qFormat/>
    <w:rsid w:val="00F754E9"/>
    <w:rPr>
      <w:i/>
      <w:iCs/>
    </w:rPr>
  </w:style>
  <w:style w:type="character" w:customStyle="1" w:styleId="alb">
    <w:name w:val="a_lb"/>
    <w:basedOn w:val="Domylnaczcionkaakapitu"/>
    <w:rsid w:val="00F754E9"/>
  </w:style>
  <w:style w:type="paragraph" w:customStyle="1" w:styleId="text-justify">
    <w:name w:val="text-justify"/>
    <w:basedOn w:val="Normalny"/>
    <w:rsid w:val="00667596"/>
    <w:pPr>
      <w:spacing w:before="100" w:beforeAutospacing="1" w:after="100" w:afterAutospacing="1"/>
    </w:pPr>
  </w:style>
  <w:style w:type="character" w:customStyle="1" w:styleId="alb-s">
    <w:name w:val="a_lb-s"/>
    <w:basedOn w:val="Domylnaczcionkaakapitu"/>
    <w:rsid w:val="00352806"/>
  </w:style>
  <w:style w:type="paragraph" w:styleId="Tekstpodstawowy2">
    <w:name w:val="Body Text 2"/>
    <w:basedOn w:val="Normalny"/>
    <w:link w:val="Tekstpodstawowy2Znak"/>
    <w:semiHidden/>
    <w:unhideWhenUsed/>
    <w:rsid w:val="0037251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37251C"/>
    <w:rPr>
      <w:sz w:val="24"/>
      <w:szCs w:val="24"/>
    </w:rPr>
  </w:style>
  <w:style w:type="paragraph" w:styleId="Tytu">
    <w:name w:val="Title"/>
    <w:basedOn w:val="Normalny"/>
    <w:link w:val="TytuZnak"/>
    <w:qFormat/>
    <w:rsid w:val="0037251C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37251C"/>
    <w:rPr>
      <w:rFonts w:ascii="Arial" w:hAnsi="Arial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A15B8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B0691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FontStyle13">
    <w:name w:val="Font Style13"/>
    <w:uiPriority w:val="99"/>
    <w:rsid w:val="008A4795"/>
    <w:rPr>
      <w:rFonts w:ascii="Times New Roman" w:hAnsi="Times New Roman" w:cs="Times New Roman" w:hint="default"/>
      <w:sz w:val="20"/>
      <w:szCs w:val="20"/>
    </w:rPr>
  </w:style>
  <w:style w:type="paragraph" w:customStyle="1" w:styleId="Zwykytekst1">
    <w:name w:val="Zwykły tekst1"/>
    <w:basedOn w:val="Normalny"/>
    <w:rsid w:val="008A4795"/>
    <w:pPr>
      <w:suppressAutoHyphens/>
    </w:pPr>
    <w:rPr>
      <w:rFonts w:ascii="Courier New" w:hAnsi="Courier New"/>
      <w:sz w:val="20"/>
      <w:szCs w:val="20"/>
      <w:lang w:eastAsia="ar-SA"/>
    </w:rPr>
  </w:style>
  <w:style w:type="character" w:customStyle="1" w:styleId="markedcontent">
    <w:name w:val="markedcontent"/>
    <w:basedOn w:val="Domylnaczcionkaakapitu"/>
    <w:rsid w:val="008A4795"/>
  </w:style>
  <w:style w:type="paragraph" w:styleId="Bezodstpw">
    <w:name w:val="No Spacing"/>
    <w:link w:val="BezodstpwZnak"/>
    <w:uiPriority w:val="1"/>
    <w:qFormat/>
    <w:rsid w:val="00497977"/>
    <w:pPr>
      <w:suppressAutoHyphens/>
    </w:pPr>
    <w:rPr>
      <w:sz w:val="24"/>
      <w:szCs w:val="24"/>
      <w:lang w:eastAsia="ar-SA"/>
    </w:rPr>
  </w:style>
  <w:style w:type="character" w:customStyle="1" w:styleId="FontStyle14">
    <w:name w:val="Font Style14"/>
    <w:uiPriority w:val="99"/>
    <w:rsid w:val="00497977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dane1">
    <w:name w:val="dane1"/>
    <w:basedOn w:val="Domylnaczcionkaakapitu"/>
    <w:rsid w:val="00653FDC"/>
    <w:rPr>
      <w:color w:val="0000CD"/>
    </w:rPr>
  </w:style>
  <w:style w:type="paragraph" w:customStyle="1" w:styleId="pktwniosku">
    <w:name w:val="pkt. wniosku"/>
    <w:basedOn w:val="Nagwek2"/>
    <w:link w:val="pktwnioskuZnak"/>
    <w:qFormat/>
    <w:rsid w:val="00653FDC"/>
    <w:pPr>
      <w:numPr>
        <w:numId w:val="32"/>
      </w:numPr>
      <w:suppressAutoHyphens/>
      <w:spacing w:before="40"/>
    </w:pPr>
    <w:rPr>
      <w:bCs w:val="0"/>
      <w:i/>
      <w:sz w:val="24"/>
      <w:lang w:eastAsia="ar-SA"/>
    </w:rPr>
  </w:style>
  <w:style w:type="paragraph" w:customStyle="1" w:styleId="ppktwniosku">
    <w:name w:val="ppkt. wniosku"/>
    <w:basedOn w:val="pktwniosku"/>
    <w:link w:val="ppktwnioskuZnak"/>
    <w:qFormat/>
    <w:rsid w:val="00653FDC"/>
    <w:pPr>
      <w:numPr>
        <w:numId w:val="33"/>
      </w:numPr>
    </w:pPr>
    <w:rPr>
      <w:sz w:val="22"/>
      <w:szCs w:val="22"/>
    </w:rPr>
  </w:style>
  <w:style w:type="character" w:customStyle="1" w:styleId="pktwnioskuZnak">
    <w:name w:val="pkt. wniosku Znak"/>
    <w:basedOn w:val="Nagwek2Znak"/>
    <w:link w:val="pktwniosku"/>
    <w:rsid w:val="00653FDC"/>
    <w:rPr>
      <w:rFonts w:asciiTheme="majorHAnsi" w:eastAsiaTheme="majorEastAsia" w:hAnsiTheme="majorHAnsi" w:cstheme="majorBidi"/>
      <w:b/>
      <w:bCs w:val="0"/>
      <w:i/>
      <w:color w:val="4F81BD" w:themeColor="accent1"/>
      <w:sz w:val="24"/>
      <w:szCs w:val="26"/>
      <w:lang w:eastAsia="ar-SA"/>
    </w:rPr>
  </w:style>
  <w:style w:type="character" w:customStyle="1" w:styleId="ppktwnioskuZnak">
    <w:name w:val="ppkt. wniosku Znak"/>
    <w:basedOn w:val="pktwnioskuZnak"/>
    <w:link w:val="ppktwniosku"/>
    <w:rsid w:val="00653FDC"/>
    <w:rPr>
      <w:rFonts w:asciiTheme="majorHAnsi" w:eastAsiaTheme="majorEastAsia" w:hAnsiTheme="majorHAnsi" w:cstheme="majorBidi"/>
      <w:b/>
      <w:bCs w:val="0"/>
      <w:i/>
      <w:color w:val="4F81BD" w:themeColor="accent1"/>
      <w:sz w:val="22"/>
      <w:szCs w:val="22"/>
      <w:lang w:eastAsia="ar-SA"/>
    </w:rPr>
  </w:style>
  <w:style w:type="paragraph" w:styleId="Zwykytekst">
    <w:name w:val="Plain Text"/>
    <w:basedOn w:val="Normalny"/>
    <w:link w:val="ZwykytekstZnak"/>
    <w:rsid w:val="00514D61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14D61"/>
    <w:rPr>
      <w:rFonts w:ascii="Courier New" w:hAnsi="Courier New"/>
    </w:rPr>
  </w:style>
  <w:style w:type="paragraph" w:customStyle="1" w:styleId="BodyText210">
    <w:name w:val="Body Text 21"/>
    <w:basedOn w:val="Normalny"/>
    <w:rsid w:val="008626E2"/>
    <w:pPr>
      <w:widowControl w:val="0"/>
      <w:tabs>
        <w:tab w:val="left" w:pos="7797"/>
      </w:tabs>
      <w:suppressAutoHyphens/>
      <w:snapToGrid w:val="0"/>
      <w:jc w:val="both"/>
    </w:pPr>
    <w:rPr>
      <w:szCs w:val="20"/>
      <w:lang w:eastAsia="ar-SA"/>
    </w:rPr>
  </w:style>
  <w:style w:type="paragraph" w:styleId="Listanumerowana">
    <w:name w:val="List Number"/>
    <w:basedOn w:val="Normalny"/>
    <w:uiPriority w:val="99"/>
    <w:semiHidden/>
    <w:unhideWhenUsed/>
    <w:rsid w:val="008626E2"/>
    <w:pPr>
      <w:numPr>
        <w:numId w:val="34"/>
      </w:numPr>
      <w:suppressAutoHyphens/>
      <w:contextualSpacing/>
    </w:pPr>
    <w:rPr>
      <w:lang w:eastAsia="ar-SA"/>
    </w:rPr>
  </w:style>
  <w:style w:type="character" w:styleId="Numerstrony">
    <w:name w:val="page number"/>
    <w:basedOn w:val="Domylnaczcionkaakapitu"/>
    <w:uiPriority w:val="99"/>
    <w:unhideWhenUsed/>
    <w:rsid w:val="008626E2"/>
  </w:style>
  <w:style w:type="table" w:customStyle="1" w:styleId="GridTable4Accent1">
    <w:name w:val="Grid Table 4 Accent 1"/>
    <w:basedOn w:val="Standardowy"/>
    <w:uiPriority w:val="49"/>
    <w:rsid w:val="008626E2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26E2"/>
    <w:rPr>
      <w:color w:val="605E5C"/>
      <w:shd w:val="clear" w:color="auto" w:fill="E1DFDD"/>
    </w:rPr>
  </w:style>
  <w:style w:type="character" w:customStyle="1" w:styleId="highlight-disabled">
    <w:name w:val="highlight-disabled"/>
    <w:basedOn w:val="Domylnaczcionkaakapitu"/>
    <w:rsid w:val="008626E2"/>
  </w:style>
  <w:style w:type="paragraph" w:customStyle="1" w:styleId="Default">
    <w:name w:val="Default"/>
    <w:rsid w:val="008626E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BezodstpwZnak">
    <w:name w:val="Bez odstępów Znak"/>
    <w:link w:val="Bezodstpw"/>
    <w:uiPriority w:val="1"/>
    <w:qFormat/>
    <w:rsid w:val="0035453D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E033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21">
    <w:name w:val="Tekst podstawowy wcięty 21"/>
    <w:basedOn w:val="Normalny"/>
    <w:rsid w:val="006A2699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6A26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13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18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8706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893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466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751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155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298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911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5662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68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882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58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780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022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611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612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426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927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661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115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37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848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257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5148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60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1221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6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75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2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3652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15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224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460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47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01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2529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818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225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802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7651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4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071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6179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1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28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818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502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2134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69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712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357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31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803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5216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159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9547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4984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2515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88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60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8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6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218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157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334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581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963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525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053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387062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66990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84737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9859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27406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75935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3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346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511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065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9019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093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1936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6810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695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9272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6172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035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268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0466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8840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500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8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01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372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837381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9746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21703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73959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070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520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9635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76914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73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7127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537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79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8331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039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7380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758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454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053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132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158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34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008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4023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08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8328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4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507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9518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71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24926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46100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6473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1011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3098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242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7216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0261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0880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1502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013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807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3883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9176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39109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629624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91130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25364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6924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0379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20357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19541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50632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9416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91493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722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385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0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750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0819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360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7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5538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1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9786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76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570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886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9871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6352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04891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8741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7591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4001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44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86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3974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0336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93335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604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40009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96871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4962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58386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45864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131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652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82307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3467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72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57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5962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96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837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418652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18389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483969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76100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28566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4549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55585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958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6028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541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25411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75605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581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79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278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227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4198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3064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6664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96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28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849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4197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346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7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398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6475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2452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75747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204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54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0301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347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334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850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0107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2465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2201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06648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7256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697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05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8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08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310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74864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1295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7181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50811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0320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1890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52263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99797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19054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412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2371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646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11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20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556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497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8470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906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81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8287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75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1695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219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8547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992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24179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480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910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089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8057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2906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246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5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57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4999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65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492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082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822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7982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826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3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090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23802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209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76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519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7030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05800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173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8422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83030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63436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85746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28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08117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59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777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4099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9275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238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4911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735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8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7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014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197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5959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328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57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187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2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211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41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35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76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94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6643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525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8265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85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3962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053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178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08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682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9727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2025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3268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3052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056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2863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737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781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989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41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351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6492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99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62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524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7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21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8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6229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758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9569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450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48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9604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0502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4224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8902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465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409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9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137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81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919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93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3631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97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356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95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34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4453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311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7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708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8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0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92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01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0640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95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68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174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724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0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53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8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272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282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678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59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08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493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298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68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655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45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164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512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360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757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04319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728735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6601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0727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10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251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7879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2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40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92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832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1362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95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469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524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0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69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560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602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202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205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78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F8A47-EE02-4A05-9899-0D042B373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UDM</Company>
  <LinksUpToDate>false</LinksUpToDate>
  <CharactersWithSpaces>1035</CharactersWithSpaces>
  <SharedDoc>false</SharedDoc>
  <HLinks>
    <vt:vector size="6" baseType="variant">
      <vt:variant>
        <vt:i4>7405618</vt:i4>
      </vt:variant>
      <vt:variant>
        <vt:i4>0</vt:i4>
      </vt:variant>
      <vt:variant>
        <vt:i4>0</vt:i4>
      </vt:variant>
      <vt:variant>
        <vt:i4>5</vt:i4>
      </vt:variant>
      <vt:variant>
        <vt:lpwstr>http://www.mokotow.waw.pl/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creator>malgorzata.sobolewska</dc:creator>
  <cp:lastModifiedBy>K.Kornacki</cp:lastModifiedBy>
  <cp:revision>2</cp:revision>
  <cp:lastPrinted>2025-08-11T13:37:00Z</cp:lastPrinted>
  <dcterms:created xsi:type="dcterms:W3CDTF">2025-08-27T12:46:00Z</dcterms:created>
  <dcterms:modified xsi:type="dcterms:W3CDTF">2025-08-27T12:46:00Z</dcterms:modified>
</cp:coreProperties>
</file>