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0B90B" w14:textId="7365A86F" w:rsidR="003E1340" w:rsidRPr="003E1340" w:rsidRDefault="003E1340" w:rsidP="00216B9D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5 do SWZ</w:t>
      </w:r>
    </w:p>
    <w:p w14:paraId="7C0784E1" w14:textId="77777777" w:rsidR="003E1340" w:rsidRPr="003E1340" w:rsidRDefault="003E1340" w:rsidP="003E1340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>Wykonawca</w:t>
      </w:r>
    </w:p>
    <w:p w14:paraId="47819A2F" w14:textId="77777777" w:rsidR="003E1340" w:rsidRPr="003E1340" w:rsidRDefault="003E1340" w:rsidP="00B12F61">
      <w:pPr>
        <w:spacing w:after="24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          </w:t>
      </w:r>
    </w:p>
    <w:p w14:paraId="5204CD06" w14:textId="77777777" w:rsidR="003E1340" w:rsidRPr="003E1340" w:rsidRDefault="003E1340" w:rsidP="00B12F61">
      <w:pPr>
        <w:spacing w:after="24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                                                    </w:t>
      </w:r>
    </w:p>
    <w:p w14:paraId="1D3A31C1" w14:textId="77777777" w:rsidR="003E1340" w:rsidRPr="003E1340" w:rsidRDefault="003E1340" w:rsidP="00B12F61">
      <w:pPr>
        <w:spacing w:after="360" w:line="360" w:lineRule="auto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……………………………….                                               </w:t>
      </w:r>
    </w:p>
    <w:p w14:paraId="5C937308" w14:textId="77777777" w:rsidR="003E1340" w:rsidRPr="003E1340" w:rsidRDefault="003E1340" w:rsidP="00B12F61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 xml:space="preserve">Wykaz  robót budowlanych </w:t>
      </w:r>
    </w:p>
    <w:p w14:paraId="1FB0E368" w14:textId="77777777" w:rsidR="003E1340" w:rsidRPr="003E1340" w:rsidRDefault="003E1340" w:rsidP="00B12F61">
      <w:pPr>
        <w:spacing w:after="240" w:line="240" w:lineRule="auto"/>
        <w:jc w:val="center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010DD07" w14:textId="77777777" w:rsidR="003E1340" w:rsidRPr="003E1340" w:rsidRDefault="003E1340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14:paraId="45C910B5" w14:textId="423E4918" w:rsidR="003E1340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332C3D19" w14:textId="77777777" w:rsidR="00B12F61" w:rsidRPr="003E1340" w:rsidRDefault="00B12F61" w:rsidP="00B12F6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3E1340" w:rsidRPr="003E1340" w14:paraId="4B1E633D" w14:textId="77777777" w:rsidTr="0041434D">
        <w:trPr>
          <w:trHeight w:val="1015"/>
        </w:trPr>
        <w:tc>
          <w:tcPr>
            <w:tcW w:w="496" w:type="dxa"/>
            <w:vAlign w:val="center"/>
          </w:tcPr>
          <w:p w14:paraId="4D92DAC1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5DEF748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25C13E7A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0186A671" w14:textId="77777777" w:rsidR="003E1340" w:rsidRPr="003E1340" w:rsidRDefault="003E1340" w:rsidP="003E1340">
            <w:pPr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Data wykonania robót</w:t>
            </w:r>
          </w:p>
          <w:p w14:paraId="25ABE18B" w14:textId="77777777" w:rsidR="003E1340" w:rsidRPr="003E1340" w:rsidRDefault="003E1340" w:rsidP="003E1340">
            <w:pPr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4DF85695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Nazwa i adres Podmiotu  na rzecz którego roboty zostały wykonane</w:t>
            </w:r>
          </w:p>
        </w:tc>
      </w:tr>
      <w:tr w:rsidR="003E1340" w:rsidRPr="003E1340" w14:paraId="6F2B96B4" w14:textId="77777777" w:rsidTr="0041434D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67D1F9DE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D6BAA43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66FCCC5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2A0F61EE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2B2CC26D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3E1340" w:rsidRPr="003E1340" w14:paraId="64430354" w14:textId="77777777" w:rsidTr="0041434D">
        <w:tc>
          <w:tcPr>
            <w:tcW w:w="496" w:type="dxa"/>
            <w:tcBorders>
              <w:top w:val="double" w:sz="4" w:space="0" w:color="auto"/>
            </w:tcBorders>
          </w:tcPr>
          <w:p w14:paraId="76415FB0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4D30B82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11640C1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2DBF24F9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53209C30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</w:tcPr>
          <w:p w14:paraId="2514AD50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2549A1AB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6BA39D04" w14:textId="77777777" w:rsidR="003E1340" w:rsidRPr="003E1340" w:rsidRDefault="003E1340" w:rsidP="00B12F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7ECB9C95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444D4F4E" w14:textId="77777777" w:rsidTr="0041434D">
        <w:tc>
          <w:tcPr>
            <w:tcW w:w="496" w:type="dxa"/>
          </w:tcPr>
          <w:p w14:paraId="79E38973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91CFC1C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800976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658FCF1A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9090A0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AD2E332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1762CC8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50A1AC1E" w14:textId="77777777" w:rsidTr="0041434D">
        <w:tc>
          <w:tcPr>
            <w:tcW w:w="496" w:type="dxa"/>
          </w:tcPr>
          <w:p w14:paraId="64E82B44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bookmarkStart w:id="0" w:name="_Hlk104361160"/>
          </w:p>
        </w:tc>
        <w:tc>
          <w:tcPr>
            <w:tcW w:w="3402" w:type="dxa"/>
          </w:tcPr>
          <w:p w14:paraId="39D0B7EE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172CF257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36824A3F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F672D07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4372CB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03BBA47B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bookmarkEnd w:id="0"/>
      <w:tr w:rsidR="00B12F61" w:rsidRPr="003E1340" w14:paraId="38791F48" w14:textId="77777777" w:rsidTr="00321BC8">
        <w:tc>
          <w:tcPr>
            <w:tcW w:w="496" w:type="dxa"/>
          </w:tcPr>
          <w:p w14:paraId="052D2D59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131649B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4EED6DC4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51A6682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0DB738C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DECB866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6D6AE251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7425FB79" w14:textId="77777777" w:rsidR="00B12F61" w:rsidRDefault="00B12F61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54E5E5" w14:textId="53E0DA5D" w:rsidR="003E1340" w:rsidRPr="003E1340" w:rsidRDefault="003E1340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E134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Uwaga:</w:t>
      </w:r>
    </w:p>
    <w:p w14:paraId="05046AB8" w14:textId="19B1EFB1" w:rsidR="003E1340" w:rsidRDefault="003E1340" w:rsidP="003E1340">
      <w:pPr>
        <w:spacing w:after="240" w:line="240" w:lineRule="auto"/>
        <w:jc w:val="both"/>
        <w:outlineLvl w:val="0"/>
        <w:rPr>
          <w:rFonts w:ascii="Times New Roman" w:hAnsi="Times New Roman" w:cs="Times New Roman"/>
        </w:rPr>
      </w:pPr>
      <w:r w:rsidRPr="003E1340">
        <w:rPr>
          <w:rFonts w:ascii="Times New Roman" w:hAnsi="Times New Roman" w:cs="Times New Roman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5A45074E" w14:textId="77777777" w:rsidR="00B12F61" w:rsidRPr="003E1340" w:rsidRDefault="00B12F61" w:rsidP="003E1340">
      <w:pPr>
        <w:spacing w:after="240" w:line="240" w:lineRule="auto"/>
        <w:jc w:val="both"/>
        <w:outlineLvl w:val="0"/>
        <w:rPr>
          <w:rFonts w:ascii="Times New Roman" w:hAnsi="Times New Roman" w:cs="Times New Roman"/>
        </w:rPr>
      </w:pPr>
    </w:p>
    <w:p w14:paraId="157ED73C" w14:textId="77777777" w:rsidR="003E1340" w:rsidRPr="003E1340" w:rsidRDefault="003E1340" w:rsidP="003E13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3E13C9BA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DF4E1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5B5A643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570EC2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489CEBE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286691D3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1A4075D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99EE751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1157E39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624457FD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0A7588A1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65D5DEE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7C323A39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02D1A79F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78919F42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242F35E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44D6595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04F0EBF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862FC5B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DE94906" w14:textId="77777777" w:rsidR="00B12F61" w:rsidRDefault="00B12F61" w:rsidP="00E506A9">
      <w:pPr>
        <w:spacing w:line="360" w:lineRule="auto"/>
        <w:rPr>
          <w:rFonts w:ascii="Times New Roman" w:hAnsi="Times New Roman" w:cs="Times New Roman"/>
          <w:b/>
          <w:i/>
        </w:rPr>
      </w:pPr>
    </w:p>
    <w:sectPr w:rsidR="00B12F61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E05CF" w14:textId="77777777" w:rsidR="00D61B70" w:rsidRDefault="00D61B70" w:rsidP="002757E4">
      <w:pPr>
        <w:spacing w:after="0" w:line="240" w:lineRule="auto"/>
      </w:pPr>
      <w:r>
        <w:separator/>
      </w:r>
    </w:p>
  </w:endnote>
  <w:endnote w:type="continuationSeparator" w:id="0">
    <w:p w14:paraId="22355C35" w14:textId="77777777" w:rsidR="00D61B70" w:rsidRDefault="00D61B70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44236" w14:textId="77777777" w:rsidR="00D61B70" w:rsidRDefault="00D61B70" w:rsidP="002757E4">
      <w:pPr>
        <w:spacing w:after="0" w:line="240" w:lineRule="auto"/>
      </w:pPr>
      <w:r>
        <w:separator/>
      </w:r>
    </w:p>
  </w:footnote>
  <w:footnote w:type="continuationSeparator" w:id="0">
    <w:p w14:paraId="3110337D" w14:textId="77777777" w:rsidR="00D61B70" w:rsidRDefault="00D61B70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F249C"/>
    <w:rsid w:val="00216B9D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51AEA"/>
    <w:rsid w:val="009A0F6B"/>
    <w:rsid w:val="009A2F0A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61B70"/>
    <w:rsid w:val="00D6399F"/>
    <w:rsid w:val="00D76EA7"/>
    <w:rsid w:val="00DC11FC"/>
    <w:rsid w:val="00DD4534"/>
    <w:rsid w:val="00DE1618"/>
    <w:rsid w:val="00E506A9"/>
    <w:rsid w:val="00E65C0A"/>
    <w:rsid w:val="00E74BE1"/>
    <w:rsid w:val="00F119CB"/>
    <w:rsid w:val="00F32C5A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2022-05-25T13:04:00Z</cp:lastPrinted>
  <dcterms:created xsi:type="dcterms:W3CDTF">2022-05-26T10:14:00Z</dcterms:created>
  <dcterms:modified xsi:type="dcterms:W3CDTF">2022-05-26T10:16:00Z</dcterms:modified>
</cp:coreProperties>
</file>