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33A2CD60"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D68C3">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43CDFEDA" w14:textId="1777EDEC" w:rsidR="00F319E6" w:rsidRPr="00C05393" w:rsidRDefault="00F319E6" w:rsidP="00E01FC4">
      <w:pPr>
        <w:pStyle w:val="WW-Tekstpodstawowy2"/>
        <w:rPr>
          <w:b/>
          <w:i/>
          <w:sz w:val="32"/>
          <w:szCs w:val="32"/>
        </w:rPr>
      </w:pPr>
      <w:bookmarkStart w:id="0" w:name="_Hlk117598345"/>
      <w:r>
        <w:rPr>
          <w:b/>
          <w:i/>
          <w:sz w:val="32"/>
          <w:szCs w:val="32"/>
        </w:rPr>
        <w:t xml:space="preserve">Budowa </w:t>
      </w:r>
      <w:r w:rsidR="00E01FC4">
        <w:rPr>
          <w:b/>
          <w:i/>
          <w:sz w:val="32"/>
          <w:szCs w:val="32"/>
        </w:rPr>
        <w:t>Publicznego Przedszkola w miejscowości Ruda Maleniecka</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069A85F" w14:textId="6F646377" w:rsidR="00F319E6" w:rsidRPr="00E01FC4" w:rsidRDefault="00F319E6" w:rsidP="00E01FC4">
      <w:pPr>
        <w:spacing w:line="276" w:lineRule="auto"/>
        <w:jc w:val="center"/>
        <w:rPr>
          <w:b/>
        </w:rPr>
      </w:pPr>
      <w:r w:rsidRPr="00393676">
        <w:rPr>
          <w:b/>
        </w:rPr>
        <w:t xml:space="preserve">Składanie ofert </w:t>
      </w:r>
      <w:r w:rsidRPr="00E01FC4">
        <w:rPr>
          <w:b/>
        </w:rPr>
        <w:t>następuje</w:t>
      </w:r>
      <w:r w:rsidR="00E01FC4" w:rsidRPr="00E01FC4">
        <w:rPr>
          <w:b/>
        </w:rPr>
        <w:t xml:space="preserve"> na Platformie e-Zamówienia pod adresem: </w:t>
      </w:r>
      <w:hyperlink r:id="rId8" w:tgtFrame="_blank" w:history="1">
        <w:r w:rsidR="00E01FC4" w:rsidRPr="00E01FC4">
          <w:rPr>
            <w:b/>
            <w:color w:val="0000FF"/>
            <w:u w:val="single"/>
          </w:rPr>
          <w:t>https://ezamowienia.gov.pl/pl/</w:t>
        </w:r>
      </w:hyperlink>
    </w:p>
    <w:p w14:paraId="706CEA6C" w14:textId="77777777" w:rsidR="00F319E6" w:rsidRPr="00E01FC4" w:rsidRDefault="00F319E6" w:rsidP="00F319E6">
      <w:pPr>
        <w:spacing w:line="360" w:lineRule="auto"/>
        <w:rPr>
          <w:b/>
        </w:rPr>
      </w:pPr>
    </w:p>
    <w:p w14:paraId="1D6A2DFE" w14:textId="6FC51618" w:rsidR="00F319E6" w:rsidRDefault="00F319E6" w:rsidP="00F319E6">
      <w:pPr>
        <w:spacing w:line="360" w:lineRule="auto"/>
      </w:pPr>
    </w:p>
    <w:p w14:paraId="76ED895B" w14:textId="77777777" w:rsidR="00E01FC4" w:rsidRPr="00393676" w:rsidRDefault="00E01FC4" w:rsidP="00F319E6">
      <w:pPr>
        <w:spacing w:line="360" w:lineRule="auto"/>
      </w:pPr>
    </w:p>
    <w:p w14:paraId="0D733BC6" w14:textId="71088981" w:rsidR="00F319E6" w:rsidRPr="00CF7BBA" w:rsidRDefault="00F319E6" w:rsidP="00F319E6">
      <w:pPr>
        <w:spacing w:line="360" w:lineRule="auto"/>
        <w:rPr>
          <w:b/>
        </w:rPr>
      </w:pPr>
      <w:r w:rsidRPr="00393676">
        <w:t xml:space="preserve">Nr postępowania: </w:t>
      </w:r>
      <w:r>
        <w:t xml:space="preserve"> </w:t>
      </w:r>
      <w:r>
        <w:rPr>
          <w:b/>
        </w:rPr>
        <w:t>S.271.</w:t>
      </w:r>
      <w:r w:rsidR="00647B0E">
        <w:rPr>
          <w:b/>
        </w:rPr>
        <w:t>2</w:t>
      </w:r>
      <w:r>
        <w:rPr>
          <w:b/>
        </w:rPr>
        <w:t>.</w:t>
      </w:r>
      <w:r w:rsidRPr="00CF7BBA">
        <w:rPr>
          <w:b/>
        </w:rPr>
        <w:t>202</w:t>
      </w:r>
      <w:r w:rsidR="00E01FC4">
        <w:rPr>
          <w:b/>
        </w:rPr>
        <w:t>3</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233EC646" w:rsidR="00F319E6" w:rsidRDefault="00F319E6" w:rsidP="00F319E6">
      <w:pPr>
        <w:spacing w:line="360" w:lineRule="auto"/>
      </w:pPr>
    </w:p>
    <w:p w14:paraId="3A492786" w14:textId="237E0D15" w:rsidR="005F2C42" w:rsidRDefault="005F2C42" w:rsidP="00F319E6">
      <w:pPr>
        <w:spacing w:line="360" w:lineRule="auto"/>
      </w:pPr>
    </w:p>
    <w:p w14:paraId="35C8AA75" w14:textId="77777777" w:rsidR="005F2C42" w:rsidRPr="00687D97" w:rsidRDefault="005F2C42" w:rsidP="00F319E6">
      <w:pPr>
        <w:spacing w:line="360" w:lineRule="auto"/>
      </w:pPr>
    </w:p>
    <w:p w14:paraId="7D9A6F51" w14:textId="77777777" w:rsidR="00F319E6" w:rsidRPr="00687D97" w:rsidRDefault="00F319E6" w:rsidP="00F319E6">
      <w:pPr>
        <w:spacing w:line="360" w:lineRule="auto"/>
      </w:pPr>
    </w:p>
    <w:p w14:paraId="221FCB10" w14:textId="08F0C479" w:rsidR="00F319E6" w:rsidRPr="00E92768" w:rsidRDefault="00F319E6" w:rsidP="00F319E6">
      <w:pPr>
        <w:spacing w:line="360" w:lineRule="auto"/>
      </w:pPr>
      <w:r w:rsidRPr="00E92768">
        <w:t xml:space="preserve">Ruda Maleniecka, </w:t>
      </w:r>
      <w:r w:rsidR="00E92768" w:rsidRPr="00E92768">
        <w:t>14</w:t>
      </w:r>
      <w:r w:rsidRPr="00E92768">
        <w:t>.</w:t>
      </w:r>
      <w:r w:rsidR="005F2C42" w:rsidRPr="00E92768">
        <w:t>0</w:t>
      </w:r>
      <w:r w:rsidR="00740314" w:rsidRPr="00E92768">
        <w:t>2</w:t>
      </w:r>
      <w:r w:rsidRPr="00E92768">
        <w:t>.202</w:t>
      </w:r>
      <w:r w:rsidR="005F2C42" w:rsidRPr="00E92768">
        <w:t>3</w:t>
      </w:r>
      <w:r w:rsidRPr="00E92768">
        <w:t>r.</w:t>
      </w:r>
    </w:p>
    <w:p w14:paraId="05EB570C" w14:textId="77777777" w:rsidR="00186613" w:rsidRPr="00687D97" w:rsidRDefault="00186613" w:rsidP="00F319E6">
      <w:pPr>
        <w:spacing w:line="360" w:lineRule="auto"/>
      </w:pPr>
    </w:p>
    <w:p w14:paraId="38BDF9C8" w14:textId="77777777" w:rsidR="00F319E6" w:rsidRPr="00687D97" w:rsidRDefault="00F319E6" w:rsidP="00647B0E">
      <w:pPr>
        <w:spacing w:after="120"/>
        <w:rPr>
          <w:b/>
          <w:sz w:val="28"/>
          <w:szCs w:val="28"/>
        </w:rPr>
      </w:pPr>
      <w:r w:rsidRPr="00687D97">
        <w:rPr>
          <w:b/>
          <w:sz w:val="28"/>
          <w:szCs w:val="28"/>
        </w:rPr>
        <w:lastRenderedPageBreak/>
        <w:t>I.  Nazwa i adres Zamawiającego</w:t>
      </w:r>
    </w:p>
    <w:p w14:paraId="6B2446BE" w14:textId="77777777" w:rsidR="00F319E6" w:rsidRPr="00687D97" w:rsidRDefault="00F319E6" w:rsidP="00647B0E">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9" w:history="1">
        <w:r w:rsidR="00186613" w:rsidRPr="00687D97">
          <w:rPr>
            <w:rStyle w:val="Hipercze"/>
            <w:color w:val="auto"/>
          </w:rPr>
          <w:t>http://samorzad.gov.pl/web/gmina-ruda-maleniecka</w:t>
        </w:r>
      </w:hyperlink>
      <w:r w:rsidR="00F319E6" w:rsidRPr="00687D97">
        <w:t xml:space="preserve"> </w:t>
      </w:r>
    </w:p>
    <w:p w14:paraId="1B67A903" w14:textId="5CCCD8A6" w:rsidR="00F319E6" w:rsidRPr="00687D97" w:rsidRDefault="00F319E6" w:rsidP="009303F2">
      <w:pPr>
        <w:spacing w:after="120"/>
      </w:pPr>
      <w:r w:rsidRPr="00687D97">
        <w:t xml:space="preserve">Adres poczty elektronicznej Zamawiającego: </w:t>
      </w:r>
      <w:hyperlink r:id="rId10" w:history="1">
        <w:r w:rsidRPr="00687D97">
          <w:rPr>
            <w:rStyle w:val="Hipercze"/>
            <w:color w:val="auto"/>
          </w:rPr>
          <w:t>urzad.gminy@rudamaleniecka.pl</w:t>
        </w:r>
      </w:hyperlink>
    </w:p>
    <w:p w14:paraId="7DAC27EF" w14:textId="147A828A" w:rsidR="00EC6616" w:rsidRDefault="00F319E6" w:rsidP="00F319E6">
      <w:pPr>
        <w:rPr>
          <w:b/>
          <w:color w:val="FF0000"/>
        </w:rPr>
      </w:pPr>
      <w:r w:rsidRPr="00EC6616">
        <w:rPr>
          <w:b/>
          <w:color w:val="FF0000"/>
        </w:rPr>
        <w:t xml:space="preserve">Adres strony internetowej prowadzonego postępowania:  </w:t>
      </w:r>
      <w:bookmarkStart w:id="1" w:name="_Hlk125100651"/>
    </w:p>
    <w:p w14:paraId="72CB90BC" w14:textId="5F165B44" w:rsidR="00F319E6" w:rsidRPr="00647B0E" w:rsidRDefault="00000000" w:rsidP="00F319E6">
      <w:pPr>
        <w:rPr>
          <w:rStyle w:val="Hipercze"/>
          <w:b/>
          <w:color w:val="FF0000"/>
          <w:u w:val="none"/>
        </w:rPr>
      </w:pPr>
      <w:hyperlink r:id="rId11" w:history="1">
        <w:r w:rsidR="00647B0E" w:rsidRPr="0045094C">
          <w:rPr>
            <w:rStyle w:val="Hipercze"/>
            <w:b/>
            <w:bCs/>
          </w:rPr>
          <w:t>https://ezamowienia.gov.pl/mp-client/search/list/ocds-</w:t>
        </w:r>
      </w:hyperlink>
      <w:r w:rsidR="00647B0E">
        <w:rPr>
          <w:b/>
          <w:color w:val="FF0000"/>
        </w:rPr>
        <w:t xml:space="preserve"> ........................</w:t>
      </w:r>
    </w:p>
    <w:bookmarkEnd w:id="1"/>
    <w:p w14:paraId="067C626E" w14:textId="341A024B" w:rsidR="00F319E6" w:rsidRPr="00EC6616" w:rsidRDefault="00EC6616" w:rsidP="00F319E6">
      <w:pPr>
        <w:rPr>
          <w:bCs/>
        </w:rPr>
      </w:pPr>
      <w:r>
        <w:rPr>
          <w:rStyle w:val="Hipercze"/>
          <w:bCs/>
          <w:color w:val="auto"/>
          <w:u w:val="none"/>
        </w:rPr>
        <w:t>(</w:t>
      </w:r>
      <w:r w:rsidR="00F319E6" w:rsidRPr="00EC6616">
        <w:rPr>
          <w:rStyle w:val="Hipercze"/>
          <w:bCs/>
          <w:color w:val="auto"/>
          <w:u w:val="none"/>
        </w:rPr>
        <w:t>Na tej stronie udostępniane będą zmiany i wyjaśnienia treści SWZ oraz inne dokumenty bezpośrednio związane z postępowaniem o udzielenie zamówienia.</w:t>
      </w:r>
      <w:r>
        <w:rPr>
          <w:rStyle w:val="Hipercze"/>
          <w:bCs/>
          <w:color w:val="auto"/>
          <w:u w:val="none"/>
        </w:rPr>
        <w:t>)</w:t>
      </w:r>
    </w:p>
    <w:p w14:paraId="206CDE4F" w14:textId="77777777" w:rsidR="00F319E6" w:rsidRPr="00687D97" w:rsidRDefault="00F319E6" w:rsidP="00F319E6">
      <w:pPr>
        <w:spacing w:line="360" w:lineRule="auto"/>
      </w:pPr>
    </w:p>
    <w:p w14:paraId="0B994190" w14:textId="77777777" w:rsidR="00F319E6" w:rsidRPr="00687D97" w:rsidRDefault="00F319E6" w:rsidP="009303F2">
      <w:pPr>
        <w:spacing w:after="120"/>
        <w:rPr>
          <w:b/>
          <w:sz w:val="28"/>
          <w:szCs w:val="28"/>
        </w:rPr>
      </w:pPr>
      <w:r w:rsidRPr="00687D97">
        <w:rPr>
          <w:b/>
          <w:sz w:val="28"/>
          <w:szCs w:val="28"/>
        </w:rPr>
        <w:t xml:space="preserve">II. Ochrona Danych osobowych </w:t>
      </w:r>
    </w:p>
    <w:p w14:paraId="1174E205" w14:textId="77777777" w:rsidR="00F319E6" w:rsidRPr="00687D97" w:rsidRDefault="00F319E6" w:rsidP="009303F2">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61D13CF5" w14:textId="12941678" w:rsidR="00F319E6" w:rsidRPr="009303F2" w:rsidRDefault="00F319E6" w:rsidP="009303F2">
      <w:pPr>
        <w:ind w:left="1418" w:hanging="1418"/>
        <w:jc w:val="both"/>
      </w:pPr>
      <w:r w:rsidRPr="00687D97">
        <w:rPr>
          <w:b/>
        </w:rPr>
        <w:t>"Ustawa Pzp"</w:t>
      </w:r>
      <w:r w:rsidRPr="00687D97">
        <w:t xml:space="preserve"> - </w:t>
      </w:r>
      <w:r w:rsidRPr="00687D97">
        <w:rPr>
          <w:bCs/>
          <w:kern w:val="36"/>
        </w:rPr>
        <w:t xml:space="preserve">Ustawa z dnia 11 września 2019 r. - Prawo zamówień publicznych (Dz. U.              z 2022 r., poz. </w:t>
      </w:r>
      <w:r w:rsidRPr="00687D97">
        <w:t>1710</w:t>
      </w:r>
      <w:r w:rsidR="008C7E71">
        <w:t xml:space="preserve"> ze zm.</w:t>
      </w:r>
      <w:r w:rsidRPr="00687D97">
        <w:rPr>
          <w:bCs/>
          <w:kern w:val="36"/>
        </w:rPr>
        <w:t>).</w:t>
      </w:r>
    </w:p>
    <w:p w14:paraId="6513BA41" w14:textId="562EA833" w:rsidR="00F319E6" w:rsidRPr="009303F2" w:rsidRDefault="00F319E6" w:rsidP="009303F2">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DD49D2"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2" w:history="1">
        <w:r w:rsidRPr="00687D97">
          <w:rPr>
            <w:rStyle w:val="Hipercze"/>
            <w:color w:val="auto"/>
          </w:rPr>
          <w:t>urzad.gminy@rudamaleniecka.pl</w:t>
        </w:r>
      </w:hyperlink>
      <w:r w:rsidRPr="00687D97">
        <w:rPr>
          <w:bCs/>
        </w:rPr>
        <w:t>.</w:t>
      </w:r>
    </w:p>
    <w:p w14:paraId="0465E0F3"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3" w:history="1">
        <w:r w:rsidRPr="00687D97">
          <w:rPr>
            <w:rStyle w:val="Hipercze"/>
            <w:color w:val="auto"/>
          </w:rPr>
          <w:t>iod@kwiecienipartnerzy.pl</w:t>
        </w:r>
      </w:hyperlink>
      <w:r w:rsidRPr="00687D97">
        <w:t>.</w:t>
      </w:r>
    </w:p>
    <w:p w14:paraId="53736DB8"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Pani/Pana dane osobowe przetwarzane będą na podstawie art. 6 ust. 1 lit. c RODO w celu związanym z przedmiotowym postępowaniem o udzielenie zamówienia publicznego.</w:t>
      </w:r>
    </w:p>
    <w:p w14:paraId="0E450277"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C6BF634"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Odbiorcami Pani/Pana danych osobowych będą osoby lub podmioty, którym udostępniona zostanie dokumentacja postępowania w oparciu o art. 18 oraz art. 74 ustawy z dnia 11 września 2019 r. – Prawo zamówień publicznych, dalej „ustawa Pzp”.</w:t>
      </w:r>
      <w:r w:rsidR="00680B16">
        <w:t xml:space="preserve"> </w:t>
      </w:r>
    </w:p>
    <w:p w14:paraId="21F56CFB" w14:textId="77777777" w:rsidR="00F319E6" w:rsidRPr="00687D97" w:rsidRDefault="00F319E6">
      <w:pPr>
        <w:pStyle w:val="Akapitzlist"/>
        <w:numPr>
          <w:ilvl w:val="0"/>
          <w:numId w:val="28"/>
        </w:numPr>
        <w:jc w:val="both"/>
      </w:pPr>
      <w:r w:rsidRPr="00687D97">
        <w:lastRenderedPageBreak/>
        <w:t>Pani/Pana dane osobowe będą przechowywane, zgodnie z art. 78 ust. 1 ustawy Pzp,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pPr>
        <w:pStyle w:val="Akapitzlist"/>
        <w:numPr>
          <w:ilvl w:val="0"/>
          <w:numId w:val="28"/>
        </w:numPr>
        <w:jc w:val="both"/>
      </w:pPr>
      <w:r w:rsidRPr="00687D97">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64532EB3" w14:textId="77777777" w:rsidR="00F319E6" w:rsidRPr="00687D97" w:rsidRDefault="00F319E6">
      <w:pPr>
        <w:pStyle w:val="Akapitzlist"/>
        <w:numPr>
          <w:ilvl w:val="0"/>
          <w:numId w:val="28"/>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pPr>
        <w:pStyle w:val="Akapitzlist"/>
        <w:numPr>
          <w:ilvl w:val="0"/>
          <w:numId w:val="28"/>
        </w:numPr>
        <w:jc w:val="both"/>
      </w:pPr>
      <w:r w:rsidRPr="00687D97">
        <w:t>Posiada Pani/Pan:</w:t>
      </w:r>
    </w:p>
    <w:p w14:paraId="609D7FB1" w14:textId="77777777" w:rsidR="00F319E6" w:rsidRPr="00687D97" w:rsidRDefault="00F319E6">
      <w:pPr>
        <w:pStyle w:val="Akapitzlist"/>
        <w:numPr>
          <w:ilvl w:val="0"/>
          <w:numId w:val="1"/>
        </w:numPr>
        <w:ind w:left="709" w:hanging="283"/>
        <w:jc w:val="both"/>
      </w:pPr>
      <w:r w:rsidRPr="00687D97">
        <w:t>na podstawie art. 15 RODO prawo dostępu do danych osobowych Pani/Pana dotyczących;</w:t>
      </w:r>
    </w:p>
    <w:p w14:paraId="15389A12" w14:textId="77777777" w:rsidR="00F319E6" w:rsidRPr="00687D97" w:rsidRDefault="00F319E6">
      <w:pPr>
        <w:pStyle w:val="Akapitzlist"/>
        <w:numPr>
          <w:ilvl w:val="0"/>
          <w:numId w:val="1"/>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pPr>
        <w:pStyle w:val="Akapitzlist"/>
        <w:numPr>
          <w:ilvl w:val="0"/>
          <w:numId w:val="1"/>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pPr>
        <w:pStyle w:val="Akapitzlist"/>
        <w:numPr>
          <w:ilvl w:val="0"/>
          <w:numId w:val="1"/>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pPr>
        <w:pStyle w:val="Akapitzlist"/>
        <w:numPr>
          <w:ilvl w:val="0"/>
          <w:numId w:val="28"/>
        </w:numPr>
        <w:jc w:val="both"/>
      </w:pPr>
      <w:r w:rsidRPr="00687D97">
        <w:t>Nie przysługuje Pani/Panu:</w:t>
      </w:r>
    </w:p>
    <w:p w14:paraId="72FC4A00" w14:textId="77777777" w:rsidR="00F319E6" w:rsidRPr="00687D97" w:rsidRDefault="00F319E6">
      <w:pPr>
        <w:pStyle w:val="Akapitzlist"/>
        <w:numPr>
          <w:ilvl w:val="0"/>
          <w:numId w:val="2"/>
        </w:numPr>
        <w:ind w:left="709" w:hanging="283"/>
        <w:jc w:val="both"/>
      </w:pPr>
      <w:r w:rsidRPr="00687D97">
        <w:t>w związku z art. 17 ust. 3 lit. b, d lub e RODO prawo do usunięcia danych osobowych;</w:t>
      </w:r>
    </w:p>
    <w:p w14:paraId="53AFC6B4" w14:textId="77777777" w:rsidR="00F319E6" w:rsidRPr="00687D97" w:rsidRDefault="00F319E6">
      <w:pPr>
        <w:pStyle w:val="Akapitzlist"/>
        <w:numPr>
          <w:ilvl w:val="0"/>
          <w:numId w:val="2"/>
        </w:numPr>
        <w:ind w:left="709" w:hanging="283"/>
        <w:jc w:val="both"/>
        <w:rPr>
          <w:b/>
        </w:rPr>
      </w:pPr>
      <w:r w:rsidRPr="00687D97">
        <w:t>prawo do przenoszenia danych osobowych, o którym mowa w art. 20 RODO;</w:t>
      </w:r>
    </w:p>
    <w:p w14:paraId="1966C607" w14:textId="77777777" w:rsidR="00F319E6" w:rsidRPr="00687D97" w:rsidRDefault="00F319E6">
      <w:pPr>
        <w:pStyle w:val="Akapitzlist"/>
        <w:numPr>
          <w:ilvl w:val="0"/>
          <w:numId w:val="2"/>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76DA26BA" w14:textId="3991AA4D" w:rsidR="00F319E6" w:rsidRDefault="00F319E6" w:rsidP="009303F2">
      <w:pPr>
        <w:pStyle w:val="Akapitzlist"/>
        <w:ind w:left="0"/>
        <w:jc w:val="both"/>
      </w:pPr>
      <w:r w:rsidRPr="00687D97">
        <w:t xml:space="preserve">W trakcie oraz po zakończeniu postępowania o udzielenie zamówienia publicznego, </w:t>
      </w:r>
      <w:r w:rsidRPr="00687D97">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43F30D4" w14:textId="77777777" w:rsidR="009303F2" w:rsidRPr="00687D97" w:rsidRDefault="009303F2" w:rsidP="009303F2">
      <w:pPr>
        <w:pStyle w:val="Akapitzlist"/>
        <w:ind w:left="0"/>
        <w:jc w:val="both"/>
      </w:pPr>
    </w:p>
    <w:p w14:paraId="2A0CA47C" w14:textId="37876989" w:rsidR="00F319E6" w:rsidRPr="00687D97" w:rsidRDefault="00F319E6" w:rsidP="009303F2">
      <w:pPr>
        <w:pStyle w:val="Akapitzlist"/>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o udzielenie zamówienia publicznego ani zmianą postanowień umowy w zakresie niezgodnym z ustawą Pzp oraz nie może naruszać integralności protokołu oraz jego załączników.</w:t>
      </w:r>
    </w:p>
    <w:p w14:paraId="67B0E136" w14:textId="56F7859E" w:rsidR="00F319E6" w:rsidRPr="009303F2" w:rsidRDefault="00F319E6" w:rsidP="009303F2">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07BCD5CC" w14:textId="77777777" w:rsidR="00F319E6" w:rsidRPr="00687D97" w:rsidRDefault="00F319E6" w:rsidP="00F319E6">
      <w:pPr>
        <w:spacing w:line="360" w:lineRule="auto"/>
        <w:rPr>
          <w:b/>
          <w:sz w:val="28"/>
          <w:szCs w:val="28"/>
        </w:rPr>
      </w:pPr>
      <w:r w:rsidRPr="00687D97">
        <w:rPr>
          <w:b/>
          <w:sz w:val="28"/>
          <w:szCs w:val="28"/>
        </w:rPr>
        <w:lastRenderedPageBreak/>
        <w:t>III. Tryb udzielenia zamówienia</w:t>
      </w:r>
    </w:p>
    <w:p w14:paraId="7262AC47" w14:textId="28801219"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w:t>
      </w:r>
      <w:r w:rsidR="006E044F">
        <w:t xml:space="preserve"> ze zm.</w:t>
      </w:r>
      <w:r w:rsidRPr="00687D97">
        <w:t>) oraz aktów wykonawczych do tej ustawy.</w:t>
      </w:r>
    </w:p>
    <w:p w14:paraId="4E781056" w14:textId="77777777" w:rsidR="00F319E6" w:rsidRPr="00687D97" w:rsidRDefault="00F319E6" w:rsidP="00F319E6">
      <w:pPr>
        <w:spacing w:after="120" w:line="276" w:lineRule="auto"/>
        <w:jc w:val="both"/>
      </w:pPr>
      <w:r w:rsidRPr="00687D97">
        <w:t>W przypadku jakichkolwiek wątpliwości, niejasności, wykonawca winien przyjąć, że                           w pierwszej kolejności mają zastosowanie przepisy ustawy Pzp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2. Szacunkowa wartość przedmiotowego zamówienia nie przekracza progów unijnych, o jakich mowa w art.3 ustawy Pzp.</w:t>
      </w:r>
    </w:p>
    <w:p w14:paraId="748F3BAE" w14:textId="77777777" w:rsidR="00F319E6" w:rsidRPr="00687D97" w:rsidRDefault="00F319E6" w:rsidP="00F319E6">
      <w:pPr>
        <w:spacing w:after="120"/>
        <w:jc w:val="both"/>
      </w:pPr>
      <w:r w:rsidRPr="00687D97">
        <w:t>3. Zamawiający nie przewiduje możliwości przeprowadzenia negocjacji cen ofertowych na podstawie art. 275 pkt 2 ustawy Pzp.</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1. Zamawiający nie dopuszcza składania ofert częściowych, o których mowa w art. 7 pkt 15 ustawy Pzp.</w:t>
      </w:r>
    </w:p>
    <w:p w14:paraId="4CC307FA" w14:textId="403A0B38"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t>
      </w:r>
      <w:r w:rsidR="006E044F">
        <w:t>jednego obiektu budowlanego</w:t>
      </w:r>
      <w:r w:rsidRPr="00687D97">
        <w:t xml:space="preserve">,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w:t>
      </w:r>
      <w:r w:rsidR="009303F2">
        <w:t xml:space="preserve"> na jednym obiekcie budowlanym, </w:t>
      </w:r>
      <w:r w:rsidRPr="00687D97">
        <w:t>co mogłoby zagrozić właściwemu i terminowemu wykonaniu zamówienia, nawet istniałoby ryzyko niewykonania części zamówienia z powodu trudności logistycznych. Brak jest uzasadnienia dla podziału przedmiotowego zamówienia na części.</w:t>
      </w:r>
    </w:p>
    <w:p w14:paraId="7115D0A4" w14:textId="77777777" w:rsidR="00F319E6" w:rsidRPr="00687D97" w:rsidRDefault="00F319E6" w:rsidP="00F319E6">
      <w:pPr>
        <w:spacing w:after="120" w:line="276" w:lineRule="auto"/>
        <w:jc w:val="both"/>
      </w:pPr>
      <w:r w:rsidRPr="00687D97">
        <w:t>2. Zamawiający nie dopuszcza możliwości ani nie wymaga składania ofert wariantowych,                    o których mowa w art. 92 ustawy Pzp.</w:t>
      </w:r>
    </w:p>
    <w:p w14:paraId="6CF22713" w14:textId="028FE2B4" w:rsidR="00F319E6" w:rsidRPr="00687D97" w:rsidRDefault="00F319E6" w:rsidP="00F319E6">
      <w:pPr>
        <w:spacing w:after="120" w:line="276" w:lineRule="auto"/>
        <w:jc w:val="both"/>
      </w:pPr>
      <w:r w:rsidRPr="00687D97">
        <w:t xml:space="preserve">3. Zamawiający nie przewiduje udzielania zamówień, o których mowa w art. 214 ust. 1 pkt 7 </w:t>
      </w:r>
      <w:r w:rsidR="00186613" w:rsidRPr="00687D97">
        <w:t xml:space="preserve">            </w:t>
      </w:r>
      <w:r w:rsidRPr="00687D97">
        <w:t>i 8 ustawy Pzp.</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5. Zamawiający nie przewiduje przeprowadzenia aukcji elektronicznej, o której mowa w art. 308 ust. 1 ustawy Pzp.</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7. Zamawiający nie prowadzi postępowania w celu zawarcia umowy ramowej, o której mowa             w art. 311 – 315 ustawy Pzp.</w:t>
      </w:r>
    </w:p>
    <w:p w14:paraId="213E9C9F" w14:textId="77777777" w:rsidR="00F319E6" w:rsidRPr="00687D97" w:rsidRDefault="00F319E6" w:rsidP="00F319E6">
      <w:pPr>
        <w:spacing w:after="120" w:line="276" w:lineRule="auto"/>
        <w:jc w:val="both"/>
      </w:pPr>
      <w:r w:rsidRPr="00687D97">
        <w:t>8. Zamawiający nie zastrzega możliwości ubiegania się o udzielenie zamówienia wyłącznie przez wykonawców, o których mowa w art. 94 ustawy Pzp.</w:t>
      </w:r>
    </w:p>
    <w:p w14:paraId="7A0B363B" w14:textId="77777777" w:rsidR="00F319E6" w:rsidRPr="00687D97" w:rsidRDefault="00F319E6" w:rsidP="00F319E6">
      <w:pPr>
        <w:spacing w:after="120" w:line="276" w:lineRule="auto"/>
        <w:jc w:val="both"/>
      </w:pPr>
      <w:r w:rsidRPr="00687D97">
        <w:lastRenderedPageBreak/>
        <w:t>9. Zamawiający nie określa dodatkowych wymagań związanych z zatrudnianiem osób,                         o których mowa w art. 96 ust. 2 pkt 2) ustawy Pzp.</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07B17F4A" w14:textId="77777777" w:rsidR="00AC2AC5" w:rsidRDefault="00AC2AC5" w:rsidP="00F319E6">
      <w:pPr>
        <w:spacing w:line="276" w:lineRule="auto"/>
        <w:jc w:val="both"/>
      </w:pPr>
      <w:bookmarkStart w:id="2" w:name="_Hlk83297128"/>
      <w:r>
        <w:t xml:space="preserve">- </w:t>
      </w:r>
      <w:r w:rsidR="009303F2" w:rsidRPr="00AC2AC5">
        <w:t xml:space="preserve">roboty budowlane murarskie, </w:t>
      </w:r>
    </w:p>
    <w:p w14:paraId="1067CB64" w14:textId="77777777" w:rsidR="00AC2AC5" w:rsidRDefault="00AC2AC5" w:rsidP="00F319E6">
      <w:pPr>
        <w:spacing w:line="276" w:lineRule="auto"/>
        <w:jc w:val="both"/>
      </w:pPr>
      <w:r>
        <w:t xml:space="preserve">- roboty </w:t>
      </w:r>
      <w:r w:rsidR="009303F2" w:rsidRPr="00AC2AC5">
        <w:t xml:space="preserve">elektryczne, </w:t>
      </w:r>
    </w:p>
    <w:p w14:paraId="2EB2A4A1" w14:textId="77777777" w:rsidR="00AC2AC5" w:rsidRDefault="00AC2AC5" w:rsidP="00F319E6">
      <w:pPr>
        <w:spacing w:line="276" w:lineRule="auto"/>
        <w:jc w:val="both"/>
      </w:pPr>
      <w:r>
        <w:t xml:space="preserve">- roboty </w:t>
      </w:r>
      <w:r w:rsidR="009303F2" w:rsidRPr="00AC2AC5">
        <w:t>sanitarne</w:t>
      </w:r>
      <w:r w:rsidRPr="00AC2AC5">
        <w:t xml:space="preserve">, </w:t>
      </w:r>
    </w:p>
    <w:p w14:paraId="13A62BA6" w14:textId="24A5F85A" w:rsidR="00F319E6" w:rsidRPr="00AC2AC5" w:rsidRDefault="00AC2AC5" w:rsidP="00F319E6">
      <w:pPr>
        <w:spacing w:line="276" w:lineRule="auto"/>
        <w:jc w:val="both"/>
      </w:pPr>
      <w:r>
        <w:t xml:space="preserve">- roboty </w:t>
      </w:r>
      <w:r w:rsidRPr="00AC2AC5">
        <w:t>wykończeniowe.</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14. Zamawiający nie przewiduje możliwości unieważnienia przedmiotowego postępowania, jeżeli środki, które Zamawiający zamierzał przeznaczyć na sfinansowanie zamówienia, nie zostaną mu przyznane (art. 310 pkt 1 ustawy Pzp).</w:t>
      </w:r>
    </w:p>
    <w:p w14:paraId="689DB0A3" w14:textId="77777777" w:rsidR="00F319E6" w:rsidRPr="00687D97" w:rsidRDefault="00F319E6" w:rsidP="00F319E6">
      <w:pPr>
        <w:spacing w:line="276" w:lineRule="auto"/>
        <w:jc w:val="both"/>
        <w:rPr>
          <w:b/>
        </w:rPr>
      </w:pPr>
      <w:r w:rsidRPr="00687D97">
        <w:rPr>
          <w:b/>
        </w:rPr>
        <w:t>15.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z dnia 16 kwietnia 1993 r. o zwalczaniu nieuczciwej konkurencji (Dz. U. z 2022 r. poz. 1233), jeżeli Wykonawca, wraz z przekazaniem takich 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2) Wykonawca nie może zastrzec informacji, o których mowa w art. 222 ust. 5 ustawy Pzp.</w:t>
      </w:r>
    </w:p>
    <w:p w14:paraId="09A7AABB" w14:textId="77777777" w:rsidR="00F319E6" w:rsidRPr="00687D97" w:rsidRDefault="00F319E6" w:rsidP="00F319E6">
      <w:pPr>
        <w:pStyle w:val="Default"/>
        <w:rPr>
          <w:bCs/>
          <w:i/>
          <w:iCs/>
          <w:color w:val="auto"/>
        </w:rPr>
      </w:pPr>
      <w:r w:rsidRPr="00687D97">
        <w:rPr>
          <w:bCs/>
          <w:i/>
          <w:iCs/>
          <w:color w:val="auto"/>
        </w:rPr>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w:t>
      </w:r>
      <w:r w:rsidRPr="00687D97">
        <w:rPr>
          <w:bCs/>
          <w:color w:val="auto"/>
        </w:rPr>
        <w:lastRenderedPageBreak/>
        <w:t xml:space="preserve">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73FFB15B" w:rsidR="00F319E6" w:rsidRPr="00687D97" w:rsidRDefault="00F319E6" w:rsidP="00AF428E">
      <w:pPr>
        <w:spacing w:line="276" w:lineRule="auto"/>
        <w:jc w:val="both"/>
        <w:rPr>
          <w:b/>
        </w:rPr>
      </w:pPr>
      <w:r w:rsidRPr="00687D97">
        <w:rPr>
          <w:b/>
        </w:rPr>
        <w:t>1</w:t>
      </w:r>
      <w:r w:rsidR="00247672">
        <w:rPr>
          <w:b/>
        </w:rPr>
        <w:t>6</w:t>
      </w:r>
      <w:r w:rsidRPr="00687D97">
        <w:rPr>
          <w:b/>
        </w:rPr>
        <w:t>.</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Pzp. </w:t>
      </w:r>
    </w:p>
    <w:p w14:paraId="64D16D08" w14:textId="77777777" w:rsidR="00F319E6" w:rsidRPr="00687D97" w:rsidRDefault="00F319E6" w:rsidP="00F319E6">
      <w:pPr>
        <w:spacing w:after="120" w:line="276" w:lineRule="auto"/>
        <w:jc w:val="both"/>
      </w:pPr>
      <w:r w:rsidRPr="00687D97">
        <w:t>2) Środki ochrony prawnej wobec ogłoszenia wszczynającego postępowanie o udzielenie zamówienia oraz dokumentów zamówienia przysługują również organizacjom wpisanym na listę, o której mowa w art. 469 pkt 15 ustawy Pzp. oraz Rzecznikowi Małych i Średnich Przedsiębiorców.</w:t>
      </w:r>
    </w:p>
    <w:p w14:paraId="5150BC73" w14:textId="77777777" w:rsidR="00F319E6" w:rsidRPr="00687D97" w:rsidRDefault="00F319E6" w:rsidP="00F319E6">
      <w:pPr>
        <w:spacing w:line="276" w:lineRule="auto"/>
        <w:jc w:val="both"/>
      </w:pPr>
      <w:r w:rsidRPr="00687D97">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t>b) zaniechanie czynności w postępowaniu o udzielenie zamówienia, do której zamawiający był obowiązany na podstawie ustawy Pzp.</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lastRenderedPageBreak/>
        <w:t>b) 10 dni od dnia przekazania informacji o czynności zamawiającego stanowiącej podstawę jego wniesienia, jeżeli informacja została przekazana w sposób inny niż określony w ppkt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8) Na orzeczenie Izby oraz postanowienie Prezesa Izby, o którym mowa w art. 519 ust. 1 ustawy Pzp.,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11) Skargę wnosi się za pośrednictwem Prezesa Izby, w terminie 14 dni od dnia doręczenia orzeczenia Izby lub postanowienia Prezesa Izby, o którym mowa w art. 519 ust. 1 ustawy Pzp.,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1D1887E" w14:textId="51174411" w:rsidR="006E044F" w:rsidRPr="002663FA" w:rsidRDefault="00F319E6" w:rsidP="00247672">
      <w:pPr>
        <w:spacing w:after="120" w:line="276" w:lineRule="auto"/>
        <w:jc w:val="both"/>
        <w:rPr>
          <w:b/>
        </w:rPr>
      </w:pPr>
      <w:r w:rsidRPr="002663FA">
        <w:rPr>
          <w:b/>
        </w:rPr>
        <w:t>17. Komunikacja w postępowaniu</w:t>
      </w:r>
    </w:p>
    <w:p w14:paraId="3526E920"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1) Postępowanie jest prowadzone w języku polskim.</w:t>
      </w:r>
    </w:p>
    <w:p w14:paraId="30CA3A95"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2) Komunikacja w postępowaniu o udzielenie zamówienia, w tym składanie ofert, wymiana informacji oraz przekazywanie dokumentów lub oświadczeń między zamawiającym                              a wykonawcą, z uwzględnieniem wyjątków określonych w ustawie odbywa się przy użyciu środków komunikacji elektronicznej.</w:t>
      </w:r>
    </w:p>
    <w:p w14:paraId="5936245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 xml:space="preserve">3) Komunikacja pomiędzy zamawiającym a wykonawcami odbywa się przy użyciu Platformy               e-Zamówienia, która jest dostępna pod adresem </w:t>
      </w:r>
      <w:hyperlink r:id="rId14" w:history="1">
        <w:r w:rsidRPr="00B9756A">
          <w:rPr>
            <w:rStyle w:val="Hipercze"/>
            <w:rFonts w:eastAsiaTheme="minorHAnsi"/>
            <w:b/>
            <w:bCs/>
            <w:lang w:eastAsia="en-US"/>
          </w:rPr>
          <w:t xml:space="preserve">https://ezamowienia.gov.pl/pl </w:t>
        </w:r>
        <w:r w:rsidRPr="004F2E55">
          <w:rPr>
            <w:rStyle w:val="Hipercze"/>
            <w:rFonts w:eastAsiaTheme="minorHAnsi"/>
            <w:b/>
            <w:bCs/>
            <w:u w:val="none"/>
            <w:lang w:eastAsia="en-US"/>
          </w:rPr>
          <w:t xml:space="preserve"> </w:t>
        </w:r>
        <w:r w:rsidRPr="004F2E55">
          <w:rPr>
            <w:rStyle w:val="Hipercze"/>
            <w:rFonts w:eastAsiaTheme="minorHAnsi"/>
            <w:u w:val="none"/>
            <w:lang w:eastAsia="en-US"/>
          </w:rPr>
          <w:t>–</w:t>
        </w:r>
      </w:hyperlink>
      <w:r w:rsidRPr="002663FA">
        <w:rPr>
          <w:rFonts w:eastAsiaTheme="minorHAnsi"/>
          <w:lang w:eastAsia="en-US"/>
        </w:rPr>
        <w:t xml:space="preserve"> zwanej dalej Platformą. Korzystanie z Platformy jest bezpłatne.</w:t>
      </w:r>
    </w:p>
    <w:p w14:paraId="0D1C2E7E"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4) Przeglądanie i pobieranie publicznej treści dokumentacji postępowania nie wymaga posiadania konta na Platformie.</w:t>
      </w:r>
    </w:p>
    <w:p w14:paraId="0D303CF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5)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dostępny na stronie internetowej https://ezamowienia.gov.pl oraz informacje zamieszczone w zakładce „Centrum Pomocy”.</w:t>
      </w:r>
    </w:p>
    <w:p w14:paraId="0E9EA0A0" w14:textId="77777777" w:rsidR="00E175B7" w:rsidRDefault="00E175B7" w:rsidP="00E175B7">
      <w:pPr>
        <w:pStyle w:val="Default"/>
        <w:spacing w:after="120" w:line="276" w:lineRule="auto"/>
        <w:jc w:val="both"/>
        <w:rPr>
          <w:rFonts w:eastAsiaTheme="minorHAnsi"/>
          <w:lang w:eastAsia="en-US"/>
        </w:rPr>
      </w:pPr>
      <w:r w:rsidRPr="00EC6616">
        <w:rPr>
          <w:rFonts w:eastAsiaTheme="minorHAnsi"/>
          <w:color w:val="auto"/>
          <w:lang w:eastAsia="en-US"/>
        </w:rPr>
        <w:t xml:space="preserve">6) Sposób sporządzenia dokumentów elektronicznych </w:t>
      </w:r>
      <w:r w:rsidRPr="00EC6616">
        <w:rPr>
          <w:rFonts w:eastAsiaTheme="minorHAnsi"/>
          <w:lang w:eastAsia="en-US"/>
        </w:rPr>
        <w:t>lub dokumentów elektronicznych</w:t>
      </w:r>
      <w:r>
        <w:rPr>
          <w:rFonts w:eastAsiaTheme="minorHAnsi"/>
          <w:lang w:eastAsia="en-US"/>
        </w:rPr>
        <w:t xml:space="preserve"> </w:t>
      </w:r>
      <w:r w:rsidRPr="00EC6616">
        <w:rPr>
          <w:rFonts w:eastAsiaTheme="minorHAnsi"/>
          <w:lang w:eastAsia="en-US"/>
        </w:rPr>
        <w:t xml:space="preserve">będących kopią elektroniczną treści zapisanej w postaci papierowej (cyfrowe odwzorowania) musi być zgodny z wymaganiami określonymi w rozporządzeniu Prezesa Rady Ministrów </w:t>
      </w:r>
      <w:r>
        <w:rPr>
          <w:rFonts w:eastAsiaTheme="minorHAnsi"/>
          <w:lang w:eastAsia="en-US"/>
        </w:rPr>
        <w:t xml:space="preserve">                  </w:t>
      </w:r>
      <w:r w:rsidRPr="00EC6616">
        <w:rPr>
          <w:rFonts w:eastAsiaTheme="minorHAnsi"/>
          <w:lang w:eastAsia="en-US"/>
        </w:rPr>
        <w:t>w sprawie wymagań dla dokumentów elektronicznych</w:t>
      </w:r>
      <w:r>
        <w:rPr>
          <w:rFonts w:eastAsiaTheme="minorHAnsi"/>
          <w:lang w:eastAsia="en-US"/>
        </w:rPr>
        <w:t>.</w:t>
      </w:r>
    </w:p>
    <w:p w14:paraId="7684E101" w14:textId="77777777" w:rsidR="00E175B7" w:rsidRPr="00F22D94" w:rsidRDefault="00E175B7" w:rsidP="00E175B7">
      <w:pPr>
        <w:pStyle w:val="Default"/>
        <w:spacing w:line="276" w:lineRule="auto"/>
        <w:jc w:val="both"/>
        <w:rPr>
          <w:rFonts w:ascii="Calibri" w:eastAsiaTheme="minorHAnsi" w:hAnsi="Calibri" w:cs="Calibri"/>
          <w:lang w:eastAsia="en-US"/>
        </w:rPr>
      </w:pPr>
      <w:r>
        <w:rPr>
          <w:rFonts w:eastAsiaTheme="minorHAnsi"/>
          <w:lang w:eastAsia="en-US"/>
        </w:rPr>
        <w:lastRenderedPageBreak/>
        <w:t xml:space="preserve">7) </w:t>
      </w:r>
      <w:r w:rsidRPr="00EC6616">
        <w:rPr>
          <w:rFonts w:eastAsiaTheme="minorHAnsi"/>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62B8DD1F" w14:textId="77777777" w:rsidR="00E175B7" w:rsidRDefault="00E175B7" w:rsidP="00E175B7">
      <w:pPr>
        <w:autoSpaceDE w:val="0"/>
        <w:autoSpaceDN w:val="0"/>
        <w:adjustRightInd w:val="0"/>
        <w:spacing w:after="120" w:line="276" w:lineRule="auto"/>
        <w:rPr>
          <w:rFonts w:eastAsiaTheme="minorHAnsi"/>
          <w:color w:val="000000"/>
          <w:lang w:eastAsia="en-US"/>
        </w:rPr>
      </w:pPr>
      <w:r w:rsidRPr="00F22D94">
        <w:rPr>
          <w:rFonts w:eastAsiaTheme="minorHAnsi"/>
          <w:color w:val="000000"/>
          <w:lang w:eastAsia="en-US"/>
        </w:rPr>
        <w:t>W przypadku formatów, o których mowa w art. 66 ust. 1 ustawy Pzp, ww. regulacje nie będą miały bezpośredniego zastosowania</w:t>
      </w:r>
      <w:r>
        <w:rPr>
          <w:rFonts w:eastAsiaTheme="minorHAnsi"/>
          <w:color w:val="000000"/>
          <w:lang w:eastAsia="en-US"/>
        </w:rPr>
        <w:t>.</w:t>
      </w:r>
    </w:p>
    <w:p w14:paraId="6907CE8B" w14:textId="77777777" w:rsidR="00E175B7" w:rsidRPr="00F22D94" w:rsidRDefault="00E175B7" w:rsidP="00E175B7">
      <w:pPr>
        <w:autoSpaceDE w:val="0"/>
        <w:autoSpaceDN w:val="0"/>
        <w:adjustRightInd w:val="0"/>
        <w:spacing w:line="276" w:lineRule="auto"/>
        <w:jc w:val="both"/>
        <w:rPr>
          <w:rFonts w:eastAsiaTheme="minorHAnsi"/>
          <w:color w:val="000000"/>
          <w:lang w:eastAsia="en-US"/>
        </w:rPr>
      </w:pPr>
      <w:r>
        <w:rPr>
          <w:rFonts w:eastAsiaTheme="minorHAnsi"/>
          <w:color w:val="000000"/>
          <w:lang w:eastAsia="en-US"/>
        </w:rPr>
        <w:t xml:space="preserve">8)  </w:t>
      </w:r>
      <w:r w:rsidRPr="00F22D94">
        <w:rPr>
          <w:rFonts w:eastAsiaTheme="minorHAnsi"/>
          <w:color w:val="000000"/>
          <w:lang w:eastAsia="en-US"/>
        </w:rPr>
        <w:t>Informacje, oświadczenia lub dokumenty, inne niż wymienione w § 2 ust. 1</w:t>
      </w:r>
      <w:r>
        <w:rPr>
          <w:rFonts w:eastAsiaTheme="minorHAnsi"/>
          <w:color w:val="000000"/>
          <w:lang w:eastAsia="en-US"/>
        </w:rPr>
        <w:t xml:space="preserve"> </w:t>
      </w:r>
      <w:r w:rsidRPr="00F22D94">
        <w:rPr>
          <w:rFonts w:eastAsiaTheme="minorHAnsi"/>
          <w:color w:val="000000"/>
          <w:lang w:eastAsia="en-US"/>
        </w:rPr>
        <w:t xml:space="preserve">rozporządzenia Prezesa Rady Ministrów w sprawie wymagań dla dokumentów elektronicznych, przekazywane w postępowaniu sporządza się w postaci elektronicznej: </w:t>
      </w:r>
    </w:p>
    <w:p w14:paraId="6B8B93FE" w14:textId="77777777" w:rsidR="00E175B7" w:rsidRPr="00F22D94" w:rsidRDefault="00E175B7" w:rsidP="00E175B7">
      <w:pPr>
        <w:autoSpaceDE w:val="0"/>
        <w:autoSpaceDN w:val="0"/>
        <w:adjustRightInd w:val="0"/>
        <w:spacing w:after="68" w:line="276" w:lineRule="auto"/>
        <w:jc w:val="both"/>
        <w:rPr>
          <w:rFonts w:eastAsiaTheme="minorHAnsi"/>
          <w:color w:val="000000"/>
          <w:lang w:eastAsia="en-US"/>
        </w:rPr>
      </w:pPr>
      <w:r w:rsidRPr="00F22D94">
        <w:rPr>
          <w:rFonts w:eastAsiaTheme="minorHAnsi"/>
          <w:color w:val="000000"/>
          <w:lang w:eastAsia="en-US"/>
        </w:rPr>
        <w:t>a</w:t>
      </w:r>
      <w:r>
        <w:rPr>
          <w:rFonts w:eastAsiaTheme="minorHAnsi"/>
          <w:color w:val="000000"/>
          <w:lang w:eastAsia="en-US"/>
        </w:rPr>
        <w:t>)</w:t>
      </w:r>
      <w:r w:rsidRPr="00F22D94">
        <w:rPr>
          <w:rFonts w:eastAsiaTheme="minorHAnsi"/>
          <w:color w:val="000000"/>
          <w:lang w:eastAsia="en-US"/>
        </w:rPr>
        <w:t xml:space="preserve"> w formatach danych określonych w przepisach rozporządzenia Rady Ministrów w sprawie Krajowych Ram Interoperacyjności (i przekazuje się jako załącznik), lub </w:t>
      </w:r>
    </w:p>
    <w:p w14:paraId="64B96DE2"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F22D94">
        <w:rPr>
          <w:rFonts w:eastAsiaTheme="minorHAnsi"/>
          <w:color w:val="000000"/>
          <w:lang w:eastAsia="en-US"/>
        </w:rPr>
        <w:t>b</w:t>
      </w:r>
      <w:r>
        <w:rPr>
          <w:rFonts w:eastAsiaTheme="minorHAnsi"/>
          <w:color w:val="000000"/>
          <w:lang w:eastAsia="en-US"/>
        </w:rPr>
        <w:t>)</w:t>
      </w:r>
      <w:r w:rsidRPr="00F22D94">
        <w:rPr>
          <w:rFonts w:eastAsiaTheme="minorHAnsi"/>
          <w:color w:val="000000"/>
          <w:lang w:eastAsia="en-US"/>
        </w:rPr>
        <w:t xml:space="preserve"> jako tekst wpisany bezpośrednio do wiadomości przekazywanej przy użyciu środków komunikacji elektronicznej (np. w treści wiadomości e-mail lub w treści „Formularza do komunikacji”). </w:t>
      </w:r>
    </w:p>
    <w:p w14:paraId="38B9659F" w14:textId="77777777" w:rsidR="00E175B7" w:rsidRPr="00457AD7" w:rsidRDefault="00E175B7" w:rsidP="00E175B7">
      <w:pPr>
        <w:autoSpaceDE w:val="0"/>
        <w:autoSpaceDN w:val="0"/>
        <w:adjustRightInd w:val="0"/>
        <w:spacing w:after="68" w:line="276" w:lineRule="auto"/>
        <w:jc w:val="both"/>
        <w:rPr>
          <w:rFonts w:eastAsiaTheme="minorHAnsi"/>
          <w:lang w:eastAsia="en-US"/>
        </w:rPr>
      </w:pPr>
      <w:r w:rsidRPr="00457AD7">
        <w:rPr>
          <w:rFonts w:eastAsiaTheme="minorHAnsi"/>
          <w:lang w:eastAsia="en-US"/>
        </w:rPr>
        <w:t xml:space="preserve">9)  </w:t>
      </w:r>
      <w:r w:rsidRPr="00457AD7">
        <w:rPr>
          <w:rFonts w:eastAsiaTheme="minorHAnsi"/>
          <w:u w:val="single"/>
          <w:lang w:eastAsia="en-US"/>
        </w:rPr>
        <w:t>Sposób komunikowania się Zamawiającego z Wykonawcami (nie dotyczy składania ofert)</w:t>
      </w:r>
    </w:p>
    <w:p w14:paraId="3B7C5B87"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a)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CD030E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b) Możliwość korzystania w postępowaniu z „Formularzy do komunikacji” w pełnym zakresie wymaga posiadania konta „Wykonawcy” na Platformie. Do korzystania z „Formularzy do komunikacji” służących do zadawania pytań dotyczących treści dokumentów zamówienia wystarczające jest posiadanie tzw. konta uproszczonego na Platformie e-Zamówienia.</w:t>
      </w:r>
    </w:p>
    <w:p w14:paraId="49F19045"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c) Wszystkie wysłane i odebrane w postępowaniu przez wykonawcę wiadomości widoczne są po zalogowaniu w podglądzie postępowania w zakładce „Komunikacja”.</w:t>
      </w:r>
    </w:p>
    <w:p w14:paraId="53388C4B"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d) Maksymalny rozmiar plików przesyłanych za pośrednictwem „Formularzy do komunikacji” wynosi 150 MB (wielkość ta dotyczy plików przesyłanych jako załączniki do jednego formularza).</w:t>
      </w:r>
    </w:p>
    <w:p w14:paraId="3B6B024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e) Minimalne wymagania techniczne dotyczące sprzętu używanego w celu korzystania z usług Platformy  oraz informacje dotyczące specyfikacji połączenia określa Regulamin Platformy  dostępny na stronie internetowej https://ezamowienia.gov.pl.</w:t>
      </w:r>
    </w:p>
    <w:p w14:paraId="1343EA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f) W przypadku problemów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w:t>
      </w:r>
    </w:p>
    <w:p w14:paraId="2F849EF4" w14:textId="77777777" w:rsidR="00E175B7" w:rsidRPr="009604EA" w:rsidRDefault="00E175B7" w:rsidP="00E175B7">
      <w:pPr>
        <w:autoSpaceDE w:val="0"/>
        <w:autoSpaceDN w:val="0"/>
        <w:adjustRightInd w:val="0"/>
        <w:spacing w:after="120" w:line="276" w:lineRule="auto"/>
        <w:jc w:val="both"/>
        <w:rPr>
          <w:rFonts w:eastAsiaTheme="minorHAnsi"/>
          <w:b/>
          <w:bCs/>
          <w:lang w:eastAsia="en-US"/>
        </w:rPr>
      </w:pPr>
      <w:r w:rsidRPr="009604EA">
        <w:rPr>
          <w:rFonts w:eastAsiaTheme="minorHAnsi"/>
          <w:b/>
          <w:bCs/>
          <w:lang w:eastAsia="en-US"/>
        </w:rPr>
        <w:lastRenderedPageBreak/>
        <w:t xml:space="preserve">10) W uzasadnionych przypadkach Zamawiający dopuszcza również komunikację za pomocą poczty elektronicznej na adres: </w:t>
      </w:r>
      <w:hyperlink r:id="rId15" w:history="1">
        <w:r w:rsidRPr="009604EA">
          <w:rPr>
            <w:rStyle w:val="Hipercze"/>
            <w:rFonts w:eastAsiaTheme="minorHAnsi"/>
            <w:b/>
            <w:bCs/>
            <w:color w:val="auto"/>
            <w:lang w:eastAsia="en-US"/>
          </w:rPr>
          <w:t>jolanta.orman@rudamaleniecka.pl</w:t>
        </w:r>
      </w:hyperlink>
      <w:r w:rsidRPr="009604EA">
        <w:rPr>
          <w:rFonts w:eastAsiaTheme="minorHAnsi"/>
          <w:b/>
          <w:bCs/>
          <w:lang w:eastAsia="en-US"/>
        </w:rPr>
        <w:t xml:space="preserve"> (nie dotyczy składania ofert).</w:t>
      </w:r>
    </w:p>
    <w:p w14:paraId="0DD2C43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11) Osobą  uprawnioną do kontaktów z Wykonawcami jest Jolanta Orman, nr tel. 41 3731352.</w:t>
      </w:r>
    </w:p>
    <w:p w14:paraId="69BD659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12) Sposób sporządzenia podmiotowych środków dowodowych, oraz innych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1EE366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13) Ofertę składa się, pod rygorem nieważności, </w:t>
      </w:r>
      <w:r w:rsidRPr="00457AD7">
        <w:rPr>
          <w:rFonts w:eastAsiaTheme="minorHAnsi"/>
          <w:b/>
          <w:bCs/>
          <w:lang w:eastAsia="en-US"/>
        </w:rPr>
        <w:t>w formie elektronicznej lub w postaci</w:t>
      </w:r>
      <w:r w:rsidRPr="00457AD7">
        <w:rPr>
          <w:rFonts w:eastAsiaTheme="minorHAnsi"/>
          <w:lang w:eastAsia="en-US"/>
        </w:rPr>
        <w:t xml:space="preserve"> </w:t>
      </w:r>
      <w:r w:rsidRPr="00457AD7">
        <w:rPr>
          <w:rFonts w:eastAsiaTheme="minorHAnsi"/>
          <w:b/>
          <w:bCs/>
          <w:lang w:eastAsia="en-US"/>
        </w:rPr>
        <w:t>elektronicznej opatrzonej podpisem zaufanym lub podpisem osobistym</w:t>
      </w:r>
      <w:r w:rsidRPr="00457AD7">
        <w:rPr>
          <w:rFonts w:eastAsiaTheme="minorHAnsi"/>
          <w:lang w:eastAsia="en-US"/>
        </w:rPr>
        <w:t>. Wszystkie trzy możliwości są równorzędne. Oferta składana w formie elektronicznej musi zostać podpisana kwalifikowanym podpisem elektronicznym, natomiast oferta składana w postaci elektronicznej musi zostać podpisana podpisem zaufanym lub podpisem osobistym.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4AA904C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14) </w:t>
      </w:r>
      <w:r w:rsidRPr="009604EA">
        <w:rPr>
          <w:rFonts w:eastAsiaTheme="minorHAnsi"/>
          <w:b/>
          <w:bCs/>
          <w:lang w:eastAsia="en-US"/>
        </w:rPr>
        <w:t>W procesie składania oferty</w:t>
      </w:r>
      <w:r w:rsidRPr="00457AD7">
        <w:rPr>
          <w:rFonts w:eastAsiaTheme="minorHAnsi"/>
          <w:lang w:eastAsia="en-US"/>
        </w:rPr>
        <w:t xml:space="preserve"> Wykonawca powinien złożyć podpis bezpośrednio na przesyłanych dokumentach. </w:t>
      </w:r>
      <w:r w:rsidRPr="009604EA">
        <w:rPr>
          <w:rFonts w:eastAsiaTheme="minorHAnsi"/>
          <w:b/>
          <w:bCs/>
          <w:lang w:eastAsia="en-US"/>
        </w:rPr>
        <w:t xml:space="preserve">Zamawiający </w:t>
      </w:r>
      <w:r w:rsidRPr="00BC085F">
        <w:rPr>
          <w:rFonts w:eastAsiaTheme="minorHAnsi"/>
          <w:b/>
          <w:bCs/>
          <w:u w:val="single"/>
          <w:lang w:eastAsia="en-US"/>
        </w:rPr>
        <w:t xml:space="preserve">zaleca stosowanie podpisu </w:t>
      </w:r>
      <w:r w:rsidRPr="009604EA">
        <w:rPr>
          <w:rFonts w:eastAsiaTheme="minorHAnsi"/>
          <w:b/>
          <w:bCs/>
          <w:u w:val="single"/>
          <w:lang w:eastAsia="en-US"/>
        </w:rPr>
        <w:t>na każdym</w:t>
      </w:r>
      <w:r w:rsidRPr="009604EA">
        <w:rPr>
          <w:rFonts w:eastAsiaTheme="minorHAnsi"/>
          <w:b/>
          <w:bCs/>
          <w:lang w:eastAsia="en-US"/>
        </w:rPr>
        <w:t xml:space="preserve"> </w:t>
      </w:r>
      <w:r w:rsidRPr="00BC085F">
        <w:rPr>
          <w:rFonts w:eastAsiaTheme="minorHAnsi"/>
          <w:b/>
          <w:bCs/>
          <w:u w:val="single"/>
          <w:lang w:eastAsia="en-US"/>
        </w:rPr>
        <w:t>załączonym pliku osobno</w:t>
      </w:r>
      <w:r w:rsidRPr="009604EA">
        <w:rPr>
          <w:rFonts w:eastAsiaTheme="minorHAnsi"/>
          <w:b/>
          <w:bCs/>
          <w:lang w:eastAsia="en-US"/>
        </w:rPr>
        <w:t>,</w:t>
      </w:r>
      <w:r w:rsidRPr="00457AD7">
        <w:rPr>
          <w:rFonts w:eastAsiaTheme="minorHAnsi"/>
          <w:lang w:eastAsia="en-US"/>
        </w:rPr>
        <w:t xml:space="preserve"> w szczególności wskazanych w art. 63 ust. 2 ustawy Pzp, gdzie zaznaczono, iż </w:t>
      </w:r>
      <w:r w:rsidRPr="009604EA">
        <w:rPr>
          <w:rFonts w:eastAsiaTheme="minorHAnsi"/>
          <w:b/>
          <w:bCs/>
          <w:lang w:eastAsia="en-US"/>
        </w:rPr>
        <w:t>oferty oraz oświadczenie, o którym mowa w art. 125 ust. 1 ustawy Pzp,</w:t>
      </w:r>
      <w:r w:rsidRPr="00457AD7">
        <w:rPr>
          <w:rFonts w:eastAsiaTheme="minorHAnsi"/>
          <w:lang w:eastAsia="en-US"/>
        </w:rPr>
        <w:t xml:space="preserve"> sporządza się, pod rygorem nieważności, w formie elektronicznej lub w postaci elektronicznej opatrzonej podpisem zaufanym lub podpisem osobistym.</w:t>
      </w:r>
    </w:p>
    <w:p w14:paraId="5128079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15)  Do zachowania elektronicznej formy czynności prawnej, zgodnie z art. 781 §1 Kodeksu cywilnego, wystarcza złożenie oświadczenia woli w postaci elektronicznej i opatrzenie go </w:t>
      </w:r>
      <w:r w:rsidRPr="00457AD7">
        <w:rPr>
          <w:rFonts w:eastAsiaTheme="minorHAnsi"/>
          <w:u w:val="single"/>
          <w:lang w:eastAsia="en-US"/>
        </w:rPr>
        <w:t>kwalifikowanym podpisem elektronicznym</w:t>
      </w:r>
      <w:r w:rsidRPr="00457AD7">
        <w:rPr>
          <w:rFonts w:eastAsiaTheme="minorHAnsi"/>
          <w:lang w:eastAsia="en-US"/>
        </w:rPr>
        <w:t>. Podpisy kwalifikowane muszą spełniać wymogi rozporządzenia Parlamentu Europejskiego i Rady (UE) nr 910/2014 z 23 lipca 2014 r.                             w sprawie identyfikacji elektronicznej i usług zaufania w odniesieniu do transakcji elektronicznych na rynku wewnętrznym oraz uchylającego dyrektywę 1999/93/WE, określanego mianem eIDAS.</w:t>
      </w:r>
    </w:p>
    <w:p w14:paraId="07B86E39"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16)  </w:t>
      </w:r>
      <w:r w:rsidRPr="00457AD7">
        <w:rPr>
          <w:rFonts w:eastAsiaTheme="minorHAnsi"/>
          <w:u w:val="single"/>
          <w:lang w:eastAsia="en-US"/>
        </w:rPr>
        <w:t>Podpis zaufany</w:t>
      </w:r>
      <w:r w:rsidRPr="00457AD7">
        <w:rPr>
          <w:rFonts w:eastAsiaTheme="minorHAnsi"/>
          <w:lang w:eastAsia="en-US"/>
        </w:rPr>
        <w:t xml:space="preserve"> zgodnie z art. 3 pkt 14a ustawy z 17 lutego 2005 r. o informatyzacji działalności podmiotów realizujących działania publiczne (t. jedn. Dz.U. 2020 poz. 346) jest podpisem elektronicznym, którego autentyczność i integralność są zapewniane przy użyciu pieczęci elektronicznej ministra właściwego do spraw informatyzacji, zawierającym dane identyfikujące osobę składającą podpis. Aby złożyć podpis zaufany, należy dysponować </w:t>
      </w:r>
      <w:r w:rsidRPr="00457AD7">
        <w:rPr>
          <w:rFonts w:eastAsiaTheme="minorHAnsi"/>
          <w:lang w:eastAsia="en-US"/>
        </w:rPr>
        <w:lastRenderedPageBreak/>
        <w:t>profilem zaufanym.  Szczegółowe informacje na temat podpisu zaufanego można znaleźć na stronie:</w:t>
      </w:r>
    </w:p>
    <w:p w14:paraId="49693AED" w14:textId="77777777" w:rsidR="00E175B7" w:rsidRPr="00457AD7" w:rsidRDefault="00000000" w:rsidP="00E175B7">
      <w:pPr>
        <w:autoSpaceDE w:val="0"/>
        <w:autoSpaceDN w:val="0"/>
        <w:adjustRightInd w:val="0"/>
        <w:spacing w:after="120" w:line="276" w:lineRule="auto"/>
        <w:jc w:val="both"/>
        <w:rPr>
          <w:rFonts w:eastAsiaTheme="minorHAnsi"/>
          <w:lang w:eastAsia="en-US"/>
        </w:rPr>
      </w:pPr>
      <w:hyperlink r:id="rId16" w:history="1">
        <w:r w:rsidR="00E175B7" w:rsidRPr="00457AD7">
          <w:rPr>
            <w:rStyle w:val="Hipercze"/>
            <w:rFonts w:eastAsiaTheme="minorHAnsi"/>
            <w:color w:val="auto"/>
            <w:lang w:eastAsia="en-US"/>
          </w:rPr>
          <w:t>https://www.gov.pl/web/gov/podpisz-dokument-elektronicznie-wykorzystaj-podpiszaufany</w:t>
        </w:r>
      </w:hyperlink>
    </w:p>
    <w:p w14:paraId="6506751B"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17)  </w:t>
      </w:r>
      <w:r w:rsidRPr="00457AD7">
        <w:rPr>
          <w:rFonts w:eastAsiaTheme="minorHAnsi"/>
          <w:u w:val="single"/>
          <w:lang w:eastAsia="en-US"/>
        </w:rPr>
        <w:t>Podpis osobisty</w:t>
      </w:r>
      <w:r w:rsidRPr="00457AD7">
        <w:rPr>
          <w:rFonts w:eastAsiaTheme="minorHAnsi"/>
          <w:lang w:eastAsia="en-US"/>
        </w:rPr>
        <w:t xml:space="preserve"> zdefiniowany w art. 2 ust. 1 pkt 9 ustawy z 6 sierpnia 2010 r. o dowodach</w:t>
      </w:r>
    </w:p>
    <w:p w14:paraId="43C772F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osobistych (t. jedn. Dz.U. 2020 poz. 332) to zaawansowany podpis elektroniczny w rozumieniu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 Podpisem osobistym dysponują osoby posiadające e-dowód, czyli dowód osobisty wyposażony w warstwę elektroniczną (elektroniczny chip), w którego pamięci zawarte są m.in. dane identyfikacyjne właściciela,                 w tym jego zdjęcie biometryczne.</w:t>
      </w:r>
    </w:p>
    <w:p w14:paraId="55912AC4" w14:textId="77777777" w:rsidR="00E175B7" w:rsidRPr="00BC085F" w:rsidRDefault="00E175B7" w:rsidP="00E175B7">
      <w:pPr>
        <w:autoSpaceDE w:val="0"/>
        <w:autoSpaceDN w:val="0"/>
        <w:adjustRightInd w:val="0"/>
        <w:spacing w:after="120" w:line="276" w:lineRule="auto"/>
        <w:jc w:val="both"/>
        <w:rPr>
          <w:rFonts w:eastAsiaTheme="minorHAnsi"/>
          <w:b/>
          <w:bCs/>
          <w:u w:val="single"/>
          <w:lang w:eastAsia="en-US"/>
        </w:rPr>
      </w:pPr>
      <w:r w:rsidRPr="00457AD7">
        <w:rPr>
          <w:rFonts w:eastAsiaTheme="minorHAnsi"/>
          <w:lang w:eastAsia="en-US"/>
        </w:rPr>
        <w:t xml:space="preserve">18)  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 j. Dz. U. 2017 poz. 2247). Zamawiający rekomenduje wykorzystanie formatów: .pdf, .doc, .xls, .jpg, (.jpeg) </w:t>
      </w:r>
      <w:r w:rsidRPr="00457AD7">
        <w:rPr>
          <w:rFonts w:eastAsiaTheme="minorHAnsi"/>
          <w:b/>
          <w:bCs/>
          <w:lang w:eastAsia="en-US"/>
        </w:rPr>
        <w:t>ze szczególnym wskazaniem na .pdf</w:t>
      </w:r>
      <w:r w:rsidRPr="00457AD7">
        <w:rPr>
          <w:rFonts w:eastAsiaTheme="minorHAnsi"/>
          <w:lang w:eastAsia="en-US"/>
        </w:rPr>
        <w:t xml:space="preserve">. W celu ewentualnej kompresji danych. Zamawiający rekomenduje wykorzystanie jednego z formatów: </w:t>
      </w:r>
      <w:r w:rsidRPr="00457AD7">
        <w:rPr>
          <w:rFonts w:eastAsiaTheme="minorHAnsi"/>
          <w:b/>
          <w:bCs/>
          <w:lang w:eastAsia="en-US"/>
        </w:rPr>
        <w:t>.zip albo .7Z</w:t>
      </w:r>
      <w:r w:rsidRPr="00457AD7">
        <w:rPr>
          <w:rFonts w:eastAsiaTheme="minorHAnsi"/>
          <w:lang w:eastAsia="en-US"/>
        </w:rPr>
        <w:t xml:space="preserve">. Jeśli Wykonawca pakuje dokumenty np. w plik ZIP, Zamawiający </w:t>
      </w:r>
      <w:r w:rsidRPr="00BC085F">
        <w:rPr>
          <w:rFonts w:eastAsiaTheme="minorHAnsi"/>
          <w:b/>
          <w:bCs/>
          <w:u w:val="single"/>
          <w:lang w:eastAsia="en-US"/>
        </w:rPr>
        <w:t>zaleca wcześniejsze podpisanie każdego ze skompresowanych plików.</w:t>
      </w:r>
    </w:p>
    <w:p w14:paraId="3D228947" w14:textId="77777777" w:rsidR="00E175B7" w:rsidRPr="00457AD7" w:rsidRDefault="00E175B7" w:rsidP="00E175B7">
      <w:pPr>
        <w:autoSpaceDE w:val="0"/>
        <w:autoSpaceDN w:val="0"/>
        <w:adjustRightInd w:val="0"/>
        <w:spacing w:after="120" w:line="276" w:lineRule="auto"/>
        <w:jc w:val="both"/>
        <w:rPr>
          <w:rFonts w:eastAsiaTheme="minorHAnsi"/>
          <w:b/>
          <w:bCs/>
          <w:lang w:eastAsia="en-US"/>
        </w:rPr>
      </w:pPr>
      <w:r w:rsidRPr="00457AD7">
        <w:rPr>
          <w:rFonts w:eastAsiaTheme="minorHAnsi"/>
          <w:lang w:eastAsia="en-US"/>
        </w:rPr>
        <w:t xml:space="preserve">19) Wśród formatów powszechnych a </w:t>
      </w:r>
      <w:r w:rsidRPr="00457AD7">
        <w:rPr>
          <w:rFonts w:eastAsiaTheme="minorHAnsi"/>
          <w:b/>
          <w:bCs/>
          <w:lang w:eastAsia="en-US"/>
        </w:rPr>
        <w:t xml:space="preserve">NIE występujących </w:t>
      </w:r>
      <w:r w:rsidRPr="00457AD7">
        <w:rPr>
          <w:rFonts w:eastAsiaTheme="minorHAnsi"/>
          <w:lang w:eastAsia="en-US"/>
        </w:rPr>
        <w:t xml:space="preserve">w rozporządzeniu </w:t>
      </w:r>
      <w:r>
        <w:rPr>
          <w:rFonts w:eastAsiaTheme="minorHAnsi"/>
          <w:lang w:eastAsia="en-US"/>
        </w:rPr>
        <w:t>są</w:t>
      </w:r>
      <w:r w:rsidRPr="00457AD7">
        <w:rPr>
          <w:rFonts w:eastAsiaTheme="minorHAnsi"/>
          <w:lang w:eastAsia="en-US"/>
        </w:rPr>
        <w:t xml:space="preserve">: .rar, .gif, .bmp, .numbers, .pages. </w:t>
      </w:r>
      <w:r w:rsidRPr="00457AD7">
        <w:rPr>
          <w:rFonts w:eastAsiaTheme="minorHAnsi"/>
          <w:b/>
          <w:bCs/>
          <w:lang w:eastAsia="en-US"/>
        </w:rPr>
        <w:t>Dokumenty złożone w takich plikach zostaną uznane za złożone</w:t>
      </w:r>
      <w:r w:rsidRPr="00457AD7">
        <w:rPr>
          <w:rFonts w:eastAsiaTheme="minorHAnsi"/>
          <w:lang w:eastAsia="en-US"/>
        </w:rPr>
        <w:t xml:space="preserve"> </w:t>
      </w:r>
      <w:r w:rsidRPr="00457AD7">
        <w:rPr>
          <w:rFonts w:eastAsiaTheme="minorHAnsi"/>
          <w:b/>
          <w:bCs/>
          <w:lang w:eastAsia="en-US"/>
        </w:rPr>
        <w:t>nieskutecznie.</w:t>
      </w:r>
    </w:p>
    <w:p w14:paraId="70F94E18"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20)</w:t>
      </w:r>
      <w:r w:rsidRPr="00457AD7">
        <w:rPr>
          <w:rFonts w:eastAsiaTheme="minorHAnsi"/>
          <w:b/>
          <w:bCs/>
          <w:lang w:eastAsia="en-US"/>
        </w:rPr>
        <w:t xml:space="preserve"> </w:t>
      </w:r>
      <w:r w:rsidRPr="00457AD7">
        <w:rPr>
          <w:rFonts w:eastAsiaTheme="minorHAnsi"/>
          <w:lang w:eastAsia="en-US"/>
        </w:rPr>
        <w:t xml:space="preserve"> Zamawiający zwraca uwagę na ograniczenia wielkości plików podpisywanych profilem zaufanym, który wynosi max 10MB, oraz na ograniczenie wielkości plików podpisywanych             w aplikacji eDoApp służącej do składania podpisu osobistego, który wynosi max 5MB.</w:t>
      </w:r>
    </w:p>
    <w:p w14:paraId="2735DEB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21) Ze względu na niskie ryzyko naruszenia integralności pliku oraz łatwiejszą weryfikację podpisu, zamawiający </w:t>
      </w:r>
      <w:r w:rsidRPr="00BC085F">
        <w:rPr>
          <w:rFonts w:eastAsiaTheme="minorHAnsi"/>
          <w:b/>
          <w:bCs/>
          <w:lang w:eastAsia="en-US"/>
        </w:rPr>
        <w:t>zaleca,</w:t>
      </w:r>
      <w:r w:rsidRPr="00457AD7">
        <w:rPr>
          <w:rFonts w:eastAsiaTheme="minorHAnsi"/>
          <w:lang w:eastAsia="en-US"/>
        </w:rPr>
        <w:t xml:space="preserve"> w miarę możliwości, </w:t>
      </w:r>
      <w:r w:rsidRPr="00BC085F">
        <w:rPr>
          <w:rFonts w:eastAsiaTheme="minorHAnsi"/>
          <w:b/>
          <w:bCs/>
          <w:lang w:eastAsia="en-US"/>
        </w:rPr>
        <w:t xml:space="preserve">przekonwertowanie plików składających się na ofertę na format .pdf </w:t>
      </w:r>
      <w:r w:rsidRPr="00457AD7">
        <w:rPr>
          <w:rFonts w:eastAsiaTheme="minorHAnsi"/>
          <w:lang w:eastAsia="en-US"/>
        </w:rPr>
        <w:t>i opatrzenie ich podpisem w formacie PAdES. Pliki w innych formatach niż PDF zaleca się opatrzyć zewnętrznym podpisem XadES – Wykonawca powinien wówczas pamiętać, aby plik z podpisem przekazywać łącznie z dokumentem podpisywanym.</w:t>
      </w:r>
    </w:p>
    <w:p w14:paraId="58AEC1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22)  Zamawiający zaleca aby </w:t>
      </w:r>
      <w:r w:rsidRPr="00D211BC">
        <w:rPr>
          <w:rFonts w:eastAsiaTheme="minorHAnsi"/>
          <w:b/>
          <w:bCs/>
          <w:u w:val="single"/>
          <w:lang w:eastAsia="en-US"/>
        </w:rPr>
        <w:t>w przypadku podpisywania pliku przez kilka osób, stosować podpisy tego samego rodzaju.</w:t>
      </w:r>
      <w:r w:rsidRPr="00457AD7">
        <w:rPr>
          <w:rFonts w:eastAsiaTheme="minorHAnsi"/>
          <w:lang w:eastAsia="en-US"/>
        </w:rPr>
        <w:t xml:space="preserve"> Podpisywanie różnymi rodzajami podpisów, np. osobistym                     i kwalifikowanym, może doprowadzić do problemów podczas weryfikacji plików przez Zamawiającego.</w:t>
      </w:r>
    </w:p>
    <w:p w14:paraId="433EE7A9"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23) Zamawiający zaleca aby </w:t>
      </w:r>
      <w:r w:rsidRPr="00457AD7">
        <w:rPr>
          <w:rFonts w:eastAsiaTheme="minorHAnsi"/>
          <w:b/>
          <w:bCs/>
          <w:lang w:eastAsia="en-US"/>
        </w:rPr>
        <w:t xml:space="preserve">nie wprowadzać </w:t>
      </w:r>
      <w:r w:rsidRPr="00457AD7">
        <w:rPr>
          <w:rFonts w:eastAsiaTheme="minorHAnsi"/>
          <w:lang w:eastAsia="en-US"/>
        </w:rPr>
        <w:t>jakichkolwiek zmian w plikach po ich podpisaniu.  Może to skutkować naruszeniem integralności plików co równoważne będzie                  z koniecznością odrzucenia oferty w postępowaniu.</w:t>
      </w:r>
    </w:p>
    <w:p w14:paraId="5F4A044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24)  W przypadku, gdy podmiotowe środki dowodowe, inne dokumenty lub dokumenty potwierdzające umocowanie do reprezentowania, zostały wystawione przez upoważnione </w:t>
      </w:r>
      <w:r w:rsidRPr="00457AD7">
        <w:rPr>
          <w:rFonts w:eastAsiaTheme="minorHAnsi"/>
          <w:lang w:eastAsia="en-US"/>
        </w:rPr>
        <w:lastRenderedPageBreak/>
        <w:t>podmioty jako dokument w postaci papierowej, Wykonawca przekazuje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3593E9DF"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25) Poświadczenia zgodności cyfrowego odwzorowania z dokumentem w postaci papierowej</w:t>
      </w:r>
    </w:p>
    <w:p w14:paraId="067FD912" w14:textId="77777777" w:rsidR="00E175B7" w:rsidRPr="00457AD7" w:rsidRDefault="00E175B7" w:rsidP="00E175B7">
      <w:pPr>
        <w:autoSpaceDE w:val="0"/>
        <w:autoSpaceDN w:val="0"/>
        <w:adjustRightInd w:val="0"/>
        <w:spacing w:line="276" w:lineRule="auto"/>
        <w:rPr>
          <w:rFonts w:eastAsiaTheme="minorHAnsi"/>
          <w:lang w:eastAsia="en-US"/>
        </w:rPr>
      </w:pPr>
      <w:r w:rsidRPr="00457AD7">
        <w:rPr>
          <w:rFonts w:eastAsiaTheme="minorHAnsi"/>
          <w:lang w:eastAsia="en-US"/>
        </w:rPr>
        <w:t>dokonuje:</w:t>
      </w:r>
    </w:p>
    <w:p w14:paraId="71B73ED5"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DF27388"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innych dokumentów – odpowiednio Wykonawca lub Wykonawca wspólnie ubiegający się o udzielenie zamówienia, w zakresie dokumentów, które każdego z nich dotyczą;</w:t>
      </w:r>
    </w:p>
    <w:p w14:paraId="7946EF83"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poświadczenia zgodności cyfrowego odwzorowania z dokumentem w postaci papierowej może dokonać również notariusz;</w:t>
      </w:r>
    </w:p>
    <w:p w14:paraId="315F5CE4" w14:textId="77777777" w:rsidR="00E175B7" w:rsidRPr="00457AD7" w:rsidRDefault="00E175B7">
      <w:pPr>
        <w:pStyle w:val="Akapitzlist"/>
        <w:numPr>
          <w:ilvl w:val="0"/>
          <w:numId w:val="35"/>
        </w:numPr>
        <w:autoSpaceDE w:val="0"/>
        <w:autoSpaceDN w:val="0"/>
        <w:adjustRightInd w:val="0"/>
        <w:spacing w:after="120" w:line="276" w:lineRule="auto"/>
        <w:jc w:val="both"/>
        <w:rPr>
          <w:rFonts w:eastAsiaTheme="minorHAnsi"/>
          <w:lang w:eastAsia="en-US"/>
        </w:rPr>
      </w:pPr>
      <w:r w:rsidRPr="00457AD7">
        <w:rPr>
          <w:rFonts w:eastAsiaTheme="minorHAnsi"/>
          <w:lang w:eastAsia="en-US"/>
        </w:rPr>
        <w:t>poświadczenie zgodności cyfrowego odwzorowania z dokumentem w postaci papierowej następuje przy użyciu kwalifikowanego podpisu elektronicznego, podpisu zaufanego lub podpisu osobistego.</w:t>
      </w:r>
    </w:p>
    <w:p w14:paraId="327B6AA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26) Podmiotowe środki dowodowe oraz inne dokumenty lub oświadczenia, sporządzone                     w języku obcym, Wykonawca przekazuje wraz z tłumaczeniem na język polski.</w:t>
      </w:r>
    </w:p>
    <w:p w14:paraId="43B82C24" w14:textId="77777777" w:rsidR="00E175B7" w:rsidRPr="00457AD7" w:rsidRDefault="00E175B7" w:rsidP="00E175B7">
      <w:pPr>
        <w:autoSpaceDE w:val="0"/>
        <w:autoSpaceDN w:val="0"/>
        <w:adjustRightInd w:val="0"/>
        <w:spacing w:after="120" w:line="276" w:lineRule="auto"/>
        <w:jc w:val="both"/>
      </w:pPr>
      <w:r w:rsidRPr="00457AD7">
        <w:rPr>
          <w:rFonts w:eastAsiaTheme="minorHAnsi"/>
          <w:lang w:eastAsia="en-US"/>
        </w:rPr>
        <w:t xml:space="preserve">27)  </w:t>
      </w:r>
      <w:r w:rsidRPr="00457AD7">
        <w:t xml:space="preserve">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t>
      </w:r>
      <w:r>
        <w:t xml:space="preserve">              </w:t>
      </w:r>
      <w:r w:rsidRPr="00457AD7">
        <w:t>w zakresie wskazanym w SWZ, w formie elektronicznej lub postaci elektronicznej opatrzonej podpisem zaufanym lub podpisem osobistym, a następnie zaszyfrować wraz z plikami stanowiącymi ofertę.</w:t>
      </w:r>
    </w:p>
    <w:p w14:paraId="0B822AE3" w14:textId="77777777" w:rsidR="00E175B7" w:rsidRDefault="00E175B7" w:rsidP="00E175B7">
      <w:pPr>
        <w:autoSpaceDE w:val="0"/>
        <w:autoSpaceDN w:val="0"/>
        <w:adjustRightInd w:val="0"/>
        <w:spacing w:after="120" w:line="276" w:lineRule="auto"/>
        <w:jc w:val="both"/>
      </w:pPr>
      <w:r w:rsidRPr="00457AD7">
        <w:t>28)</w:t>
      </w:r>
      <w:r w:rsidRPr="00457AD7">
        <w:rPr>
          <w:rFonts w:eastAsiaTheme="minorHAnsi"/>
          <w:lang w:eastAsia="en-US"/>
        </w:rPr>
        <w:t xml:space="preserve"> </w:t>
      </w:r>
      <w:r w:rsidRPr="00457AD7">
        <w:t>Oferta może być złożona tylko do upływu terminu składania ofert.</w:t>
      </w:r>
    </w:p>
    <w:p w14:paraId="1BB3F6B9"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t xml:space="preserve">29) </w:t>
      </w:r>
      <w:r w:rsidRPr="00D02A77">
        <w:rPr>
          <w:rFonts w:eastAsiaTheme="minorHAnsi"/>
          <w:color w:val="000000"/>
          <w:lang w:eastAsia="en-US"/>
        </w:rPr>
        <w:t>Wykonawca przygotowuje ofertę przy pomocy interaktywnego „</w:t>
      </w:r>
      <w:r w:rsidRPr="00D02A77">
        <w:rPr>
          <w:rFonts w:eastAsiaTheme="minorHAnsi"/>
          <w:b/>
          <w:bCs/>
          <w:color w:val="000000"/>
          <w:lang w:eastAsia="en-US"/>
        </w:rPr>
        <w:t xml:space="preserve">Formularza ofertowego” </w:t>
      </w:r>
      <w:r w:rsidRPr="00D02A77">
        <w:rPr>
          <w:rFonts w:eastAsiaTheme="minorHAnsi"/>
          <w:color w:val="000000"/>
          <w:lang w:eastAsia="en-US"/>
        </w:rPr>
        <w:t xml:space="preserve">udostępnionego przez Zamawiającego na Platformie e-Zamówienia i zamieszczonego </w:t>
      </w:r>
      <w:r>
        <w:rPr>
          <w:rFonts w:eastAsiaTheme="minorHAnsi"/>
          <w:color w:val="000000"/>
          <w:lang w:eastAsia="en-US"/>
        </w:rPr>
        <w:t xml:space="preserve">                         </w:t>
      </w:r>
      <w:r w:rsidRPr="00D02A77">
        <w:rPr>
          <w:rFonts w:eastAsiaTheme="minorHAnsi"/>
          <w:color w:val="000000"/>
          <w:lang w:eastAsia="en-US"/>
        </w:rPr>
        <w:t xml:space="preserve">w podglądzie postępowania w zakładce </w:t>
      </w:r>
      <w:r w:rsidRPr="00D211BC">
        <w:rPr>
          <w:rFonts w:eastAsiaTheme="minorHAnsi"/>
          <w:b/>
          <w:bCs/>
          <w:color w:val="000000"/>
          <w:lang w:eastAsia="en-US"/>
        </w:rPr>
        <w:t>„Informacje podstawowe”.</w:t>
      </w:r>
      <w:r w:rsidRPr="00D02A77">
        <w:rPr>
          <w:rFonts w:eastAsiaTheme="minorHAnsi"/>
          <w:color w:val="000000"/>
          <w:lang w:eastAsia="en-US"/>
        </w:rPr>
        <w:t xml:space="preserve"> </w:t>
      </w:r>
    </w:p>
    <w:p w14:paraId="620CC9C8"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30)</w:t>
      </w:r>
      <w:r>
        <w:t xml:space="preserve"> </w:t>
      </w:r>
      <w:r w:rsidRPr="00D02A77">
        <w:rPr>
          <w:rFonts w:eastAsiaTheme="minorHAnsi"/>
          <w:color w:val="000000"/>
          <w:lang w:eastAsia="en-US"/>
        </w:rPr>
        <w:t xml:space="preserve">Zalogowany wykonawca używając przycisku </w:t>
      </w:r>
      <w:r w:rsidRPr="00D211BC">
        <w:rPr>
          <w:rFonts w:eastAsiaTheme="minorHAnsi"/>
          <w:b/>
          <w:bCs/>
          <w:color w:val="000000"/>
          <w:lang w:eastAsia="en-US"/>
        </w:rPr>
        <w:t>„Wypełnij”</w:t>
      </w:r>
      <w:r w:rsidRPr="00D02A77">
        <w:rPr>
          <w:rFonts w:eastAsiaTheme="minorHAnsi"/>
          <w:color w:val="000000"/>
          <w:lang w:eastAsia="en-US"/>
        </w:rPr>
        <w:t xml:space="preserve"> widocznego pod „Formularzem ofertowym” zobowiązany jest do zweryfikowania poprawności danych automatycznie </w:t>
      </w:r>
      <w:r w:rsidRPr="00D02A77">
        <w:rPr>
          <w:rFonts w:eastAsiaTheme="minorHAnsi"/>
          <w:color w:val="000000"/>
          <w:lang w:eastAsia="en-US"/>
        </w:rPr>
        <w:lastRenderedPageBreak/>
        <w:t xml:space="preserve">pobranych przez system z jego konta i uzupełnienia pozostałych informacji dotyczących wykonawcy/wykonawców wspólnie ubiegających się o udzielenie zamówienia. </w:t>
      </w:r>
    </w:p>
    <w:p w14:paraId="1FA5EECD" w14:textId="77777777" w:rsidR="00E175B7" w:rsidRPr="00D02A77" w:rsidRDefault="00E175B7" w:rsidP="00E175B7">
      <w:pPr>
        <w:autoSpaceDE w:val="0"/>
        <w:autoSpaceDN w:val="0"/>
        <w:adjustRightInd w:val="0"/>
        <w:spacing w:line="276" w:lineRule="auto"/>
        <w:jc w:val="both"/>
      </w:pPr>
      <w:r>
        <w:rPr>
          <w:rFonts w:eastAsiaTheme="minorHAnsi"/>
          <w:color w:val="000000"/>
          <w:lang w:eastAsia="en-US"/>
        </w:rPr>
        <w:t>31)</w:t>
      </w:r>
      <w:r>
        <w:t xml:space="preserve"> </w:t>
      </w:r>
      <w:r w:rsidRPr="00D02A77">
        <w:rPr>
          <w:rFonts w:eastAsiaTheme="minorHAnsi"/>
          <w:color w:val="000000"/>
          <w:lang w:eastAsia="en-US"/>
        </w:rPr>
        <w:t xml:space="preserve">Następnie wykonawca powinien pobrać „Formularz ofertowy”, zapisać go na dysku komputera użytkownika, uzupełnić pozostałymi danymi wymaganymi przez Zamawiającego </w:t>
      </w:r>
      <w:r>
        <w:rPr>
          <w:rFonts w:eastAsiaTheme="minorHAnsi"/>
          <w:color w:val="000000"/>
          <w:lang w:eastAsia="en-US"/>
        </w:rPr>
        <w:t xml:space="preserve">                </w:t>
      </w:r>
      <w:r w:rsidRPr="00D02A77">
        <w:rPr>
          <w:rFonts w:eastAsiaTheme="minorHAnsi"/>
          <w:color w:val="000000"/>
          <w:lang w:eastAsia="en-US"/>
        </w:rPr>
        <w:t>i ponownie zapisać na dysku komputera użytkownika oraz podpisać odpowiednim rodzajem podpisu elektronicznego</w:t>
      </w:r>
      <w:r>
        <w:rPr>
          <w:rFonts w:eastAsiaTheme="minorHAnsi"/>
          <w:color w:val="000000"/>
          <w:lang w:eastAsia="en-US"/>
        </w:rPr>
        <w:t>.</w:t>
      </w:r>
    </w:p>
    <w:p w14:paraId="3BC6EC97" w14:textId="77777777" w:rsidR="00E175B7" w:rsidRDefault="00E175B7" w:rsidP="00E175B7">
      <w:pPr>
        <w:autoSpaceDE w:val="0"/>
        <w:autoSpaceDN w:val="0"/>
        <w:adjustRightInd w:val="0"/>
        <w:spacing w:after="120" w:line="276" w:lineRule="auto"/>
        <w:jc w:val="both"/>
        <w:rPr>
          <w:sz w:val="23"/>
          <w:szCs w:val="23"/>
        </w:rPr>
      </w:pPr>
      <w:r>
        <w:rPr>
          <w:b/>
          <w:bCs/>
          <w:sz w:val="23"/>
          <w:szCs w:val="23"/>
        </w:rPr>
        <w:t xml:space="preserve">Uwaga! </w:t>
      </w:r>
      <w:r>
        <w:rPr>
          <w:sz w:val="23"/>
          <w:szCs w:val="23"/>
        </w:rPr>
        <w:t>Nie należy zmieniać nazwy pliku nadanej przez Platformę e-Zamówienia. Zapisany „Formularz ofertowy” należy zawsze otwierać w programie Adobe Acrobat Reader DC.</w:t>
      </w:r>
    </w:p>
    <w:p w14:paraId="596F269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D02A77">
        <w:t>32)</w:t>
      </w:r>
      <w:r>
        <w:t xml:space="preserve"> </w:t>
      </w:r>
      <w:r w:rsidRPr="00D02A77">
        <w:rPr>
          <w:rFonts w:eastAsiaTheme="minorHAnsi"/>
          <w:color w:val="000000"/>
          <w:lang w:eastAsia="en-US"/>
        </w:rPr>
        <w:t xml:space="preserve">Wykonawca składa ofertę za pośrednictwem zakładki </w:t>
      </w:r>
      <w:r w:rsidRPr="00D211BC">
        <w:rPr>
          <w:rFonts w:eastAsiaTheme="minorHAnsi"/>
          <w:b/>
          <w:bCs/>
          <w:color w:val="000000"/>
          <w:lang w:eastAsia="en-US"/>
        </w:rPr>
        <w:t>„Oferty/wnioski”</w:t>
      </w:r>
      <w:r w:rsidRPr="00D02A77">
        <w:rPr>
          <w:rFonts w:eastAsiaTheme="minorHAnsi"/>
          <w:color w:val="000000"/>
          <w:lang w:eastAsia="en-US"/>
        </w:rPr>
        <w:t xml:space="preserve">, widocznej </w:t>
      </w:r>
      <w:r>
        <w:rPr>
          <w:rFonts w:eastAsiaTheme="minorHAnsi"/>
          <w:color w:val="000000"/>
          <w:lang w:eastAsia="en-US"/>
        </w:rPr>
        <w:t xml:space="preserve">                      </w:t>
      </w:r>
      <w:r w:rsidRPr="00D02A77">
        <w:rPr>
          <w:rFonts w:eastAsiaTheme="minorHAnsi"/>
          <w:color w:val="000000"/>
          <w:lang w:eastAsia="en-US"/>
        </w:rPr>
        <w:t xml:space="preserve">w podglądzie postępowania po zalogowaniu się na konto Wykonawcy. Po wybraniu przycisku </w:t>
      </w:r>
      <w:r w:rsidRPr="00D211BC">
        <w:rPr>
          <w:rFonts w:eastAsiaTheme="minorHAnsi"/>
          <w:b/>
          <w:bCs/>
          <w:color w:val="000000"/>
          <w:lang w:eastAsia="en-US"/>
        </w:rPr>
        <w:t>„Złóż ofertę”</w:t>
      </w:r>
      <w:r w:rsidRPr="00D02A77">
        <w:rPr>
          <w:rFonts w:eastAsiaTheme="minorHAnsi"/>
          <w:color w:val="000000"/>
          <w:lang w:eastAsia="en-US"/>
        </w:rPr>
        <w:t xml:space="preserve"> system prezentuje okno składania oferty umożliwiające przekazanie dokumentów elektronicznych, w którym znajdują się dwa pola drag&amp;drop („przeciągnij” </w:t>
      </w:r>
      <w:r>
        <w:rPr>
          <w:rFonts w:eastAsiaTheme="minorHAnsi"/>
          <w:color w:val="000000"/>
          <w:lang w:eastAsia="en-US"/>
        </w:rPr>
        <w:t xml:space="preserve">                   </w:t>
      </w:r>
      <w:r w:rsidRPr="00D02A77">
        <w:rPr>
          <w:rFonts w:eastAsiaTheme="minorHAnsi"/>
          <w:color w:val="000000"/>
          <w:lang w:eastAsia="en-US"/>
        </w:rPr>
        <w:t xml:space="preserve">i „upuść”) służące do dodawania plików. </w:t>
      </w:r>
    </w:p>
    <w:p w14:paraId="1828182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 xml:space="preserve">33) </w:t>
      </w:r>
      <w:r w:rsidRPr="00D02A77">
        <w:rPr>
          <w:rFonts w:eastAsiaTheme="minorHAnsi"/>
          <w:color w:val="000000"/>
          <w:lang w:eastAsia="en-US"/>
        </w:rPr>
        <w:t xml:space="preserve">Wykonawca dodaje wybrany z dysku i uprzednio podpisany „Formularz oferty” </w:t>
      </w:r>
      <w:r>
        <w:rPr>
          <w:rFonts w:eastAsiaTheme="minorHAnsi"/>
          <w:color w:val="000000"/>
          <w:lang w:eastAsia="en-US"/>
        </w:rPr>
        <w:t xml:space="preserve">                             </w:t>
      </w:r>
      <w:r w:rsidRPr="00D02A77">
        <w:rPr>
          <w:rFonts w:eastAsiaTheme="minorHAnsi"/>
          <w:color w:val="000000"/>
          <w:lang w:eastAsia="en-US"/>
        </w:rPr>
        <w:t>w pierwszym polu („Wypełniony formularz oferty”). W kolejnym polu („Załączniki i inne dokumenty przedstawione w ofercie przez Wykonawcę”) wykonawca dodaje pozostałe pliki stanowiące ofertę lub składane wraz z ofertą</w:t>
      </w:r>
      <w:r>
        <w:rPr>
          <w:rFonts w:eastAsiaTheme="minorHAnsi"/>
          <w:color w:val="000000"/>
          <w:lang w:eastAsia="en-US"/>
        </w:rPr>
        <w:t>.</w:t>
      </w:r>
    </w:p>
    <w:p w14:paraId="5532FA23"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34)</w:t>
      </w:r>
      <w:r w:rsidRPr="00D02A77">
        <w:rPr>
          <w:rFonts w:eastAsiaTheme="minorHAnsi"/>
          <w:color w:val="000000"/>
          <w:lang w:eastAsia="en-US"/>
        </w:rPr>
        <w:t xml:space="preserve"> Jeżeli wraz z ofertą składane są dokumenty zawierające tajemnicę przedsiębiorstwa wykonawca, w celu utrzymania w poufności tych informacji, przekazuje je w wydzielonym </w:t>
      </w:r>
      <w:r>
        <w:rPr>
          <w:rFonts w:eastAsiaTheme="minorHAnsi"/>
          <w:color w:val="000000"/>
          <w:lang w:eastAsia="en-US"/>
        </w:rPr>
        <w:t xml:space="preserve">                  </w:t>
      </w:r>
      <w:r w:rsidRPr="00D02A77">
        <w:rPr>
          <w:rFonts w:eastAsiaTheme="minorHAnsi"/>
          <w:color w:val="000000"/>
          <w:lang w:eastAsia="en-US"/>
        </w:rP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FB3017C" w14:textId="77777777" w:rsidR="00E175B7" w:rsidRPr="007B17D8" w:rsidRDefault="00E175B7" w:rsidP="00E175B7">
      <w:pPr>
        <w:autoSpaceDE w:val="0"/>
        <w:autoSpaceDN w:val="0"/>
        <w:adjustRightInd w:val="0"/>
        <w:spacing w:after="120" w:line="276" w:lineRule="auto"/>
        <w:jc w:val="both"/>
      </w:pPr>
      <w:r>
        <w:rPr>
          <w:rFonts w:eastAsiaTheme="minorHAnsi"/>
          <w:color w:val="000000"/>
          <w:lang w:eastAsia="en-US"/>
        </w:rPr>
        <w:t>35)</w:t>
      </w:r>
      <w:r w:rsidRPr="00D02A77">
        <w:rPr>
          <w:rFonts w:eastAsiaTheme="minorHAnsi"/>
          <w:color w:val="000000"/>
          <w:lang w:eastAsia="en-US"/>
        </w:rPr>
        <w:t xml:space="preserve"> </w:t>
      </w:r>
      <w:r w:rsidRPr="00D02A77">
        <w:rPr>
          <w:rFonts w:eastAsiaTheme="minorHAnsi"/>
          <w:b/>
          <w:bCs/>
          <w:color w:val="000000"/>
          <w:lang w:eastAsia="en-US"/>
        </w:rPr>
        <w:t xml:space="preserve">Formularz ofertowy </w:t>
      </w:r>
      <w:r w:rsidRPr="00D02A77">
        <w:rPr>
          <w:rFonts w:eastAsiaTheme="minorHAnsi"/>
          <w:color w:val="000000"/>
          <w:lang w:eastAsia="en-US"/>
        </w:rPr>
        <w:t xml:space="preserve">podpisuje się kwalifikowanym podpisem elektronicznym, </w:t>
      </w:r>
      <w:r w:rsidRPr="007B17D8">
        <w:rPr>
          <w:rFonts w:eastAsiaTheme="minorHAnsi"/>
          <w:color w:val="000000"/>
          <w:lang w:eastAsia="en-US"/>
        </w:rPr>
        <w:t xml:space="preserve">podpisem zaufanym lub podpisem osobistym. </w:t>
      </w:r>
      <w:r w:rsidRPr="00DB467C">
        <w:rPr>
          <w:rFonts w:eastAsiaTheme="minorHAnsi"/>
          <w:color w:val="000000"/>
          <w:u w:val="single"/>
          <w:lang w:eastAsia="en-US"/>
        </w:rPr>
        <w:t>Rekomendowanym wariantem podpisu jest typ wewnętrzn</w:t>
      </w:r>
      <w:r w:rsidRPr="007B17D8">
        <w:rPr>
          <w:rFonts w:eastAsiaTheme="minorHAnsi"/>
          <w:color w:val="000000"/>
          <w:lang w:eastAsia="en-US"/>
        </w:rPr>
        <w:t xml:space="preserve">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314CB3AF"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b/>
          <w:bCs/>
          <w:color w:val="000000"/>
          <w:lang w:eastAsia="en-US"/>
        </w:rPr>
        <w:t xml:space="preserve">Pozostałe dokumenty </w:t>
      </w:r>
      <w:r w:rsidRPr="007B17D8">
        <w:rPr>
          <w:rFonts w:eastAsiaTheme="minorHAnsi"/>
          <w:color w:val="000000"/>
          <w:lang w:eastAsia="en-US"/>
        </w:rPr>
        <w:t xml:space="preserve">wchodzące w skład oferty lub składane wraz z ofertą, które są zgodne </w:t>
      </w:r>
      <w:r>
        <w:rPr>
          <w:rFonts w:eastAsiaTheme="minorHAnsi"/>
          <w:color w:val="000000"/>
          <w:lang w:eastAsia="en-US"/>
        </w:rPr>
        <w:t xml:space="preserve">     </w:t>
      </w:r>
      <w:r w:rsidRPr="007B17D8">
        <w:rPr>
          <w:rFonts w:eastAsiaTheme="minorHAnsi"/>
          <w:color w:val="000000"/>
          <w:lang w:eastAsia="en-US"/>
        </w:rPr>
        <w:t xml:space="preserve">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w:t>
      </w:r>
      <w:r>
        <w:rPr>
          <w:rFonts w:eastAsiaTheme="minorHAnsi"/>
          <w:color w:val="000000"/>
          <w:lang w:eastAsia="en-US"/>
        </w:rPr>
        <w:t xml:space="preserve">                  </w:t>
      </w:r>
      <w:r w:rsidRPr="007B17D8">
        <w:rPr>
          <w:rFonts w:eastAsiaTheme="minorHAnsi"/>
          <w:color w:val="000000"/>
          <w:lang w:eastAsia="en-US"/>
        </w:rPr>
        <w:t xml:space="preserve">i jego typu (zewnętrzny, wewnętrzny) w polu „Załączniki i inne dokumenty przedstawione </w:t>
      </w:r>
      <w:r>
        <w:rPr>
          <w:rFonts w:eastAsiaTheme="minorHAnsi"/>
          <w:color w:val="000000"/>
          <w:lang w:eastAsia="en-US"/>
        </w:rPr>
        <w:t xml:space="preserve">              </w:t>
      </w:r>
      <w:r w:rsidRPr="007B17D8">
        <w:rPr>
          <w:rFonts w:eastAsiaTheme="minorHAnsi"/>
          <w:color w:val="000000"/>
          <w:lang w:eastAsia="en-US"/>
        </w:rPr>
        <w:t xml:space="preserve">w ofercie przez Wykonawcę” dodaje się uprzednio podpisane dokumenty wraz </w:t>
      </w:r>
      <w:r>
        <w:rPr>
          <w:rFonts w:eastAsiaTheme="minorHAnsi"/>
          <w:color w:val="000000"/>
          <w:lang w:eastAsia="en-US"/>
        </w:rPr>
        <w:t xml:space="preserve">                                         </w:t>
      </w:r>
      <w:r w:rsidRPr="007B17D8">
        <w:rPr>
          <w:rFonts w:eastAsiaTheme="minorHAnsi"/>
          <w:color w:val="000000"/>
          <w:lang w:eastAsia="en-US"/>
        </w:rPr>
        <w:t>z wygenerowanym plikiem podpisu (typ zewnętrzny) lub dokument z wszytym podpisem (typ wewnętrzny).</w:t>
      </w:r>
    </w:p>
    <w:p w14:paraId="66961EE8"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color w:val="000000"/>
          <w:lang w:eastAsia="en-US"/>
        </w:rPr>
        <w:t xml:space="preserve">W przypadku przekazywania dokumentu elektronicznego w formacie poddającym dane kompresji, opatrzenie pliku zawierającego skompresowane dokumenty kwalifikowanym </w:t>
      </w:r>
      <w:r w:rsidRPr="007B17D8">
        <w:rPr>
          <w:rFonts w:eastAsiaTheme="minorHAnsi"/>
          <w:color w:val="000000"/>
          <w:lang w:eastAsia="en-US"/>
        </w:rPr>
        <w:lastRenderedPageBreak/>
        <w:t xml:space="preserve">podpisem elektronicznym, podpisem zaufanym lub podpisem osobistym, jest równoznaczne </w:t>
      </w:r>
      <w:r>
        <w:rPr>
          <w:rFonts w:eastAsiaTheme="minorHAnsi"/>
          <w:color w:val="000000"/>
          <w:lang w:eastAsia="en-US"/>
        </w:rPr>
        <w:t xml:space="preserve">                 </w:t>
      </w:r>
      <w:r w:rsidRPr="007B17D8">
        <w:rPr>
          <w:rFonts w:eastAsiaTheme="minorHAnsi"/>
          <w:color w:val="000000"/>
          <w:lang w:eastAsia="en-US"/>
        </w:rPr>
        <w:t xml:space="preserve">z opatrzeniem wszystkich dokumentów zawartych w tym pliku odpowiednio kwalifikowanym podpisem elektronicznym, podpisem zaufanym lub podpisem osobistym. </w:t>
      </w:r>
    </w:p>
    <w:p w14:paraId="282C9E6C"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36)</w:t>
      </w:r>
      <w:r w:rsidRPr="007B17D8">
        <w:rPr>
          <w:rFonts w:eastAsiaTheme="minorHAnsi"/>
          <w:color w:val="000000"/>
          <w:lang w:eastAsia="en-US"/>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2C65D8A" w14:textId="77777777" w:rsidR="00E175B7" w:rsidRPr="003B4E3F"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37)</w:t>
      </w:r>
      <w:r w:rsidRPr="007B17D8">
        <w:rPr>
          <w:rFonts w:eastAsiaTheme="minorHAnsi"/>
          <w:color w:val="000000"/>
          <w:lang w:eastAsia="en-US"/>
        </w:rPr>
        <w:t xml:space="preserve"> Oferta może być złożona tylko do upływu terminu składania ofert. </w:t>
      </w:r>
    </w:p>
    <w:p w14:paraId="1EFF5BD7" w14:textId="77777777" w:rsidR="00E175B7" w:rsidRPr="003B4E3F" w:rsidRDefault="00E175B7" w:rsidP="00E175B7">
      <w:pPr>
        <w:autoSpaceDE w:val="0"/>
        <w:autoSpaceDN w:val="0"/>
        <w:adjustRightInd w:val="0"/>
        <w:spacing w:after="66" w:line="276" w:lineRule="auto"/>
        <w:rPr>
          <w:rFonts w:eastAsiaTheme="minorHAnsi"/>
          <w:color w:val="000000"/>
          <w:lang w:eastAsia="en-US"/>
        </w:rPr>
      </w:pPr>
      <w:r>
        <w:rPr>
          <w:rFonts w:eastAsiaTheme="minorHAnsi"/>
          <w:color w:val="000000"/>
          <w:lang w:eastAsia="en-US"/>
        </w:rPr>
        <w:t xml:space="preserve">38) </w:t>
      </w:r>
      <w:r w:rsidRPr="003B4E3F">
        <w:rPr>
          <w:rFonts w:eastAsiaTheme="minorHAnsi"/>
          <w:color w:val="000000"/>
          <w:lang w:eastAsia="en-US"/>
        </w:rPr>
        <w:t xml:space="preserve">Wykonawca może przed upływem terminu składania ofert wycofać ofertę. Wykonawca wycofuje ofertę w zakładce „Oferty/wnioski” używając przycisku „Wycofaj ofertę”. </w:t>
      </w:r>
    </w:p>
    <w:p w14:paraId="4572FF60" w14:textId="77777777" w:rsidR="00E175B7"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39)</w:t>
      </w:r>
      <w:r w:rsidRPr="003B4E3F">
        <w:rPr>
          <w:rFonts w:eastAsiaTheme="minorHAnsi"/>
          <w:color w:val="000000"/>
          <w:lang w:eastAsia="en-US"/>
        </w:rPr>
        <w:t xml:space="preserve"> Maksymalny łączny rozmiar plików stanowiących ofertę lub składanych wraz z ofertą to 250 MB. </w:t>
      </w:r>
    </w:p>
    <w:p w14:paraId="67BBEF86" w14:textId="66FA5AD6" w:rsidR="00E175B7" w:rsidRPr="00F70982" w:rsidRDefault="00E175B7" w:rsidP="00E175B7">
      <w:pPr>
        <w:autoSpaceDE w:val="0"/>
        <w:autoSpaceDN w:val="0"/>
        <w:adjustRightInd w:val="0"/>
        <w:spacing w:line="276" w:lineRule="auto"/>
        <w:rPr>
          <w:rFonts w:eastAsiaTheme="minorHAnsi"/>
          <w:lang w:eastAsia="en-US"/>
        </w:rPr>
      </w:pPr>
      <w:r>
        <w:rPr>
          <w:rFonts w:eastAsiaTheme="minorHAnsi"/>
          <w:color w:val="000000"/>
          <w:lang w:eastAsia="en-US"/>
        </w:rPr>
        <w:t>30</w:t>
      </w:r>
      <w:r w:rsidRPr="00D06219">
        <w:rPr>
          <w:rFonts w:eastAsiaTheme="minorHAnsi"/>
          <w:lang w:eastAsia="en-US"/>
        </w:rPr>
        <w:t xml:space="preserve">) </w:t>
      </w:r>
      <w:r w:rsidRPr="00D06219">
        <w:t xml:space="preserve">Otwarcie ofert nastąpi w dniu </w:t>
      </w:r>
      <w:r w:rsidR="00E92768" w:rsidRPr="00F70982">
        <w:rPr>
          <w:b/>
        </w:rPr>
        <w:t>01</w:t>
      </w:r>
      <w:r w:rsidRPr="00F70982">
        <w:rPr>
          <w:b/>
        </w:rPr>
        <w:t>.0</w:t>
      </w:r>
      <w:r w:rsidR="00E92768" w:rsidRPr="00F70982">
        <w:rPr>
          <w:b/>
        </w:rPr>
        <w:t>3</w:t>
      </w:r>
      <w:r w:rsidRPr="00F70982">
        <w:rPr>
          <w:b/>
        </w:rPr>
        <w:t>.2023r. o godzinie 10:30</w:t>
      </w:r>
    </w:p>
    <w:p w14:paraId="74D3DAA2" w14:textId="77777777" w:rsidR="00E175B7" w:rsidRDefault="00E175B7" w:rsidP="00F319E6">
      <w:pPr>
        <w:spacing w:after="120"/>
        <w:jc w:val="both"/>
      </w:pPr>
    </w:p>
    <w:p w14:paraId="6A54034B" w14:textId="75664D6D" w:rsidR="00F319E6" w:rsidRPr="00740314" w:rsidRDefault="00F319E6" w:rsidP="00F319E6">
      <w:pPr>
        <w:spacing w:after="120"/>
        <w:jc w:val="both"/>
        <w:rPr>
          <w:b/>
          <w:sz w:val="28"/>
          <w:szCs w:val="28"/>
        </w:rPr>
      </w:pPr>
      <w:r w:rsidRPr="00740314">
        <w:rPr>
          <w:b/>
          <w:sz w:val="28"/>
          <w:szCs w:val="28"/>
        </w:rPr>
        <w:t>V.  Przedmiot zamówienia</w:t>
      </w:r>
    </w:p>
    <w:p w14:paraId="340F44DD" w14:textId="184C2E9A" w:rsidR="00F319E6" w:rsidRPr="00740314" w:rsidRDefault="00740314" w:rsidP="00740314">
      <w:pPr>
        <w:spacing w:after="120"/>
        <w:jc w:val="both"/>
        <w:rPr>
          <w:b/>
        </w:rPr>
      </w:pPr>
      <w:r w:rsidRPr="00740314">
        <w:t>1</w:t>
      </w:r>
      <w:r w:rsidR="00F319E6" w:rsidRPr="00740314">
        <w:t xml:space="preserve">. Przedmiotem zamówienia jest </w:t>
      </w:r>
      <w:r w:rsidRPr="00740314">
        <w:t>realizacja zadania</w:t>
      </w:r>
      <w:r w:rsidR="00F319E6" w:rsidRPr="00740314">
        <w:t xml:space="preserve"> pn. „</w:t>
      </w:r>
      <w:r w:rsidR="00F319E6" w:rsidRPr="00740314">
        <w:rPr>
          <w:b/>
        </w:rPr>
        <w:t xml:space="preserve">Budowa </w:t>
      </w:r>
      <w:r w:rsidR="00855E89" w:rsidRPr="00740314">
        <w:rPr>
          <w:b/>
        </w:rPr>
        <w:t xml:space="preserve">Publicznego Przedszkola </w:t>
      </w:r>
      <w:r w:rsidRPr="00740314">
        <w:rPr>
          <w:b/>
        </w:rPr>
        <w:t xml:space="preserve">            </w:t>
      </w:r>
      <w:r w:rsidR="00855E89" w:rsidRPr="00740314">
        <w:rPr>
          <w:b/>
        </w:rPr>
        <w:t>w miejscowości Ruda Maleniecka”</w:t>
      </w:r>
      <w:r>
        <w:rPr>
          <w:b/>
        </w:rPr>
        <w:t>.</w:t>
      </w:r>
    </w:p>
    <w:p w14:paraId="738C5274" w14:textId="675CD0BE" w:rsidR="00740314" w:rsidRPr="00740314" w:rsidRDefault="00F319E6" w:rsidP="00740314">
      <w:pPr>
        <w:jc w:val="both"/>
        <w:rPr>
          <w:bCs/>
        </w:rPr>
      </w:pPr>
      <w:r w:rsidRPr="00740314">
        <w:rPr>
          <w:bCs/>
        </w:rPr>
        <w:t>2.</w:t>
      </w:r>
      <w:r w:rsidR="00740314" w:rsidRPr="00740314">
        <w:rPr>
          <w:bCs/>
        </w:rPr>
        <w:t xml:space="preserve"> </w:t>
      </w:r>
      <w:r w:rsidRPr="00740314">
        <w:rPr>
          <w:bCs/>
        </w:rPr>
        <w:t>Przedmiot zamówienia obejmuj</w:t>
      </w:r>
      <w:r w:rsidR="00740314" w:rsidRPr="00740314">
        <w:rPr>
          <w:bCs/>
        </w:rPr>
        <w:t xml:space="preserve">e budowę </w:t>
      </w:r>
      <w:r w:rsidR="00740314" w:rsidRPr="00740314">
        <w:rPr>
          <w:noProof/>
        </w:rPr>
        <w:t>budynku użytecznosci publicznej, tj. Publicznego Przedszkola w Rudzie Malenieckiej wraz z infrastrukturą techniczną oraz budową placu zabaw.</w:t>
      </w:r>
    </w:p>
    <w:p w14:paraId="69443110" w14:textId="77777777" w:rsidR="00740314" w:rsidRPr="00740314" w:rsidRDefault="00740314" w:rsidP="00740314">
      <w:pPr>
        <w:spacing w:line="276" w:lineRule="auto"/>
        <w:jc w:val="both"/>
        <w:rPr>
          <w:noProof/>
        </w:rPr>
      </w:pPr>
      <w:r w:rsidRPr="00740314">
        <w:rPr>
          <w:noProof/>
        </w:rPr>
        <w:t>Zakes inwestycji:</w:t>
      </w:r>
    </w:p>
    <w:p w14:paraId="781B15A4" w14:textId="77777777" w:rsidR="00740314" w:rsidRDefault="00740314" w:rsidP="00740314">
      <w:pPr>
        <w:spacing w:line="276" w:lineRule="auto"/>
        <w:jc w:val="both"/>
        <w:rPr>
          <w:noProof/>
        </w:rPr>
      </w:pPr>
      <w:r>
        <w:rPr>
          <w:noProof/>
        </w:rPr>
        <w:t>- budowa budynku przedszkola;</w:t>
      </w:r>
    </w:p>
    <w:p w14:paraId="421A24D2" w14:textId="0B322F1B" w:rsidR="00740314" w:rsidRDefault="00740314" w:rsidP="00740314">
      <w:pPr>
        <w:spacing w:line="276" w:lineRule="auto"/>
        <w:jc w:val="both"/>
        <w:rPr>
          <w:noProof/>
        </w:rPr>
      </w:pPr>
      <w:r>
        <w:rPr>
          <w:noProof/>
        </w:rPr>
        <w:t>- budowa instalacji wod-kan, c.o., elektrycznej, fotowoltaicznej, teletechnicznej, wentylacji mechanicznej wraz z</w:t>
      </w:r>
      <w:r w:rsidR="00F70982">
        <w:rPr>
          <w:noProof/>
        </w:rPr>
        <w:t xml:space="preserve"> </w:t>
      </w:r>
      <w:r>
        <w:rPr>
          <w:noProof/>
        </w:rPr>
        <w:t>rekuperacją, monitoringu wewnetrznego i zewnętrznego, pompa ciepła do przygotowania cwu w sezonie letnim w budynku;</w:t>
      </w:r>
    </w:p>
    <w:p w14:paraId="00036A07" w14:textId="77777777" w:rsidR="00740314" w:rsidRDefault="00740314" w:rsidP="00740314">
      <w:pPr>
        <w:spacing w:line="276" w:lineRule="auto"/>
        <w:jc w:val="both"/>
        <w:rPr>
          <w:noProof/>
        </w:rPr>
      </w:pPr>
      <w:r>
        <w:rPr>
          <w:noProof/>
        </w:rPr>
        <w:t>- budowa instalacji kanalizacyjnej z przyłaczem do sieci kanalizacji sanitarnej;</w:t>
      </w:r>
    </w:p>
    <w:p w14:paraId="1E074AF0" w14:textId="77777777" w:rsidR="00740314" w:rsidRDefault="00740314" w:rsidP="00740314">
      <w:pPr>
        <w:spacing w:line="276" w:lineRule="auto"/>
        <w:jc w:val="both"/>
        <w:rPr>
          <w:noProof/>
        </w:rPr>
      </w:pPr>
      <w:r>
        <w:rPr>
          <w:noProof/>
        </w:rPr>
        <w:t>- budowa instalacji wodociągowej z przyłączem do sieci wodociągowej,</w:t>
      </w:r>
    </w:p>
    <w:p w14:paraId="18D29C1A" w14:textId="77777777" w:rsidR="00740314" w:rsidRDefault="00740314" w:rsidP="00740314">
      <w:pPr>
        <w:spacing w:line="276" w:lineRule="auto"/>
        <w:jc w:val="both"/>
        <w:rPr>
          <w:noProof/>
        </w:rPr>
      </w:pPr>
      <w:r>
        <w:rPr>
          <w:noProof/>
        </w:rPr>
        <w:t>- budowa zewnętrznej instalacji elektrycznej do budynku;</w:t>
      </w:r>
    </w:p>
    <w:p w14:paraId="23E391F2" w14:textId="4DDE9D5E" w:rsidR="00F319E6" w:rsidRPr="00740314" w:rsidRDefault="00740314" w:rsidP="00740314">
      <w:pPr>
        <w:spacing w:after="120" w:line="276" w:lineRule="auto"/>
        <w:jc w:val="both"/>
        <w:rPr>
          <w:noProof/>
        </w:rPr>
      </w:pPr>
      <w:r>
        <w:rPr>
          <w:noProof/>
        </w:rPr>
        <w:t>- budowa (montaż) obiektów małej architektury (huśtawka dwuosobowa, bujak-sprężynowiec, huśtawka „bocianie gniazdo”, karuzela, piaskownica, domek ze zjeżdżalnią, dwie ławki, dwa kosze na odpady, tablica informacyjna oraz ogrodzenie placu zabaw).</w:t>
      </w:r>
    </w:p>
    <w:p w14:paraId="1F7BD6CF" w14:textId="35543EBE" w:rsidR="00740314" w:rsidRDefault="00F319E6" w:rsidP="00740314">
      <w:pPr>
        <w:spacing w:after="120"/>
        <w:jc w:val="both"/>
        <w:rPr>
          <w:b/>
          <w:bCs/>
        </w:rPr>
      </w:pPr>
      <w:r w:rsidRPr="00740314">
        <w:rPr>
          <w:b/>
        </w:rPr>
        <w:t xml:space="preserve">3. </w:t>
      </w:r>
      <w:r w:rsidR="00FF6832" w:rsidRPr="00740314">
        <w:rPr>
          <w:b/>
        </w:rPr>
        <w:t>Zamówienie</w:t>
      </w:r>
      <w:r w:rsidRPr="00740314">
        <w:rPr>
          <w:b/>
        </w:rPr>
        <w:t xml:space="preserve"> będzie </w:t>
      </w:r>
      <w:r w:rsidR="00740314" w:rsidRPr="00740314">
        <w:rPr>
          <w:b/>
          <w:bCs/>
          <w:noProof/>
        </w:rPr>
        <w:t>współfinansowane</w:t>
      </w:r>
      <w:r w:rsidR="00740314" w:rsidRPr="00740314">
        <w:rPr>
          <w:b/>
          <w:bCs/>
        </w:rPr>
        <w:t xml:space="preserve"> w ramach „Programu Rządowego Polski Ład: </w:t>
      </w:r>
      <w:r w:rsidR="00740314" w:rsidRPr="00907BB7">
        <w:rPr>
          <w:b/>
          <w:bCs/>
        </w:rPr>
        <w:t>Program Inwestycji Strategicznych”</w:t>
      </w:r>
      <w:r w:rsidR="00740314">
        <w:rPr>
          <w:b/>
          <w:bCs/>
        </w:rPr>
        <w:t>.</w:t>
      </w:r>
    </w:p>
    <w:p w14:paraId="7BF7D3FD" w14:textId="77777777" w:rsidR="00B467AA" w:rsidRDefault="00B467AA" w:rsidP="00B467AA">
      <w:pPr>
        <w:jc w:val="both"/>
        <w:rPr>
          <w:b/>
          <w:bCs/>
        </w:rPr>
      </w:pPr>
    </w:p>
    <w:p w14:paraId="30F95B75" w14:textId="6B4F92C5" w:rsidR="0039736C" w:rsidRPr="00ED1306" w:rsidRDefault="0039736C" w:rsidP="0039736C">
      <w:pPr>
        <w:jc w:val="both"/>
        <w:rPr>
          <w:u w:val="single"/>
        </w:rPr>
      </w:pPr>
      <w:r w:rsidRPr="00ED1306">
        <w:rPr>
          <w:u w:val="single"/>
        </w:rPr>
        <w:t xml:space="preserve">4. Wspólny Słownik Zamówień CPV: </w:t>
      </w:r>
    </w:p>
    <w:p w14:paraId="66BE77DD" w14:textId="2A24F241" w:rsidR="00ED1306" w:rsidRDefault="00ED1306" w:rsidP="0039736C">
      <w:pPr>
        <w:jc w:val="both"/>
      </w:pPr>
      <w:r w:rsidRPr="00ED1306">
        <w:t>45</w:t>
      </w:r>
      <w:r w:rsidR="00F70982">
        <w:t>000000</w:t>
      </w:r>
      <w:r w:rsidRPr="00ED1306">
        <w:t>-7 Roboty budowlane</w:t>
      </w:r>
    </w:p>
    <w:p w14:paraId="283B1BD0" w14:textId="20D1A963" w:rsidR="00ED1306" w:rsidRDefault="00ED1306" w:rsidP="0039736C">
      <w:pPr>
        <w:jc w:val="both"/>
      </w:pPr>
      <w:r>
        <w:t>45111200-0 Roboty w zakresie przygotowania terenu pod budowę i roboty ziemne</w:t>
      </w:r>
    </w:p>
    <w:p w14:paraId="265BFCD4" w14:textId="6BD3A05C" w:rsidR="00ED1306" w:rsidRDefault="00ED1306" w:rsidP="0039736C">
      <w:pPr>
        <w:jc w:val="both"/>
      </w:pPr>
      <w:r>
        <w:t>45262300-4 Betonowanie</w:t>
      </w:r>
    </w:p>
    <w:p w14:paraId="68F282A8" w14:textId="3F98B0EF" w:rsidR="00ED1306" w:rsidRDefault="00ED1306" w:rsidP="0039736C">
      <w:pPr>
        <w:jc w:val="both"/>
      </w:pPr>
      <w:r>
        <w:t>45262350-9 Betonowanie bez zbrojenia</w:t>
      </w:r>
    </w:p>
    <w:p w14:paraId="5FC88A41" w14:textId="3AB96B06" w:rsidR="00ED1306" w:rsidRDefault="00ED1306" w:rsidP="0039736C">
      <w:pPr>
        <w:jc w:val="both"/>
      </w:pPr>
      <w:r>
        <w:t>45262311-4 Betonowanie konstrukcji</w:t>
      </w:r>
    </w:p>
    <w:p w14:paraId="764B986D" w14:textId="1CCA565E" w:rsidR="00ED1306" w:rsidRDefault="00ED1306" w:rsidP="0039736C">
      <w:pPr>
        <w:jc w:val="both"/>
      </w:pPr>
      <w:r>
        <w:t>45262522-6 Roboty murarskie</w:t>
      </w:r>
    </w:p>
    <w:p w14:paraId="19601AF5" w14:textId="47933BC5" w:rsidR="00380BBE" w:rsidRDefault="00380BBE" w:rsidP="0039736C">
      <w:pPr>
        <w:jc w:val="both"/>
      </w:pPr>
      <w:r>
        <w:t>45330000-9 Roboty instalacyjne wodno-kanalizacyjne i sanitarne</w:t>
      </w:r>
    </w:p>
    <w:p w14:paraId="7668D838" w14:textId="24EDCBBA" w:rsidR="00380BBE" w:rsidRDefault="00380BBE" w:rsidP="0039736C">
      <w:pPr>
        <w:jc w:val="both"/>
      </w:pPr>
      <w:r>
        <w:t xml:space="preserve">45331100-7 Instalowanie centralnego ogrzewania </w:t>
      </w:r>
    </w:p>
    <w:p w14:paraId="51AD7231" w14:textId="79074FF4" w:rsidR="00380BBE" w:rsidRPr="00BB1A36" w:rsidRDefault="00380BBE" w:rsidP="0039736C">
      <w:pPr>
        <w:jc w:val="both"/>
      </w:pPr>
      <w:r w:rsidRPr="00BB1A36">
        <w:lastRenderedPageBreak/>
        <w:t>45330000-9 Hydraulika i roboty sanitarne</w:t>
      </w:r>
    </w:p>
    <w:p w14:paraId="289349EA" w14:textId="24FACA9D" w:rsidR="00BB1A36" w:rsidRPr="00BB1A36" w:rsidRDefault="00BB1A36" w:rsidP="00BB1A36">
      <w:pPr>
        <w:autoSpaceDE w:val="0"/>
        <w:autoSpaceDN w:val="0"/>
        <w:adjustRightInd w:val="0"/>
        <w:rPr>
          <w:rFonts w:eastAsia="Calibri"/>
        </w:rPr>
      </w:pPr>
      <w:r w:rsidRPr="00BB1A36">
        <w:rPr>
          <w:rFonts w:eastAsia="Calibri"/>
        </w:rPr>
        <w:t>45332000-3 Wewnętrzna instalacja wodociągowa;</w:t>
      </w:r>
    </w:p>
    <w:p w14:paraId="58B5FEE6" w14:textId="7A379261" w:rsidR="00380BBE" w:rsidRPr="00BB1A36" w:rsidRDefault="00380BBE" w:rsidP="0039736C">
      <w:pPr>
        <w:jc w:val="both"/>
      </w:pPr>
      <w:r w:rsidRPr="00BB1A36">
        <w:t>45331100-7 Instalowanie centralnego ogrzewania</w:t>
      </w:r>
    </w:p>
    <w:p w14:paraId="40F78E32" w14:textId="0832CEB0" w:rsidR="00380BBE" w:rsidRPr="00BB1A36" w:rsidRDefault="00380BBE" w:rsidP="0039736C">
      <w:pPr>
        <w:jc w:val="both"/>
      </w:pPr>
      <w:r w:rsidRPr="00BB1A36">
        <w:t>45330000-9 Hydraulika i roboty sanitarne</w:t>
      </w:r>
    </w:p>
    <w:p w14:paraId="202FE392" w14:textId="1524068B" w:rsidR="00380BBE" w:rsidRPr="00BB1A36" w:rsidRDefault="00380BBE" w:rsidP="0039736C">
      <w:pPr>
        <w:jc w:val="both"/>
      </w:pPr>
      <w:r w:rsidRPr="00BB1A36">
        <w:t>43328000-8 Instalacje hydrauliczne</w:t>
      </w:r>
    </w:p>
    <w:p w14:paraId="221BC64F" w14:textId="164B8EAD" w:rsidR="00380BBE" w:rsidRPr="00BB1A36" w:rsidRDefault="00380BBE" w:rsidP="0039736C">
      <w:pPr>
        <w:jc w:val="both"/>
      </w:pPr>
      <w:r w:rsidRPr="00BB1A36">
        <w:t>39370000-7 Instalacje wodne</w:t>
      </w:r>
    </w:p>
    <w:p w14:paraId="6BAD5052" w14:textId="0816318C" w:rsidR="00380BBE" w:rsidRPr="00BB1A36" w:rsidRDefault="00380BBE" w:rsidP="0039736C">
      <w:pPr>
        <w:jc w:val="both"/>
      </w:pPr>
      <w:r w:rsidRPr="00BB1A36">
        <w:t>44160000-9 Rurociągi, instalacje rurowe, rury, okładziny rurowe, rury i podobne elementy</w:t>
      </w:r>
    </w:p>
    <w:p w14:paraId="56778287" w14:textId="11F251CB" w:rsidR="00380BBE" w:rsidRPr="00BB1A36" w:rsidRDefault="00380BBE" w:rsidP="0039736C">
      <w:pPr>
        <w:jc w:val="both"/>
      </w:pPr>
      <w:r w:rsidRPr="00BB1A36">
        <w:t>44162000-3 Instalacje rurowe</w:t>
      </w:r>
    </w:p>
    <w:p w14:paraId="18389BCF" w14:textId="1FC53702" w:rsidR="00380BBE" w:rsidRPr="00BB1A36" w:rsidRDefault="00380BBE" w:rsidP="0039736C">
      <w:pPr>
        <w:jc w:val="both"/>
      </w:pPr>
      <w:r w:rsidRPr="00BB1A36">
        <w:t>45331110-0 Instalowanie kotłów</w:t>
      </w:r>
    </w:p>
    <w:p w14:paraId="6BDC0DC8" w14:textId="282E5C35" w:rsidR="00380BBE" w:rsidRPr="00BB1A36" w:rsidRDefault="00380BBE" w:rsidP="0039736C">
      <w:pPr>
        <w:jc w:val="both"/>
      </w:pPr>
      <w:r w:rsidRPr="00BB1A36">
        <w:t>44163112-8 Układ kanalizacyjny</w:t>
      </w:r>
    </w:p>
    <w:p w14:paraId="47A10DA6" w14:textId="20F5D8D1" w:rsidR="00ED1306" w:rsidRPr="00BB1A36" w:rsidRDefault="00380BBE" w:rsidP="0039736C">
      <w:pPr>
        <w:jc w:val="both"/>
      </w:pPr>
      <w:r w:rsidRPr="00BB1A36">
        <w:t>45331210-1 Instalowanie wentylacji</w:t>
      </w:r>
    </w:p>
    <w:p w14:paraId="6CB47C16" w14:textId="77777777" w:rsidR="00C11C5D" w:rsidRPr="00BB1A36" w:rsidRDefault="00C11C5D" w:rsidP="00C11C5D">
      <w:pPr>
        <w:tabs>
          <w:tab w:val="left" w:pos="426"/>
          <w:tab w:val="left" w:pos="709"/>
        </w:tabs>
        <w:contextualSpacing/>
        <w:jc w:val="both"/>
        <w:rPr>
          <w:rFonts w:eastAsia="Calibri"/>
        </w:rPr>
      </w:pPr>
      <w:r w:rsidRPr="00BB1A36">
        <w:rPr>
          <w:rFonts w:eastAsia="Calibri"/>
        </w:rPr>
        <w:t>45112723-9 Roboty w zakresie kształtowania placów zabaw</w:t>
      </w:r>
    </w:p>
    <w:p w14:paraId="01EAC91F" w14:textId="77777777" w:rsidR="00C11C5D" w:rsidRPr="00BB1A36" w:rsidRDefault="00C11C5D" w:rsidP="00C11C5D">
      <w:pPr>
        <w:autoSpaceDE w:val="0"/>
        <w:autoSpaceDN w:val="0"/>
        <w:adjustRightInd w:val="0"/>
        <w:rPr>
          <w:rFonts w:eastAsia="Calibri"/>
        </w:rPr>
      </w:pPr>
      <w:r w:rsidRPr="00BB1A36">
        <w:rPr>
          <w:rFonts w:eastAsia="Calibri"/>
        </w:rPr>
        <w:t>45332000-3 Wewnętrzna instalacja przeciwpożarowa;</w:t>
      </w:r>
    </w:p>
    <w:p w14:paraId="2EACF4AC" w14:textId="77777777" w:rsidR="00C11C5D" w:rsidRPr="00BB1A36" w:rsidRDefault="00C11C5D" w:rsidP="00C11C5D">
      <w:pPr>
        <w:autoSpaceDE w:val="0"/>
        <w:autoSpaceDN w:val="0"/>
        <w:adjustRightInd w:val="0"/>
        <w:rPr>
          <w:rFonts w:eastAsia="Calibri"/>
        </w:rPr>
      </w:pPr>
      <w:r w:rsidRPr="00BB1A36">
        <w:rPr>
          <w:rFonts w:eastAsia="Calibri"/>
        </w:rPr>
        <w:t>45300000-0 Roboty instalacyjne w budynkach;</w:t>
      </w:r>
    </w:p>
    <w:p w14:paraId="3C333171" w14:textId="77777777" w:rsidR="00C11C5D" w:rsidRPr="00BB1A36" w:rsidRDefault="00C11C5D" w:rsidP="00C11C5D">
      <w:pPr>
        <w:autoSpaceDE w:val="0"/>
        <w:autoSpaceDN w:val="0"/>
        <w:adjustRightInd w:val="0"/>
        <w:rPr>
          <w:rFonts w:eastAsia="Calibri"/>
        </w:rPr>
      </w:pPr>
      <w:r w:rsidRPr="00BB1A36">
        <w:rPr>
          <w:rFonts w:eastAsia="Calibri"/>
        </w:rPr>
        <w:t>45311200-2 Roboty w zakresie instalacji elektrycznych;</w:t>
      </w:r>
    </w:p>
    <w:p w14:paraId="12FC966B" w14:textId="77777777" w:rsidR="00C11C5D" w:rsidRPr="00BB1A36" w:rsidRDefault="00C11C5D" w:rsidP="00C11C5D">
      <w:pPr>
        <w:autoSpaceDE w:val="0"/>
        <w:autoSpaceDN w:val="0"/>
        <w:adjustRightInd w:val="0"/>
        <w:rPr>
          <w:rFonts w:eastAsia="Calibri"/>
        </w:rPr>
      </w:pPr>
      <w:r w:rsidRPr="00BB1A36">
        <w:rPr>
          <w:rFonts w:eastAsia="Calibri"/>
        </w:rPr>
        <w:t>45310000-3 Roboty instalacyjne elektryczne;</w:t>
      </w:r>
    </w:p>
    <w:p w14:paraId="7F233C97" w14:textId="71D4D579" w:rsidR="00C11C5D" w:rsidRPr="00BB1A36" w:rsidRDefault="00C11C5D" w:rsidP="00C11C5D">
      <w:pPr>
        <w:autoSpaceDE w:val="0"/>
        <w:autoSpaceDN w:val="0"/>
        <w:adjustRightInd w:val="0"/>
        <w:rPr>
          <w:rFonts w:eastAsia="Calibri"/>
        </w:rPr>
      </w:pPr>
      <w:r w:rsidRPr="00BB1A36">
        <w:rPr>
          <w:rFonts w:eastAsia="Calibri"/>
        </w:rPr>
        <w:t>5314300-4 Instalowanie infrastruktury okablowania;</w:t>
      </w:r>
    </w:p>
    <w:p w14:paraId="05D87621" w14:textId="3FBD4169" w:rsidR="00C11C5D" w:rsidRDefault="00C11C5D" w:rsidP="00C11C5D">
      <w:pPr>
        <w:autoSpaceDE w:val="0"/>
        <w:autoSpaceDN w:val="0"/>
        <w:adjustRightInd w:val="0"/>
        <w:rPr>
          <w:rFonts w:eastAsia="Calibri"/>
        </w:rPr>
      </w:pPr>
      <w:r w:rsidRPr="00BB1A36">
        <w:rPr>
          <w:rFonts w:eastAsia="Calibri"/>
        </w:rPr>
        <w:t>45316100-6 Instalowanie urządzeń oświetlenia zewnętrznego</w:t>
      </w:r>
      <w:r w:rsidR="00E92768">
        <w:rPr>
          <w:rFonts w:eastAsia="Calibri"/>
        </w:rPr>
        <w:t>;</w:t>
      </w:r>
    </w:p>
    <w:p w14:paraId="5A833E72" w14:textId="0A722802" w:rsidR="00E92768" w:rsidRDefault="00E92768" w:rsidP="00C11C5D">
      <w:pPr>
        <w:autoSpaceDE w:val="0"/>
        <w:autoSpaceDN w:val="0"/>
        <w:adjustRightInd w:val="0"/>
        <w:rPr>
          <w:rFonts w:eastAsia="Calibri"/>
        </w:rPr>
      </w:pPr>
      <w:r>
        <w:rPr>
          <w:rFonts w:eastAsia="Calibri"/>
        </w:rPr>
        <w:t>09331200-0 Słoneczne moduły fotoelektryczne;</w:t>
      </w:r>
    </w:p>
    <w:p w14:paraId="58759C35" w14:textId="262A0FA0" w:rsidR="00E92768" w:rsidRDefault="00E92768" w:rsidP="00C11C5D">
      <w:pPr>
        <w:autoSpaceDE w:val="0"/>
        <w:autoSpaceDN w:val="0"/>
        <w:adjustRightInd w:val="0"/>
        <w:rPr>
          <w:rFonts w:eastAsia="Calibri"/>
        </w:rPr>
      </w:pPr>
      <w:r>
        <w:rPr>
          <w:rFonts w:eastAsia="Calibri"/>
        </w:rPr>
        <w:t>09332000-5 Instalacje słoneczne</w:t>
      </w:r>
    </w:p>
    <w:p w14:paraId="36A62938" w14:textId="1497245C" w:rsidR="00E92768" w:rsidRPr="00BB1A36" w:rsidRDefault="00E92768" w:rsidP="00C11C5D">
      <w:pPr>
        <w:autoSpaceDE w:val="0"/>
        <w:autoSpaceDN w:val="0"/>
        <w:adjustRightInd w:val="0"/>
        <w:rPr>
          <w:rFonts w:eastAsia="Calibri"/>
        </w:rPr>
      </w:pPr>
      <w:r>
        <w:rPr>
          <w:rFonts w:eastAsia="Calibri"/>
        </w:rPr>
        <w:t>45261215-4 Pokrywanie dachów panelami ogniw słonecznych</w:t>
      </w:r>
    </w:p>
    <w:p w14:paraId="2669E266" w14:textId="77777777" w:rsidR="00C11C5D" w:rsidRPr="00907BB7" w:rsidRDefault="00C11C5D" w:rsidP="00B467AA">
      <w:pPr>
        <w:jc w:val="both"/>
        <w:rPr>
          <w:b/>
          <w:bCs/>
        </w:rPr>
      </w:pPr>
    </w:p>
    <w:p w14:paraId="3B2A2A06" w14:textId="0C534AF1" w:rsidR="00740314" w:rsidRPr="00740314" w:rsidRDefault="0039736C" w:rsidP="00740314">
      <w:pPr>
        <w:spacing w:line="259" w:lineRule="auto"/>
        <w:jc w:val="both"/>
        <w:rPr>
          <w:rFonts w:eastAsiaTheme="minorHAnsi"/>
          <w:lang w:eastAsia="en-US"/>
        </w:rPr>
      </w:pPr>
      <w:r>
        <w:rPr>
          <w:rFonts w:eastAsiaTheme="minorHAnsi"/>
          <w:lang w:eastAsia="en-US"/>
        </w:rPr>
        <w:t>5</w:t>
      </w:r>
      <w:r w:rsidR="00740314" w:rsidRPr="00740314">
        <w:rPr>
          <w:rFonts w:eastAsiaTheme="minorHAnsi"/>
          <w:lang w:eastAsia="en-US"/>
        </w:rPr>
        <w:t xml:space="preserve">. Szczegółowy zakres </w:t>
      </w:r>
      <w:r>
        <w:rPr>
          <w:rFonts w:eastAsiaTheme="minorHAnsi"/>
          <w:lang w:eastAsia="en-US"/>
        </w:rPr>
        <w:t xml:space="preserve">i opis </w:t>
      </w:r>
      <w:r w:rsidR="00740314" w:rsidRPr="00740314">
        <w:rPr>
          <w:rFonts w:eastAsiaTheme="minorHAnsi"/>
          <w:lang w:eastAsia="en-US"/>
        </w:rPr>
        <w:t>przedmiotu zamówienia określa</w:t>
      </w:r>
      <w:r>
        <w:rPr>
          <w:rFonts w:eastAsiaTheme="minorHAnsi"/>
          <w:lang w:eastAsia="en-US"/>
        </w:rPr>
        <w:t>ją</w:t>
      </w:r>
      <w:r w:rsidR="00740314" w:rsidRPr="00740314">
        <w:rPr>
          <w:rFonts w:eastAsiaTheme="minorHAnsi"/>
          <w:lang w:eastAsia="en-US"/>
        </w:rPr>
        <w:t>:</w:t>
      </w:r>
    </w:p>
    <w:p w14:paraId="5B9AF86D" w14:textId="1F381E4A" w:rsidR="00740314" w:rsidRDefault="00740314" w:rsidP="00740314">
      <w:pPr>
        <w:spacing w:line="259" w:lineRule="auto"/>
        <w:jc w:val="both"/>
        <w:rPr>
          <w:rFonts w:eastAsiaTheme="minorHAnsi"/>
          <w:b/>
          <w:lang w:eastAsia="en-US"/>
        </w:rPr>
      </w:pPr>
      <w:r w:rsidRPr="00740314">
        <w:rPr>
          <w:rFonts w:eastAsiaTheme="minorHAnsi"/>
          <w:lang w:eastAsia="en-US"/>
        </w:rPr>
        <w:t>- Przedmiar</w:t>
      </w:r>
      <w:r w:rsidR="0039736C">
        <w:rPr>
          <w:rFonts w:eastAsiaTheme="minorHAnsi"/>
          <w:lang w:eastAsia="en-US"/>
        </w:rPr>
        <w:t>y</w:t>
      </w:r>
      <w:r w:rsidRPr="00740314">
        <w:rPr>
          <w:rFonts w:eastAsiaTheme="minorHAnsi"/>
          <w:lang w:eastAsia="en-US"/>
        </w:rPr>
        <w:t xml:space="preserve"> robót – </w:t>
      </w:r>
      <w:r w:rsidRPr="00740314">
        <w:rPr>
          <w:rFonts w:eastAsiaTheme="minorHAnsi"/>
          <w:b/>
          <w:lang w:eastAsia="en-US"/>
        </w:rPr>
        <w:t>załącznik nr 9 do SWZ,</w:t>
      </w:r>
    </w:p>
    <w:p w14:paraId="46EEC989" w14:textId="2947A7AF" w:rsidR="0039736C" w:rsidRDefault="0039736C" w:rsidP="00740314">
      <w:pPr>
        <w:spacing w:line="259" w:lineRule="auto"/>
        <w:jc w:val="both"/>
        <w:rPr>
          <w:rFonts w:eastAsiaTheme="minorHAnsi"/>
          <w:b/>
          <w:lang w:eastAsia="en-US"/>
        </w:rPr>
      </w:pPr>
      <w:r w:rsidRPr="0039736C">
        <w:rPr>
          <w:rFonts w:eastAsiaTheme="minorHAnsi"/>
          <w:bCs/>
          <w:lang w:eastAsia="en-US"/>
        </w:rPr>
        <w:t>- Projekt wykonawczy</w:t>
      </w:r>
      <w:r>
        <w:rPr>
          <w:rFonts w:eastAsiaTheme="minorHAnsi"/>
          <w:b/>
          <w:lang w:eastAsia="en-US"/>
        </w:rPr>
        <w:t xml:space="preserve"> – załącznik nr 10 do SWZ,</w:t>
      </w:r>
    </w:p>
    <w:p w14:paraId="6D41427C" w14:textId="666E8220" w:rsidR="0021357D" w:rsidRDefault="0039736C" w:rsidP="0039736C">
      <w:pPr>
        <w:spacing w:line="259" w:lineRule="auto"/>
        <w:jc w:val="both"/>
        <w:rPr>
          <w:rFonts w:eastAsiaTheme="minorHAnsi"/>
          <w:b/>
          <w:lang w:eastAsia="en-US"/>
        </w:rPr>
      </w:pPr>
      <w:r w:rsidRPr="0021357D">
        <w:rPr>
          <w:rFonts w:eastAsiaTheme="minorHAnsi"/>
          <w:bCs/>
          <w:lang w:eastAsia="en-US"/>
        </w:rPr>
        <w:t xml:space="preserve">- </w:t>
      </w:r>
      <w:r w:rsidR="0021357D" w:rsidRPr="0021357D">
        <w:rPr>
          <w:rFonts w:eastAsiaTheme="minorHAnsi"/>
          <w:bCs/>
          <w:lang w:eastAsia="en-US"/>
        </w:rPr>
        <w:t>Projekt zagospodarowania terenu</w:t>
      </w:r>
      <w:r w:rsidR="0021357D">
        <w:rPr>
          <w:rFonts w:eastAsiaTheme="minorHAnsi"/>
          <w:b/>
          <w:lang w:eastAsia="en-US"/>
        </w:rPr>
        <w:t xml:space="preserve"> – załącznik nr 11 do SWZ</w:t>
      </w:r>
      <w:r w:rsidR="00F70982">
        <w:rPr>
          <w:rFonts w:eastAsiaTheme="minorHAnsi"/>
          <w:b/>
          <w:lang w:eastAsia="en-US"/>
        </w:rPr>
        <w:t>,</w:t>
      </w:r>
    </w:p>
    <w:p w14:paraId="6092C73D" w14:textId="21F86EEE" w:rsidR="00F319E6" w:rsidRPr="0039736C" w:rsidRDefault="0021357D" w:rsidP="0039736C">
      <w:pPr>
        <w:spacing w:line="259" w:lineRule="auto"/>
        <w:jc w:val="both"/>
        <w:rPr>
          <w:rFonts w:eastAsiaTheme="minorHAnsi"/>
          <w:lang w:eastAsia="en-US"/>
        </w:rPr>
      </w:pPr>
      <w:r>
        <w:rPr>
          <w:rFonts w:eastAsiaTheme="minorHAnsi"/>
          <w:b/>
          <w:lang w:eastAsia="en-US"/>
        </w:rPr>
        <w:t xml:space="preserve">- </w:t>
      </w:r>
      <w:r w:rsidR="0039736C" w:rsidRPr="0039736C">
        <w:rPr>
          <w:rFonts w:eastAsiaTheme="minorHAnsi"/>
          <w:bCs/>
          <w:lang w:eastAsia="en-US"/>
        </w:rPr>
        <w:t>Specyfikacja Techniczna Wykonania i Odbioru Robót</w:t>
      </w:r>
      <w:r w:rsidR="0039736C">
        <w:rPr>
          <w:rFonts w:eastAsiaTheme="minorHAnsi"/>
          <w:b/>
          <w:lang w:eastAsia="en-US"/>
        </w:rPr>
        <w:t xml:space="preserve"> – załącznik nr 1</w:t>
      </w:r>
      <w:r>
        <w:rPr>
          <w:rFonts w:eastAsiaTheme="minorHAnsi"/>
          <w:b/>
          <w:lang w:eastAsia="en-US"/>
        </w:rPr>
        <w:t>2</w:t>
      </w:r>
      <w:r w:rsidR="0039736C">
        <w:rPr>
          <w:rFonts w:eastAsiaTheme="minorHAnsi"/>
          <w:b/>
          <w:lang w:eastAsia="en-US"/>
        </w:rPr>
        <w:t xml:space="preserve"> do SWZ.</w:t>
      </w:r>
    </w:p>
    <w:p w14:paraId="43A9321C" w14:textId="77777777" w:rsidR="0039736C" w:rsidRDefault="0039736C" w:rsidP="00F319E6">
      <w:pPr>
        <w:jc w:val="both"/>
        <w:rPr>
          <w:color w:val="FF0000"/>
          <w:u w:val="single"/>
        </w:rPr>
      </w:pPr>
    </w:p>
    <w:p w14:paraId="5DEE6881" w14:textId="6B540CF9" w:rsidR="0039736C" w:rsidRPr="0039736C" w:rsidRDefault="0039736C" w:rsidP="0039736C">
      <w:pPr>
        <w:spacing w:after="120" w:line="259" w:lineRule="auto"/>
        <w:jc w:val="both"/>
        <w:rPr>
          <w:rFonts w:eastAsiaTheme="minorHAnsi"/>
          <w:b/>
          <w:lang w:eastAsia="en-US"/>
        </w:rPr>
      </w:pPr>
      <w:r>
        <w:rPr>
          <w:rFonts w:eastAsiaTheme="minorHAnsi"/>
          <w:b/>
          <w:lang w:eastAsia="en-US"/>
        </w:rPr>
        <w:t>6</w:t>
      </w:r>
      <w:r w:rsidRPr="0039736C">
        <w:rPr>
          <w:rFonts w:eastAsiaTheme="minorHAnsi"/>
          <w:b/>
          <w:lang w:eastAsia="en-US"/>
        </w:rPr>
        <w:t>. Obowiązki Wykonawcy przy wykonywaniu przedmiotu zamówienia:</w:t>
      </w:r>
    </w:p>
    <w:p w14:paraId="06BA8AC0" w14:textId="750FCCB3" w:rsidR="0039736C" w:rsidRPr="0039736C" w:rsidRDefault="0039736C" w:rsidP="0039736C">
      <w:pPr>
        <w:spacing w:after="120"/>
        <w:jc w:val="both"/>
        <w:rPr>
          <w:bCs/>
        </w:rPr>
      </w:pPr>
      <w:r w:rsidRPr="0039736C">
        <w:rPr>
          <w:rFonts w:eastAsiaTheme="minorHAnsi"/>
          <w:lang w:eastAsia="en-US"/>
        </w:rPr>
        <w:t xml:space="preserve">1) Roboty budowlane należy wykonać zgodnie </w:t>
      </w:r>
      <w:r>
        <w:rPr>
          <w:rFonts w:eastAsiaTheme="minorHAnsi"/>
          <w:lang w:eastAsia="en-US"/>
        </w:rPr>
        <w:t xml:space="preserve">z obowiązującymi przepisami budowlanymi,            </w:t>
      </w:r>
      <w:r w:rsidRPr="0039736C">
        <w:rPr>
          <w:rFonts w:eastAsiaTheme="minorHAnsi"/>
          <w:lang w:eastAsia="en-US"/>
        </w:rPr>
        <w:t>z załączoną dokumentacją, wytycznymi określonymi w SWZ wraz z załącznikami, wiedzą techniczną i sztuką budowlaną, przepisami BHP i ppoż</w:t>
      </w:r>
      <w:r w:rsidRPr="00B16A31">
        <w:rPr>
          <w:rFonts w:eastAsiaTheme="minorHAnsi"/>
          <w:lang w:eastAsia="en-US"/>
        </w:rPr>
        <w:t xml:space="preserve">., </w:t>
      </w:r>
      <w:r w:rsidRPr="00B16A31">
        <w:rPr>
          <w:bCs/>
        </w:rPr>
        <w:t xml:space="preserve">z należytą starannością, zachowaniem właściwej organizacji pracy i zapewnieniem dobrej jakości </w:t>
      </w:r>
      <w:r w:rsidRPr="0039736C">
        <w:rPr>
          <w:rFonts w:eastAsiaTheme="minorHAnsi"/>
          <w:lang w:eastAsia="en-US"/>
        </w:rPr>
        <w:t>oraz zgodnie z zaleceniami inspektora nadzoru.</w:t>
      </w:r>
    </w:p>
    <w:p w14:paraId="1833E299" w14:textId="75352DE2" w:rsidR="0039736C" w:rsidRDefault="0039736C" w:rsidP="0039736C">
      <w:pPr>
        <w:spacing w:after="120" w:line="259" w:lineRule="auto"/>
        <w:jc w:val="both"/>
        <w:rPr>
          <w:rFonts w:eastAsiaTheme="minorHAnsi"/>
          <w:lang w:eastAsia="en-US"/>
        </w:rPr>
      </w:pPr>
      <w:r w:rsidRPr="0039736C">
        <w:rPr>
          <w:rFonts w:eastAsiaTheme="minorHAnsi"/>
          <w:lang w:eastAsia="en-US"/>
        </w:rPr>
        <w:t xml:space="preserve">2) Do wykonania zamówienia Wykonawca zobowiązany jest użyć </w:t>
      </w:r>
      <w:r w:rsidR="000A1E6F">
        <w:rPr>
          <w:rFonts w:eastAsiaTheme="minorHAnsi"/>
          <w:lang w:eastAsia="en-US"/>
        </w:rPr>
        <w:t xml:space="preserve">fabrycznie nowych </w:t>
      </w:r>
      <w:r w:rsidRPr="0039736C">
        <w:rPr>
          <w:rFonts w:eastAsiaTheme="minorHAnsi"/>
          <w:lang w:eastAsia="en-US"/>
        </w:rPr>
        <w:t>materiałów gwarantujących odpowiednią jakość, o parametrach technicznych i jakościowych odpowiadających właściwościom materiałów dopuszczonych do stosowania w budownictwie.</w:t>
      </w:r>
    </w:p>
    <w:p w14:paraId="1988D2BD"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 xml:space="preserve">3) Wykonawca ma obowiązek posiadać w stosunku do użytych materiałów/urządzeń odpowiednie certyfikaty, aprobaty techniczne, atesty, świadectwa jakości. </w:t>
      </w:r>
    </w:p>
    <w:p w14:paraId="31095741" w14:textId="2E53E294" w:rsidR="0039736C" w:rsidRPr="0039736C" w:rsidRDefault="0039736C" w:rsidP="000A1E6F">
      <w:pPr>
        <w:spacing w:after="120"/>
        <w:jc w:val="both"/>
        <w:rPr>
          <w:bCs/>
        </w:rPr>
      </w:pPr>
      <w:r w:rsidRPr="0039736C">
        <w:rPr>
          <w:rFonts w:eastAsiaTheme="minorHAnsi"/>
          <w:lang w:eastAsia="en-US"/>
        </w:rPr>
        <w:t xml:space="preserve">4) Wykonawca ponosi odpowiedzialność </w:t>
      </w:r>
      <w:r w:rsidR="000A1E6F" w:rsidRPr="00687D97">
        <w:rPr>
          <w:bCs/>
        </w:rPr>
        <w:t>za jakość wykonywanych robót oraz zastosowanych materiałó</w:t>
      </w:r>
      <w:r w:rsidR="000A1E6F">
        <w:rPr>
          <w:bCs/>
        </w:rPr>
        <w:t xml:space="preserve">w oraz </w:t>
      </w:r>
      <w:r w:rsidRPr="0039736C">
        <w:rPr>
          <w:rFonts w:eastAsiaTheme="minorHAnsi"/>
          <w:lang w:eastAsia="en-US"/>
        </w:rPr>
        <w:t>za szkody wyrządzone podczas realizacji przedmiotu zamówienia.</w:t>
      </w:r>
    </w:p>
    <w:p w14:paraId="4E65341A"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5) Wykonawca, którego oferta zostanie wybrana jako najkorzystniejsza, opracuje harmonogram rzeczowo-finansowy oraz uproszczony kosztorys robót,  uwzględniający zakres  przewidziany do realizacji i dostarczy  Zmawiającemu przed podpisaniem umowy.</w:t>
      </w:r>
    </w:p>
    <w:p w14:paraId="1B8C9AF8"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6) Wymagana będzie współpraca i uzgodnienia z Zamawiającym w zakresie ustaleń dotyczących harmonogramu i realizacji robót.</w:t>
      </w:r>
    </w:p>
    <w:p w14:paraId="7C21E78B" w14:textId="1DDBDCF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lastRenderedPageBreak/>
        <w:t>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w:t>
      </w:r>
      <w:r w:rsidR="00F70982">
        <w:rPr>
          <w:rFonts w:eastAsiaTheme="minorHAnsi"/>
          <w:lang w:eastAsia="en-US"/>
        </w:rPr>
        <w:t xml:space="preserve"> (w tym inwentaryzacji geodezyjnej powykonawczej).</w:t>
      </w:r>
    </w:p>
    <w:p w14:paraId="3BBCBC54" w14:textId="77777777" w:rsidR="0039736C" w:rsidRPr="0039736C" w:rsidRDefault="0039736C" w:rsidP="0039736C">
      <w:pPr>
        <w:spacing w:after="240" w:line="259" w:lineRule="auto"/>
        <w:jc w:val="both"/>
        <w:rPr>
          <w:rFonts w:eastAsiaTheme="minorHAnsi" w:cstheme="minorBidi"/>
          <w:b/>
          <w:lang w:eastAsia="en-US"/>
        </w:rPr>
      </w:pPr>
      <w:r w:rsidRPr="0039736C">
        <w:rPr>
          <w:rFonts w:eastAsiaTheme="minorHAnsi" w:cstheme="minorBidi"/>
          <w:b/>
          <w:lang w:eastAsia="en-US"/>
        </w:rPr>
        <w:t>8) Wykonawca zapewni obecność na budowie Kierownika Budowy – min. 4 godziny każdego roboczego dnia przez cały okres realizacji zamówienia, oraz obecność kierowników robót branży sanitarnej i elektrycznej – min. 4 godziny każdego roboczego</w:t>
      </w:r>
      <w:r w:rsidRPr="0039736C">
        <w:rPr>
          <w:rFonts w:eastAsiaTheme="minorHAnsi" w:cstheme="minorBidi"/>
          <w:b/>
          <w:color w:val="FF0000"/>
          <w:lang w:eastAsia="en-US"/>
        </w:rPr>
        <w:t xml:space="preserve"> </w:t>
      </w:r>
      <w:r w:rsidRPr="0039736C">
        <w:rPr>
          <w:rFonts w:eastAsiaTheme="minorHAnsi" w:cstheme="minorBidi"/>
          <w:b/>
          <w:lang w:eastAsia="en-US"/>
        </w:rPr>
        <w:t>dnia w okresie wykonywania robót, odpowiednio – sanitarnych czy elektrycznych.</w:t>
      </w:r>
    </w:p>
    <w:p w14:paraId="5291ADAB" w14:textId="7519F54C" w:rsidR="0039736C" w:rsidRPr="0039736C" w:rsidRDefault="00B16A31" w:rsidP="0039736C">
      <w:pPr>
        <w:spacing w:after="120" w:line="259" w:lineRule="auto"/>
        <w:jc w:val="both"/>
        <w:rPr>
          <w:rFonts w:eastAsiaTheme="minorHAnsi"/>
          <w:b/>
          <w:lang w:eastAsia="en-US"/>
        </w:rPr>
      </w:pPr>
      <w:r>
        <w:rPr>
          <w:rFonts w:eastAsiaTheme="minorHAnsi"/>
          <w:b/>
          <w:lang w:eastAsia="en-US"/>
        </w:rPr>
        <w:t>7</w:t>
      </w:r>
      <w:r w:rsidR="0039736C" w:rsidRPr="0039736C">
        <w:rPr>
          <w:rFonts w:eastAsiaTheme="minorHAnsi"/>
          <w:b/>
          <w:lang w:eastAsia="en-US"/>
        </w:rPr>
        <w:t>. Warunki gwarancji jakości i rękojmi za wady</w:t>
      </w:r>
    </w:p>
    <w:p w14:paraId="39C05A14"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1) Wykonawca zobowiązuje się do udzielenia gwarancji na cały zakres zamówienia.</w:t>
      </w:r>
    </w:p>
    <w:p w14:paraId="234C8CC1"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2) Wykonawca udzieli zamawiającemu gwarancji na wykonany przedmiot zamówienia i wbudowane materiały/zamontowane urządzenia poprzez wskazany przez siebie okres – nie krótszy niż 36 miesięcy. Okres gwarancji stanowi jedno  z kryteriów oceny ofert.</w:t>
      </w:r>
    </w:p>
    <w:p w14:paraId="4AC099A3"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3) Okres udzielonej przez wykonawcę rękojmi na wykonany przedmiot zamówienia będzie równy udzielonej przez wykonawcę gwarancji.</w:t>
      </w:r>
    </w:p>
    <w:p w14:paraId="59D2CDAB" w14:textId="2D364302" w:rsidR="0039736C" w:rsidRDefault="0039736C" w:rsidP="0039736C">
      <w:pPr>
        <w:spacing w:after="240" w:line="259" w:lineRule="auto"/>
        <w:ind w:left="708"/>
        <w:jc w:val="both"/>
        <w:rPr>
          <w:rFonts w:eastAsiaTheme="minorHAnsi"/>
          <w:lang w:eastAsia="en-US"/>
        </w:rPr>
      </w:pPr>
      <w:r w:rsidRPr="0039736C">
        <w:rPr>
          <w:rFonts w:eastAsiaTheme="minorHAnsi"/>
          <w:lang w:eastAsia="en-US"/>
        </w:rPr>
        <w:t>4) W okresie rękojmi i gwarancji koszty związane z wszelkimi naprawami oraz usuwaniem usterek ponosić będzie wykonawca.</w:t>
      </w:r>
    </w:p>
    <w:p w14:paraId="40EDB1DE" w14:textId="448B1893" w:rsidR="00B16A31" w:rsidRPr="00687D97" w:rsidRDefault="00B467AA" w:rsidP="00B16A31">
      <w:pPr>
        <w:jc w:val="both"/>
      </w:pPr>
      <w:r>
        <w:rPr>
          <w:b/>
        </w:rPr>
        <w:t>8</w:t>
      </w:r>
      <w:r w:rsidR="00B16A31" w:rsidRPr="00687D97">
        <w:rPr>
          <w:b/>
        </w:rPr>
        <w:t>. Rozwiązania równoważne</w:t>
      </w:r>
      <w:r w:rsidR="00B16A31" w:rsidRPr="00687D97">
        <w:t>.</w:t>
      </w:r>
    </w:p>
    <w:p w14:paraId="79CD7BAB" w14:textId="77777777" w:rsidR="00B16A31" w:rsidRPr="00687D97" w:rsidRDefault="00B16A31">
      <w:pPr>
        <w:pStyle w:val="Akapitzlist"/>
        <w:widowControl w:val="0"/>
        <w:numPr>
          <w:ilvl w:val="0"/>
          <w:numId w:val="23"/>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5B0E5025"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4F25938D"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W przypadku, gdy w opisie przedmiotu zamówienia znajdą się odniesienia do norm, ocen technicznych, specyfikacji technicznych i systemów referencji technicznych, o których mowa w art. 101 ust. 1 pkt 2 oraz ust. 3 ustawy Pzp, Zamawiający dopuszcza rozwiązania równoważne opisywanym.</w:t>
      </w:r>
    </w:p>
    <w:p w14:paraId="6F9A6894"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t>Użyte w dokumentach opisujących przedmiot zamówienia nazwy materiałów i urządzeń lub jakichkolwiek innych wyrobów lub produktów służą określeniu pożądanego standardu wykonania i określenia właściwości i wymogów techniczno – użytkowych założonych dla danego typu rozwiązań, nie są obowiązujące i należy je traktować, jako propozycje.</w:t>
      </w:r>
    </w:p>
    <w:p w14:paraId="3FB468D9" w14:textId="2D37CE0B" w:rsidR="00855E89"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 tym poniesie pełne koszty wynikające z wszelkich zmian. </w:t>
      </w:r>
    </w:p>
    <w:p w14:paraId="50E83949" w14:textId="77777777" w:rsidR="00B467AA" w:rsidRPr="00B467AA" w:rsidRDefault="00B467AA" w:rsidP="00B467AA">
      <w:pPr>
        <w:pStyle w:val="Akapitzlist"/>
        <w:widowControl w:val="0"/>
        <w:autoSpaceDE w:val="0"/>
        <w:autoSpaceDN w:val="0"/>
        <w:adjustRightInd w:val="0"/>
        <w:spacing w:before="11"/>
        <w:ind w:left="567" w:right="-36"/>
        <w:jc w:val="both"/>
        <w:rPr>
          <w:spacing w:val="-1"/>
        </w:rPr>
      </w:pPr>
    </w:p>
    <w:p w14:paraId="19C30D47" w14:textId="00EAF4E7" w:rsidR="00F319E6" w:rsidRPr="00663D7D" w:rsidRDefault="00B467AA" w:rsidP="00663D7D">
      <w:pPr>
        <w:jc w:val="both"/>
        <w:rPr>
          <w:bCs/>
        </w:rPr>
      </w:pPr>
      <w:r w:rsidRPr="00663D7D">
        <w:rPr>
          <w:b/>
        </w:rPr>
        <w:t xml:space="preserve">9. </w:t>
      </w:r>
      <w:r w:rsidR="00F319E6" w:rsidRPr="00663D7D">
        <w:rPr>
          <w:b/>
        </w:rPr>
        <w:t xml:space="preserve"> Terminy rozliczenia z Wykonawcą </w:t>
      </w:r>
      <w:r w:rsidR="00F319E6" w:rsidRPr="00663D7D">
        <w:rPr>
          <w:bCs/>
        </w:rPr>
        <w:t xml:space="preserve">–  </w:t>
      </w:r>
      <w:r w:rsidR="00F319E6" w:rsidRPr="00CE15D2">
        <w:rPr>
          <w:bCs/>
          <w:u w:val="single"/>
        </w:rPr>
        <w:t>Zamawiający przewiduje 3 płatności:</w:t>
      </w:r>
    </w:p>
    <w:p w14:paraId="50C1E0A3" w14:textId="47EC10CD" w:rsidR="00B467AA" w:rsidRPr="00663D7D" w:rsidRDefault="00B467AA" w:rsidP="00663D7D">
      <w:pPr>
        <w:jc w:val="both"/>
        <w:rPr>
          <w:bCs/>
        </w:rPr>
      </w:pPr>
      <w:bookmarkStart w:id="3" w:name="_Hlk126243443"/>
      <w:r w:rsidRPr="00663D7D">
        <w:rPr>
          <w:bCs/>
        </w:rPr>
        <w:t xml:space="preserve">a) </w:t>
      </w:r>
      <w:r w:rsidR="00663D7D" w:rsidRPr="00663D7D">
        <w:rPr>
          <w:bCs/>
        </w:rPr>
        <w:t>4 miesiące po przekazaniu placu budowy</w:t>
      </w:r>
      <w:r w:rsidR="00663D7D">
        <w:rPr>
          <w:bCs/>
        </w:rPr>
        <w:t xml:space="preserve"> – </w:t>
      </w:r>
      <w:r w:rsidR="005A2ADF" w:rsidRPr="00663D7D">
        <w:rPr>
          <w:bCs/>
        </w:rPr>
        <w:t>15%</w:t>
      </w:r>
      <w:r w:rsidR="00663D7D" w:rsidRPr="00663D7D">
        <w:rPr>
          <w:bCs/>
        </w:rPr>
        <w:t xml:space="preserve"> wysokości wynagrodzenia określonego                  w umowie</w:t>
      </w:r>
      <w:r w:rsidR="00F70982">
        <w:rPr>
          <w:bCs/>
        </w:rPr>
        <w:t>;</w:t>
      </w:r>
    </w:p>
    <w:p w14:paraId="3AB08C3D" w14:textId="20C4741E" w:rsidR="005A2ADF" w:rsidRPr="00663D7D" w:rsidRDefault="005A2ADF" w:rsidP="00663D7D">
      <w:pPr>
        <w:jc w:val="both"/>
        <w:rPr>
          <w:bCs/>
        </w:rPr>
      </w:pPr>
      <w:r w:rsidRPr="00663D7D">
        <w:rPr>
          <w:bCs/>
        </w:rPr>
        <w:t xml:space="preserve">b) </w:t>
      </w:r>
      <w:r w:rsidR="00663D7D" w:rsidRPr="00663D7D">
        <w:rPr>
          <w:bCs/>
        </w:rPr>
        <w:t>po dniu 10.12.2023r.</w:t>
      </w:r>
      <w:r w:rsidR="00663D7D">
        <w:rPr>
          <w:bCs/>
        </w:rPr>
        <w:t xml:space="preserve"> – </w:t>
      </w:r>
      <w:r w:rsidR="00663D7D" w:rsidRPr="00663D7D">
        <w:rPr>
          <w:bCs/>
        </w:rPr>
        <w:t>proporcjonalnie do stanu zaawansowania prac jednak nie więcej niż 35% wysokości wynagrodzenia określonego w umowie</w:t>
      </w:r>
      <w:r w:rsidR="00F70982">
        <w:rPr>
          <w:bCs/>
        </w:rPr>
        <w:t>;</w:t>
      </w:r>
    </w:p>
    <w:p w14:paraId="2EE1DAC8" w14:textId="55802604" w:rsidR="005A2ADF" w:rsidRPr="00663D7D" w:rsidRDefault="005A2ADF" w:rsidP="00663D7D">
      <w:pPr>
        <w:jc w:val="both"/>
        <w:rPr>
          <w:bCs/>
        </w:rPr>
      </w:pPr>
      <w:r w:rsidRPr="00663D7D">
        <w:rPr>
          <w:bCs/>
        </w:rPr>
        <w:t xml:space="preserve">c) </w:t>
      </w:r>
      <w:r w:rsidR="00663D7D" w:rsidRPr="00663D7D">
        <w:rPr>
          <w:bCs/>
        </w:rPr>
        <w:t>po zrealizowaniu robót budowalnych i odbiorze końcowym inwestycji przez Zamawiającego – 50% wysokości wynagrodzenia określonego w umowie.</w:t>
      </w:r>
    </w:p>
    <w:p w14:paraId="09B23E24" w14:textId="77777777" w:rsidR="00663D7D" w:rsidRPr="00663D7D" w:rsidRDefault="00663D7D" w:rsidP="00F319E6">
      <w:pPr>
        <w:spacing w:after="120"/>
        <w:jc w:val="both"/>
        <w:rPr>
          <w:b/>
          <w:u w:val="single"/>
        </w:rPr>
      </w:pPr>
      <w:bookmarkStart w:id="4" w:name="_Hlk117602677"/>
    </w:p>
    <w:bookmarkEnd w:id="3"/>
    <w:bookmarkEnd w:id="4"/>
    <w:p w14:paraId="49833BA6" w14:textId="4F91E441" w:rsidR="00F319E6" w:rsidRPr="003110F0" w:rsidRDefault="00663D7D" w:rsidP="00F319E6">
      <w:pPr>
        <w:jc w:val="both"/>
        <w:rPr>
          <w:bCs/>
        </w:rPr>
      </w:pPr>
      <w:r w:rsidRPr="003110F0">
        <w:rPr>
          <w:bCs/>
        </w:rPr>
        <w:t>10</w:t>
      </w:r>
      <w:r w:rsidR="00F319E6" w:rsidRPr="003110F0">
        <w:rPr>
          <w:bCs/>
        </w:rPr>
        <w:t xml:space="preserve">. Przy dokonywaniu wyceny przedmiotu zamówienia należy uwzględnić łącznie wszystkie dane z opisu przedmiotu zamówienia zawartego w SWZ oraz </w:t>
      </w:r>
      <w:r w:rsidRPr="003110F0">
        <w:rPr>
          <w:bCs/>
        </w:rPr>
        <w:t>w załącznikach do SWZ (przedmiar robót, projekt wykonawczy</w:t>
      </w:r>
      <w:r w:rsidR="009B2AF4" w:rsidRPr="003110F0">
        <w:rPr>
          <w:bCs/>
        </w:rPr>
        <w:t>, STWiORB</w:t>
      </w:r>
      <w:r w:rsidR="00F70982">
        <w:rPr>
          <w:bCs/>
        </w:rPr>
        <w:t>, projekt zagospodarowania terenu</w:t>
      </w:r>
      <w:r w:rsidR="009B2AF4" w:rsidRPr="003110F0">
        <w:rPr>
          <w:bCs/>
        </w:rPr>
        <w:t>)</w:t>
      </w:r>
      <w:r w:rsidR="00F70982">
        <w:rPr>
          <w:bCs/>
        </w:rPr>
        <w:t>.</w:t>
      </w:r>
    </w:p>
    <w:p w14:paraId="318B0885" w14:textId="53D34183" w:rsidR="00F319E6" w:rsidRPr="003110F0" w:rsidRDefault="00F319E6" w:rsidP="00F319E6">
      <w:pPr>
        <w:jc w:val="both"/>
        <w:rPr>
          <w:bCs/>
        </w:rPr>
      </w:pPr>
      <w:r w:rsidRPr="00687D97">
        <w:rPr>
          <w:bCs/>
        </w:rPr>
        <w:t xml:space="preserve">Wszystkie elementy opisu przedmiotu zamówienia ujęte </w:t>
      </w:r>
      <w:r w:rsidR="009B2AF4">
        <w:rPr>
          <w:bCs/>
        </w:rPr>
        <w:t>w przedmiarach robót</w:t>
      </w:r>
      <w:r w:rsidRPr="00687D97">
        <w:rPr>
          <w:bCs/>
        </w:rPr>
        <w:t xml:space="preserve"> a nie ujęte </w:t>
      </w:r>
      <w:r w:rsidR="00F70982">
        <w:rPr>
          <w:bCs/>
        </w:rPr>
        <w:t xml:space="preserve">                </w:t>
      </w:r>
      <w:r w:rsidRPr="00687D97">
        <w:rPr>
          <w:bCs/>
        </w:rPr>
        <w:t xml:space="preserve">w </w:t>
      </w:r>
      <w:r w:rsidR="009B2AF4">
        <w:rPr>
          <w:bCs/>
        </w:rPr>
        <w:t xml:space="preserve"> projekcie wykonawczym</w:t>
      </w:r>
      <w:r w:rsidRPr="00687D97">
        <w:rPr>
          <w:bCs/>
        </w:rPr>
        <w:t xml:space="preserve"> lub ujęte </w:t>
      </w:r>
      <w:r w:rsidR="009B2AF4">
        <w:rPr>
          <w:bCs/>
        </w:rPr>
        <w:t xml:space="preserve">w projekcie wykonawczym a nie ujęte w przedmiarach </w:t>
      </w:r>
      <w:r w:rsidRPr="00687D97">
        <w:rPr>
          <w:bCs/>
        </w:rPr>
        <w:t xml:space="preserve">  </w:t>
      </w:r>
      <w:r w:rsidR="003110F0">
        <w:rPr>
          <w:bCs/>
        </w:rPr>
        <w:t xml:space="preserve">robót </w:t>
      </w:r>
      <w:r w:rsidRPr="00687D97">
        <w:rPr>
          <w:bCs/>
        </w:rPr>
        <w:t>winny być traktowane tak, jakby były ujęte w każdym z wymienionych dokumentów.</w:t>
      </w:r>
    </w:p>
    <w:p w14:paraId="7E8E5A52" w14:textId="77777777" w:rsidR="00F319E6" w:rsidRPr="00687D97" w:rsidRDefault="00F319E6" w:rsidP="00F319E6">
      <w:pPr>
        <w:jc w:val="both"/>
      </w:pPr>
    </w:p>
    <w:p w14:paraId="362C0A87" w14:textId="1824F9AB" w:rsidR="00F319E6" w:rsidRPr="00687D97" w:rsidRDefault="003110F0" w:rsidP="00F319E6">
      <w:pPr>
        <w:jc w:val="both"/>
        <w:rPr>
          <w:b/>
        </w:rPr>
      </w:pPr>
      <w:r>
        <w:rPr>
          <w:b/>
        </w:rPr>
        <w:t>11</w:t>
      </w:r>
      <w:r w:rsidR="00F319E6" w:rsidRPr="00687D97">
        <w:rPr>
          <w:b/>
        </w:rPr>
        <w:t>.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320B1445" w14:textId="5A59740F" w:rsidR="003110F0" w:rsidRDefault="00F319E6">
      <w:pPr>
        <w:pStyle w:val="Akapitzlist"/>
        <w:numPr>
          <w:ilvl w:val="0"/>
          <w:numId w:val="4"/>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5974062E" w14:textId="77777777" w:rsidR="003110F0" w:rsidRDefault="003110F0" w:rsidP="003110F0">
      <w:pPr>
        <w:spacing w:line="276" w:lineRule="auto"/>
        <w:jc w:val="both"/>
      </w:pPr>
      <w:r>
        <w:t xml:space="preserve">- </w:t>
      </w:r>
      <w:r w:rsidRPr="00AC2AC5">
        <w:t xml:space="preserve">roboty budowlane murarskie, </w:t>
      </w:r>
    </w:p>
    <w:p w14:paraId="531E0A5F" w14:textId="77777777" w:rsidR="003110F0" w:rsidRDefault="003110F0" w:rsidP="003110F0">
      <w:pPr>
        <w:spacing w:line="276" w:lineRule="auto"/>
        <w:jc w:val="both"/>
      </w:pPr>
      <w:r>
        <w:t xml:space="preserve">- roboty </w:t>
      </w:r>
      <w:r w:rsidRPr="00AC2AC5">
        <w:t xml:space="preserve">elektryczne, </w:t>
      </w:r>
    </w:p>
    <w:p w14:paraId="4280BB6C" w14:textId="77777777" w:rsidR="003110F0" w:rsidRDefault="003110F0" w:rsidP="003110F0">
      <w:pPr>
        <w:spacing w:line="276" w:lineRule="auto"/>
        <w:jc w:val="both"/>
      </w:pPr>
      <w:r>
        <w:t xml:space="preserve">- roboty </w:t>
      </w:r>
      <w:r w:rsidRPr="00AC2AC5">
        <w:t xml:space="preserve">sanitarne, </w:t>
      </w:r>
    </w:p>
    <w:p w14:paraId="049056CC" w14:textId="2C6400CE" w:rsidR="003110F0" w:rsidRPr="00687D97" w:rsidRDefault="003110F0" w:rsidP="003110F0">
      <w:pPr>
        <w:spacing w:line="276" w:lineRule="auto"/>
        <w:jc w:val="both"/>
      </w:pPr>
      <w:r>
        <w:t xml:space="preserve">- roboty </w:t>
      </w:r>
      <w:r w:rsidRPr="00AC2AC5">
        <w:t>wykończeniowe.</w:t>
      </w:r>
    </w:p>
    <w:p w14:paraId="3B1660DE" w14:textId="77777777" w:rsidR="00F319E6" w:rsidRPr="00687D97" w:rsidRDefault="00F319E6">
      <w:pPr>
        <w:pStyle w:val="Akapitzlist"/>
        <w:numPr>
          <w:ilvl w:val="0"/>
          <w:numId w:val="4"/>
        </w:numPr>
        <w:spacing w:line="276" w:lineRule="auto"/>
        <w:jc w:val="both"/>
      </w:pPr>
      <w:r w:rsidRPr="00687D97">
        <w:t>W trakcie realizacji zamówienia zamawiający uprawniony jest do wykonywania czynności kontrolnych wobec wykonawcy odnośnie spełniania przez wykonawcę lub podwykonawcę wymogu zatrudnienia na podstawie umowy o pracę osób wykonujących wskazane w ppk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lastRenderedPageBreak/>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ppkt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anonimizacji. Informacje takie jak: data zawarcia umowy, rodzaj umowy o pracę i wymiar etatu – powinny być możliwe do zidentyfikowania.</w:t>
      </w:r>
    </w:p>
    <w:p w14:paraId="3595EEB6" w14:textId="77777777" w:rsidR="00F319E6" w:rsidRPr="00687D97" w:rsidRDefault="00F319E6">
      <w:pPr>
        <w:pStyle w:val="Akapitzlist"/>
        <w:numPr>
          <w:ilvl w:val="0"/>
          <w:numId w:val="4"/>
        </w:numPr>
        <w:spacing w:line="276" w:lineRule="auto"/>
        <w:jc w:val="both"/>
      </w:pPr>
      <w:r w:rsidRPr="00687D97">
        <w:t>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ppkt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5DDE103A" w:rsidR="00F319E6" w:rsidRPr="00687D97" w:rsidRDefault="003110F0" w:rsidP="00577059">
      <w:pPr>
        <w:spacing w:line="276" w:lineRule="auto"/>
        <w:jc w:val="both"/>
        <w:rPr>
          <w:b/>
        </w:rPr>
      </w:pPr>
      <w:r>
        <w:rPr>
          <w:b/>
        </w:rPr>
        <w:t>12</w:t>
      </w:r>
      <w:r w:rsidR="00F319E6" w:rsidRPr="00687D97">
        <w:rPr>
          <w:b/>
        </w:rPr>
        <w:t>.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 xml:space="preserve">o zamówienie publiczne którego dotyczy, wszystkich wykonawców ubiegających się </w:t>
      </w:r>
      <w:r w:rsidRPr="00687D97">
        <w:rPr>
          <w:bCs/>
          <w:iCs/>
          <w:color w:val="auto"/>
        </w:rPr>
        <w:lastRenderedPageBreak/>
        <w:t>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3D9A60EC" w:rsidR="00F319E6" w:rsidRPr="00687D97" w:rsidRDefault="00F319E6" w:rsidP="00F319E6">
      <w:pPr>
        <w:jc w:val="both"/>
        <w:rPr>
          <w:b/>
        </w:rPr>
      </w:pPr>
      <w:r w:rsidRPr="00687D97">
        <w:rPr>
          <w:b/>
        </w:rPr>
        <w:t>1</w:t>
      </w:r>
      <w:r w:rsidR="003110F0">
        <w:rPr>
          <w:b/>
        </w:rPr>
        <w:t>2</w:t>
      </w:r>
      <w:r w:rsidRPr="00687D97">
        <w:rPr>
          <w:b/>
        </w:rPr>
        <w:t>.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1C870153" w:rsidR="00F319E6" w:rsidRPr="00687D97" w:rsidRDefault="00F319E6" w:rsidP="00F319E6">
      <w:pPr>
        <w:jc w:val="both"/>
        <w:rPr>
          <w:b/>
        </w:rPr>
      </w:pPr>
      <w:r w:rsidRPr="00687D97">
        <w:rPr>
          <w:b/>
        </w:rPr>
        <w:t>1</w:t>
      </w:r>
      <w:r w:rsidR="003110F0">
        <w:rPr>
          <w:b/>
        </w:rPr>
        <w:t>3</w:t>
      </w:r>
      <w:r w:rsidRPr="00687D97">
        <w:rPr>
          <w:b/>
        </w:rPr>
        <w:t>. Poleganie na zasobach innych podmiotów.</w:t>
      </w:r>
    </w:p>
    <w:p w14:paraId="3CCB078C" w14:textId="77777777" w:rsidR="00F319E6" w:rsidRPr="00687D97" w:rsidRDefault="00F319E6" w:rsidP="00F319E6">
      <w:pPr>
        <w:spacing w:after="120"/>
        <w:jc w:val="both"/>
      </w:pPr>
      <w:r w:rsidRPr="00687D97">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 xml:space="preserve">5) Jeżeli zdolności techniczne lub zawodowe podmiotu udostępniającego zasoby nie potwierdzają spełniania przez wykonawcę warunków udziału w postępowaniu lub zachodzą </w:t>
      </w:r>
      <w:r w:rsidRPr="00687D97">
        <w:lastRenderedPageBreak/>
        <w:t>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7EB05555" w14:textId="1CDDA84D" w:rsidR="00DF144F" w:rsidRPr="00DF144F" w:rsidRDefault="00F319E6" w:rsidP="006A04DA">
      <w:pPr>
        <w:spacing w:after="24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4DC6904B" w14:textId="63CBCF54" w:rsidR="00DF144F" w:rsidRPr="00DF144F" w:rsidRDefault="003110F0">
      <w:pPr>
        <w:numPr>
          <w:ilvl w:val="0"/>
          <w:numId w:val="36"/>
        </w:numPr>
        <w:autoSpaceDE w:val="0"/>
        <w:autoSpaceDN w:val="0"/>
        <w:adjustRightInd w:val="0"/>
        <w:jc w:val="both"/>
        <w:rPr>
          <w:rFonts w:eastAsiaTheme="minorHAnsi"/>
          <w:lang w:eastAsia="en-US"/>
        </w:rPr>
      </w:pPr>
      <w:r w:rsidRPr="003110F0">
        <w:rPr>
          <w:rFonts w:eastAsiaTheme="minorHAnsi"/>
          <w:lang w:eastAsia="en-US"/>
        </w:rPr>
        <w:t xml:space="preserve">14. </w:t>
      </w:r>
      <w:r w:rsidR="00DF144F" w:rsidRPr="00DF144F">
        <w:rPr>
          <w:rFonts w:eastAsiaTheme="minorHAnsi"/>
          <w:lang w:eastAsia="en-US"/>
        </w:rPr>
        <w:t>Przedmiotowe zamówienie uwzględnia</w:t>
      </w:r>
      <w:r w:rsidR="00DF144F" w:rsidRPr="003110F0">
        <w:rPr>
          <w:rFonts w:eastAsiaTheme="minorHAnsi"/>
          <w:lang w:eastAsia="en-US"/>
        </w:rPr>
        <w:t xml:space="preserve"> </w:t>
      </w:r>
      <w:r w:rsidR="00DF144F" w:rsidRPr="00DF144F">
        <w:rPr>
          <w:rFonts w:eastAsiaTheme="minorHAnsi"/>
          <w:lang w:eastAsia="en-US"/>
        </w:rPr>
        <w:t>wymagania w zakresie dostępności dla osób niepełnosprawnych</w:t>
      </w:r>
      <w:r w:rsidR="006A04DA">
        <w:rPr>
          <w:rFonts w:eastAsiaTheme="minorHAnsi"/>
          <w:lang w:eastAsia="en-US"/>
        </w:rPr>
        <w:t>.</w:t>
      </w:r>
    </w:p>
    <w:p w14:paraId="3AF6EB7F" w14:textId="77777777" w:rsidR="00F319E6" w:rsidRPr="006A04DA" w:rsidRDefault="00F319E6">
      <w:pPr>
        <w:numPr>
          <w:ilvl w:val="0"/>
          <w:numId w:val="36"/>
        </w:numPr>
        <w:autoSpaceDE w:val="0"/>
        <w:autoSpaceDN w:val="0"/>
        <w:adjustRightInd w:val="0"/>
        <w:spacing w:after="120"/>
        <w:jc w:val="both"/>
        <w:rPr>
          <w:rFonts w:eastAsiaTheme="minorHAnsi"/>
          <w:b/>
          <w:bCs/>
          <w:color w:val="FF0000"/>
          <w:u w:val="single"/>
          <w:lang w:eastAsia="en-US"/>
        </w:rPr>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355333DC" w:rsidR="00F319E6" w:rsidRPr="006A04DA" w:rsidRDefault="00F319E6" w:rsidP="00F319E6">
      <w:pPr>
        <w:spacing w:after="120"/>
        <w:jc w:val="both"/>
        <w:rPr>
          <w:b/>
          <w:bCs/>
        </w:rPr>
      </w:pPr>
      <w:r w:rsidRPr="00687D97">
        <w:t>1. Termin realizacji zamówienia:</w:t>
      </w:r>
      <w:r w:rsidR="006A04DA">
        <w:t xml:space="preserve"> </w:t>
      </w:r>
      <w:r w:rsidR="006A04DA" w:rsidRPr="006A04DA">
        <w:rPr>
          <w:b/>
          <w:bCs/>
        </w:rPr>
        <w:t>18 miesięcy</w:t>
      </w:r>
      <w:r w:rsidR="006A04DA">
        <w:t xml:space="preserve"> </w:t>
      </w:r>
      <w:r w:rsidR="006A04DA" w:rsidRPr="006A04DA">
        <w:rPr>
          <w:b/>
          <w:bCs/>
        </w:rPr>
        <w:t>od dnia podpisania umowy z Wykonawcą.</w:t>
      </w:r>
    </w:p>
    <w:p w14:paraId="36FE980E" w14:textId="77777777" w:rsidR="00F319E6" w:rsidRPr="00687D97" w:rsidRDefault="00F319E6" w:rsidP="00F319E6">
      <w:pPr>
        <w:spacing w:after="120"/>
        <w:jc w:val="both"/>
      </w:pPr>
      <w:r w:rsidRPr="00687D97">
        <w:t>2. Termin związania ofertą wynosi 30 dni i rozpoczyna się od dnia upływu terminu składania ofert określonego zapisami SWZ.</w:t>
      </w:r>
    </w:p>
    <w:p w14:paraId="601C16EB" w14:textId="2E0EB29A" w:rsidR="00F319E6" w:rsidRPr="00740314" w:rsidRDefault="00F319E6" w:rsidP="00F319E6">
      <w:pPr>
        <w:spacing w:after="120"/>
        <w:jc w:val="both"/>
        <w:rPr>
          <w:b/>
          <w:color w:val="FF0000"/>
        </w:rPr>
      </w:pPr>
      <w:r w:rsidRPr="00687D97">
        <w:t xml:space="preserve">3. Termin składania ofert – </w:t>
      </w:r>
      <w:r w:rsidRPr="00740314">
        <w:rPr>
          <w:b/>
          <w:color w:val="FF0000"/>
        </w:rPr>
        <w:t xml:space="preserve">do dnia </w:t>
      </w:r>
      <w:r w:rsidR="00E92768">
        <w:rPr>
          <w:b/>
          <w:color w:val="FF0000"/>
        </w:rPr>
        <w:t>01</w:t>
      </w:r>
      <w:r w:rsidRPr="00740314">
        <w:rPr>
          <w:b/>
          <w:color w:val="FF0000"/>
        </w:rPr>
        <w:t>.</w:t>
      </w:r>
      <w:r w:rsidR="008E7F77" w:rsidRPr="00740314">
        <w:rPr>
          <w:b/>
          <w:color w:val="FF0000"/>
        </w:rPr>
        <w:t>0</w:t>
      </w:r>
      <w:r w:rsidR="00E92768">
        <w:rPr>
          <w:b/>
          <w:color w:val="FF0000"/>
        </w:rPr>
        <w:t>3</w:t>
      </w:r>
      <w:r w:rsidRPr="00740314">
        <w:rPr>
          <w:b/>
          <w:color w:val="FF0000"/>
        </w:rPr>
        <w:t>.202</w:t>
      </w:r>
      <w:r w:rsidR="008E7F77" w:rsidRPr="00740314">
        <w:rPr>
          <w:b/>
          <w:color w:val="FF0000"/>
        </w:rPr>
        <w:t>3</w:t>
      </w:r>
      <w:r w:rsidRPr="00740314">
        <w:rPr>
          <w:b/>
          <w:color w:val="FF0000"/>
        </w:rPr>
        <w:t>r.  do godz. 10:00</w:t>
      </w:r>
    </w:p>
    <w:p w14:paraId="30A81A4D" w14:textId="6DA02AF4" w:rsidR="00F319E6" w:rsidRPr="00687D97" w:rsidRDefault="00F319E6" w:rsidP="00F319E6">
      <w:pPr>
        <w:spacing w:after="120"/>
        <w:jc w:val="both"/>
      </w:pPr>
      <w:r w:rsidRPr="00687D97">
        <w:t xml:space="preserve">4. Otwarcie ofert nastąpi </w:t>
      </w:r>
      <w:r w:rsidRPr="00740314">
        <w:rPr>
          <w:b/>
          <w:color w:val="FF0000"/>
        </w:rPr>
        <w:t xml:space="preserve">w dniu </w:t>
      </w:r>
      <w:r w:rsidR="00E92768">
        <w:rPr>
          <w:b/>
          <w:color w:val="FF0000"/>
        </w:rPr>
        <w:t>01</w:t>
      </w:r>
      <w:r w:rsidRPr="00740314">
        <w:rPr>
          <w:b/>
          <w:color w:val="FF0000"/>
        </w:rPr>
        <w:t>.</w:t>
      </w:r>
      <w:r w:rsidR="008E7F77" w:rsidRPr="00740314">
        <w:rPr>
          <w:b/>
          <w:color w:val="FF0000"/>
        </w:rPr>
        <w:t>0</w:t>
      </w:r>
      <w:r w:rsidR="00E92768">
        <w:rPr>
          <w:b/>
          <w:color w:val="FF0000"/>
        </w:rPr>
        <w:t>3</w:t>
      </w:r>
      <w:r w:rsidRPr="00740314">
        <w:rPr>
          <w:b/>
          <w:color w:val="FF0000"/>
        </w:rPr>
        <w:t>.202</w:t>
      </w:r>
      <w:r w:rsidR="008E7F77" w:rsidRPr="00740314">
        <w:rPr>
          <w:b/>
          <w:color w:val="FF0000"/>
        </w:rPr>
        <w:t>3</w:t>
      </w:r>
      <w:r w:rsidRPr="00740314">
        <w:rPr>
          <w:b/>
          <w:color w:val="FF0000"/>
        </w:rPr>
        <w:t>. o godz. 10:30</w:t>
      </w:r>
      <w:r w:rsidRPr="00740314">
        <w:rPr>
          <w:color w:val="FF0000"/>
        </w:rPr>
        <w:t xml:space="preserve"> </w:t>
      </w:r>
    </w:p>
    <w:p w14:paraId="3C05C926" w14:textId="77777777"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45029417" w14:textId="77777777" w:rsidR="00F319E6" w:rsidRPr="00687D97" w:rsidRDefault="00F319E6" w:rsidP="00F319E6">
      <w:pPr>
        <w:spacing w:after="120"/>
        <w:jc w:val="both"/>
      </w:pPr>
    </w:p>
    <w:p w14:paraId="0EF815AB" w14:textId="77777777" w:rsidR="00F319E6" w:rsidRPr="00687D97" w:rsidRDefault="00F319E6" w:rsidP="00F319E6">
      <w:pPr>
        <w:spacing w:after="120"/>
        <w:jc w:val="both"/>
        <w:rPr>
          <w:b/>
          <w:sz w:val="28"/>
          <w:szCs w:val="28"/>
        </w:rPr>
      </w:pPr>
      <w:r w:rsidRPr="00687D97">
        <w:rPr>
          <w:b/>
          <w:sz w:val="28"/>
          <w:szCs w:val="28"/>
        </w:rPr>
        <w:t>VII. Warunki udziału w postępowaniu</w:t>
      </w:r>
    </w:p>
    <w:p w14:paraId="5E63F665" w14:textId="77777777" w:rsidR="00F319E6" w:rsidRPr="00687D97" w:rsidRDefault="00F319E6" w:rsidP="00F319E6">
      <w:pPr>
        <w:spacing w:after="120"/>
        <w:jc w:val="both"/>
      </w:pPr>
      <w:r w:rsidRPr="00687D97">
        <w:t>1. O udzielenie zamówienia mogą ubiegać się Wykonawcy, którzy nie podlegają wykluczeniu na zasadach określonych w rozdziale VIII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2C757213" w:rsidR="00F319E6" w:rsidRPr="00687D97" w:rsidRDefault="00F319E6" w:rsidP="00F319E6">
      <w:pPr>
        <w:spacing w:after="120"/>
        <w:jc w:val="both"/>
      </w:pPr>
      <w:r w:rsidRPr="00687D97">
        <w:t xml:space="preserve">Zamawiający uzna warunek za spełniony jeżeli Wykonawca wykaże, </w:t>
      </w:r>
      <w:r w:rsidR="008E7F77">
        <w:t>ż</w:t>
      </w:r>
      <w:r w:rsidRPr="00687D97">
        <w:t xml:space="preserve">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21B46544" w14:textId="1502D14C" w:rsidR="00F319E6" w:rsidRPr="00907A90" w:rsidRDefault="00F319E6">
      <w:pPr>
        <w:pStyle w:val="Akapitzlist"/>
        <w:numPr>
          <w:ilvl w:val="0"/>
          <w:numId w:val="24"/>
        </w:numPr>
        <w:jc w:val="both"/>
      </w:pPr>
      <w:r w:rsidRPr="00687D97">
        <w:t>Wykonawca wykaże, że posiada doświadczenie w realizacji zamówień odpowiadających przedmiotowi zamówienia, tj.</w:t>
      </w:r>
      <w:r w:rsidR="00907A90">
        <w:t xml:space="preserve"> </w:t>
      </w: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w:t>
      </w:r>
      <w:r w:rsidRPr="00C56001">
        <w:t xml:space="preserve">2 </w:t>
      </w:r>
      <w:r w:rsidR="00907A90" w:rsidRPr="00C56001">
        <w:t xml:space="preserve">roboty budowlane polegające na </w:t>
      </w:r>
      <w:r w:rsidR="00907A90" w:rsidRPr="00C56001">
        <w:lastRenderedPageBreak/>
        <w:t>budowie, przebudowie, nadbudowie budynków niemieszkalnych wraz z nowymi instalacjami elektrycznymi i sanitarnymi (instalacja grzewcza, wod-kan, wentylacji mechanicznej) o wartości łącznej robót nie mniejszej niż 2 500 000,00 zł. brutto każda robota budowlana.</w:t>
      </w:r>
      <w:r w:rsidR="00907A90" w:rsidRPr="00C56001">
        <w:rPr>
          <w:b/>
          <w:iCs/>
        </w:rPr>
        <w:t xml:space="preserve">  </w:t>
      </w:r>
      <w:r w:rsidRPr="00C56001">
        <w:t xml:space="preserve">Roboty te muszą być poparte dowodami potwierdzającymi, że zostały wykonane należycie, zgodnie z przepisami </w:t>
      </w:r>
      <w:r w:rsidRPr="00687D97">
        <w:t>prawa budowlanego i prawidłowo ukończone.</w:t>
      </w:r>
    </w:p>
    <w:p w14:paraId="209DA3CB" w14:textId="0CE8EA4C" w:rsidR="00F319E6" w:rsidRPr="00907A90" w:rsidRDefault="00F319E6">
      <w:pPr>
        <w:pStyle w:val="Akapitzlist"/>
        <w:numPr>
          <w:ilvl w:val="0"/>
          <w:numId w:val="24"/>
        </w:numPr>
        <w:spacing w:after="120"/>
        <w:jc w:val="both"/>
      </w:pPr>
      <w:r w:rsidRPr="00687D97">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w:t>
      </w:r>
      <w:r w:rsidR="00907A90">
        <w:rPr>
          <w:bCs/>
        </w:rPr>
        <w:t>:</w:t>
      </w:r>
    </w:p>
    <w:p w14:paraId="360E735E" w14:textId="2D41331C" w:rsidR="00907A90" w:rsidRPr="00907A90" w:rsidRDefault="00907A90">
      <w:pPr>
        <w:pStyle w:val="Akapitzlist"/>
        <w:numPr>
          <w:ilvl w:val="0"/>
          <w:numId w:val="29"/>
        </w:numPr>
        <w:spacing w:after="120"/>
        <w:jc w:val="both"/>
      </w:pPr>
      <w:r w:rsidRPr="00907A90">
        <w:rPr>
          <w:b/>
          <w:bCs/>
        </w:rPr>
        <w:t>kierownikiem budowy</w:t>
      </w:r>
      <w:r w:rsidRPr="00907A90">
        <w:rPr>
          <w:bCs/>
        </w:rPr>
        <w:t xml:space="preserve"> posiadającym uprawnienia budowlane do kierowania robotami budowlanym w specjalności konstrukcyjno-budowlanej bez ograniczeń l</w:t>
      </w:r>
      <w:r w:rsidRPr="00907A90">
        <w:rPr>
          <w:color w:val="000000" w:themeColor="text1"/>
          <w:szCs w:val="20"/>
        </w:rPr>
        <w:t>ub odpowiadające im ważne uprawnienia budowlane, które zostały wydane na podstawie wcześniej obowiązujących przepisów,</w:t>
      </w:r>
    </w:p>
    <w:p w14:paraId="2BA5DC64" w14:textId="730F00C1" w:rsidR="00907A90" w:rsidRPr="00907A90"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elektrycznych</w:t>
      </w:r>
      <w:r w:rsidRPr="00907A90">
        <w:rPr>
          <w:bCs/>
        </w:rPr>
        <w:t xml:space="preserve"> posiadającym uprawnienia budowlane do kierowania robotami budowlanymi w specjalności instalacyjnej </w:t>
      </w:r>
      <w:r w:rsidR="00C56001">
        <w:rPr>
          <w:bCs/>
        </w:rPr>
        <w:t xml:space="preserve">                       </w:t>
      </w:r>
      <w:r w:rsidRPr="00907A90">
        <w:rPr>
          <w:bCs/>
        </w:rPr>
        <w:t xml:space="preserve">w zakresie sieci, instalacji i urządzeń elektrycznych i elektroenergetycznych bez ograniczeń </w:t>
      </w:r>
      <w:r w:rsidRPr="00907A90">
        <w:rPr>
          <w:color w:val="000000" w:themeColor="text1"/>
          <w:szCs w:val="20"/>
        </w:rPr>
        <w:t>lub odpowiadające im ważne uprawnienia budowlane, które zostały wydane na podstawie wcześniej obowiązujących przepisów,</w:t>
      </w:r>
    </w:p>
    <w:p w14:paraId="3B85A64C" w14:textId="3FEB0E9C" w:rsidR="00DF144F" w:rsidRPr="00C56001"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sanitarnych</w:t>
      </w:r>
      <w:r w:rsidRPr="00907A90">
        <w:rPr>
          <w:bCs/>
        </w:rPr>
        <w:t xml:space="preserve"> posiadającym uprawnienia budowlane do kierowania robotami budowlanymi w specjalności instalacyjnej w zakresie sieci, instalacji i urządzeń cieplnych, wentylacyjnych, wodociągowych </w:t>
      </w:r>
      <w:r w:rsidR="00C56001">
        <w:rPr>
          <w:bCs/>
        </w:rPr>
        <w:t xml:space="preserve">                    </w:t>
      </w:r>
      <w:r w:rsidRPr="00907A90">
        <w:rPr>
          <w:bCs/>
        </w:rPr>
        <w:t xml:space="preserve">i kanalizacyjnych bez ograniczeń </w:t>
      </w:r>
      <w:r w:rsidRPr="00907A90">
        <w:rPr>
          <w:color w:val="000000" w:themeColor="text1"/>
          <w:szCs w:val="20"/>
        </w:rPr>
        <w:t>lub odpowiadające im ważne uprawnienia budowlane, które zostały wydane na podstawie wcześniej obowiązujących przepisów,</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68B1B420" w:rsidR="00F319E6" w:rsidRDefault="00F319E6" w:rsidP="00F319E6">
      <w:pPr>
        <w:spacing w:after="120"/>
        <w:jc w:val="both"/>
      </w:pPr>
    </w:p>
    <w:p w14:paraId="045811B6" w14:textId="77777777" w:rsidR="0043393F" w:rsidRPr="00687D97" w:rsidRDefault="0043393F"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lastRenderedPageBreak/>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Pzp.</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lastRenderedPageBreak/>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ustawy Pzp.</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Pzp.,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b)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3. Wykluczenie Wykonawcy następuje zgodnie z art. 111 ustawy Pzp.</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lastRenderedPageBreak/>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t>7) w przypadkach, o których mowa w art. 108 ust. 1 pkt 6 i art. 109 ust. 1 pkt 6, w postępowaniu o udzielenie zamówienia, w którym zaistniało zdarzenie będące podstawą wykluczenia.”</w:t>
      </w:r>
    </w:p>
    <w:p w14:paraId="25D9D624" w14:textId="77777777" w:rsidR="006A04DA" w:rsidRPr="00687D97" w:rsidRDefault="006A04DA"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043F3274"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Pzp.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 xml:space="preserve">załącznik nr </w:t>
      </w:r>
      <w:r w:rsidR="00C56001">
        <w:rPr>
          <w:b/>
          <w:bCs/>
          <w:iCs/>
          <w:color w:val="auto"/>
        </w:rPr>
        <w:t>3</w:t>
      </w:r>
      <w:r w:rsidRPr="00687D97">
        <w:rPr>
          <w:b/>
          <w:bCs/>
          <w:iCs/>
          <w:color w:val="auto"/>
        </w:rPr>
        <w:t xml:space="preserve">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5k ust. 1 rozporządzenia (UE) nr 833/2014 z 31 lipca 2014r. dotyczącego środków  ograniczających w związku z działaniami Rosji destabilizującymi sytuację na Ukrainie (Dz. Urz. UE nr L 229 z 31.7.2014, str.1 z późn. zm)</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5DBE4272" w:rsidR="00F319E6" w:rsidRPr="00687D97" w:rsidRDefault="00A0347D" w:rsidP="00F319E6">
      <w:pPr>
        <w:pStyle w:val="Default"/>
        <w:spacing w:after="120"/>
        <w:ind w:left="284" w:hanging="284"/>
        <w:jc w:val="both"/>
        <w:rPr>
          <w:bCs/>
          <w:iCs/>
          <w:color w:val="auto"/>
        </w:rPr>
      </w:pPr>
      <w:r w:rsidRPr="00687D97">
        <w:rPr>
          <w:bCs/>
          <w:iCs/>
          <w:color w:val="auto"/>
        </w:rPr>
        <w:lastRenderedPageBreak/>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 xml:space="preserve">załącznik nr </w:t>
      </w:r>
      <w:r w:rsidR="00C56001">
        <w:rPr>
          <w:bCs/>
          <w:iCs/>
          <w:color w:val="auto"/>
        </w:rPr>
        <w:t>3</w:t>
      </w:r>
      <w:r w:rsidR="00F319E6" w:rsidRPr="00687D97">
        <w:rPr>
          <w:bCs/>
          <w:iCs/>
          <w:color w:val="auto"/>
        </w:rPr>
        <w:t xml:space="preserve">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37DAE085" w:rsidR="00F319E6" w:rsidRPr="00687D97" w:rsidRDefault="00F319E6" w:rsidP="00F319E6">
      <w:pPr>
        <w:pStyle w:val="Default"/>
        <w:spacing w:after="120"/>
        <w:ind w:left="284" w:hanging="284"/>
        <w:jc w:val="both"/>
        <w:rPr>
          <w:bCs/>
          <w:iCs/>
          <w:color w:val="auto"/>
        </w:rPr>
      </w:pPr>
      <w:r w:rsidRPr="00687D97">
        <w:rPr>
          <w:bCs/>
          <w:iCs/>
          <w:color w:val="auto"/>
        </w:rPr>
        <w:t xml:space="preserve">1. </w:t>
      </w:r>
      <w:r w:rsidRPr="00687D97">
        <w:rPr>
          <w:b/>
          <w:iCs/>
          <w:color w:val="auto"/>
        </w:rPr>
        <w:t>Wypełniony formularz ofertowy</w:t>
      </w:r>
      <w:r w:rsidRPr="00687D97">
        <w:rPr>
          <w:bCs/>
          <w:iCs/>
          <w:color w:val="auto"/>
        </w:rPr>
        <w:t xml:space="preserve"> </w:t>
      </w:r>
      <w:r w:rsidRPr="00687D97">
        <w:rPr>
          <w:b/>
          <w:bCs/>
          <w:iCs/>
          <w:color w:val="auto"/>
        </w:rPr>
        <w:t xml:space="preserve">(wzór – załącznik nr </w:t>
      </w:r>
      <w:r w:rsidR="00C56001">
        <w:rPr>
          <w:b/>
          <w:bCs/>
          <w:iCs/>
          <w:color w:val="auto"/>
        </w:rPr>
        <w:t>1</w:t>
      </w:r>
      <w:r w:rsidRPr="00687D97">
        <w:rPr>
          <w:b/>
          <w:bCs/>
          <w:iCs/>
          <w:color w:val="auto"/>
        </w:rPr>
        <w:t xml:space="preserve"> do SWZ</w:t>
      </w:r>
      <w:r w:rsidRPr="00687D97">
        <w:rPr>
          <w:bCs/>
          <w:iCs/>
          <w:color w:val="auto"/>
        </w:rPr>
        <w:t>). Ofertę składa się pod rygorem nieważności w formie elektronicznej lub w postaci elektronicznej opatrzonej podpisem zaufanym lub osobistym (art. 63 ust. 2 ustawy Pzp).</w:t>
      </w:r>
    </w:p>
    <w:p w14:paraId="44CB978C" w14:textId="642AAC1E"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 xml:space="preserve">(wzór – załącznik Nr </w:t>
      </w:r>
      <w:r w:rsidR="00C56001">
        <w:rPr>
          <w:b/>
          <w:bCs/>
          <w:iCs/>
          <w:color w:val="auto"/>
        </w:rPr>
        <w:t>2</w:t>
      </w:r>
      <w:r w:rsidRPr="00687D97">
        <w:rPr>
          <w:b/>
          <w:bCs/>
          <w:iCs/>
          <w:color w:val="auto"/>
        </w:rPr>
        <w:t xml:space="preserve"> do SWZ</w:t>
      </w:r>
      <w:r w:rsidRPr="00687D97">
        <w:rPr>
          <w:bCs/>
          <w:iCs/>
          <w:color w:val="auto"/>
        </w:rPr>
        <w:t>). Oświadczenie składa się pod rygorem nieważności w formie elektronicznej lub w postaci elektronicznej opatrzonej podpisem zaufanym lub osobistym.</w:t>
      </w:r>
    </w:p>
    <w:p w14:paraId="5181B4B8" w14:textId="01110529"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w:t>
      </w:r>
      <w:r w:rsidR="00C56001">
        <w:rPr>
          <w:b/>
          <w:bCs/>
          <w:iCs/>
          <w:color w:val="auto"/>
        </w:rPr>
        <w:t>3</w:t>
      </w:r>
      <w:r w:rsidRPr="00687D97">
        <w:rPr>
          <w:b/>
          <w:bCs/>
          <w:iCs/>
          <w:color w:val="auto"/>
        </w:rPr>
        <w:t xml:space="preserve">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3556D8B6"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 xml:space="preserve">załącznik Nr </w:t>
      </w:r>
      <w:r w:rsidR="00C56001">
        <w:rPr>
          <w:b/>
          <w:color w:val="auto"/>
        </w:rPr>
        <w:t>4</w:t>
      </w:r>
      <w:r w:rsidRPr="00687D97">
        <w:rPr>
          <w:b/>
          <w:color w:val="auto"/>
        </w:rPr>
        <w:t xml:space="preserve">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w:t>
      </w:r>
      <w:r w:rsidRPr="00687D97">
        <w:rPr>
          <w:color w:val="auto"/>
        </w:rPr>
        <w:lastRenderedPageBreak/>
        <w:t xml:space="preserve">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Pzp.,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11600233"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Pzp.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wniosk o dopuszczenie do udziału w postępowaniu, niezależnie od innego wykonawcy należącego do tej samej grupy kapitałowej (</w:t>
      </w:r>
      <w:r w:rsidRPr="00687D97">
        <w:rPr>
          <w:b/>
          <w:bCs/>
          <w:iCs/>
          <w:color w:val="auto"/>
        </w:rPr>
        <w:t xml:space="preserve">wzór oświadczenia – załącznik nr </w:t>
      </w:r>
      <w:r w:rsidR="00C56001">
        <w:rPr>
          <w:b/>
          <w:bCs/>
          <w:iCs/>
          <w:color w:val="auto"/>
        </w:rPr>
        <w:t>5</w:t>
      </w:r>
      <w:r w:rsidRPr="00687D97">
        <w:rPr>
          <w:b/>
          <w:bCs/>
          <w:iCs/>
          <w:color w:val="auto"/>
        </w:rPr>
        <w:t xml:space="preserve">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Pzp.,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5"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6"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5"/>
    <w:bookmarkEnd w:id="6"/>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t>3. Zaświadczenie właściwego</w:t>
      </w:r>
      <w:r w:rsidRPr="00687D97">
        <w:rPr>
          <w:rFonts w:eastAsia="Times New Roman"/>
          <w:color w:val="auto"/>
        </w:rPr>
        <w:t xml:space="preserve"> naczelnika urzędu skarbowego potwierdzające, że wykonawca nie zalega z opłacaniem podatków i opłat, w zakresie </w:t>
      </w:r>
      <w:hyperlink r:id="rId17"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Pzp.,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 xml:space="preserve">z opłacaniem podatków lub opłat wraz z zaświadczeniem zamawiający żąda złożenia dokumentów potwierdzających, że odpowiednio przed upływem terminu składania </w:t>
      </w:r>
      <w:r w:rsidRPr="00687D97">
        <w:rPr>
          <w:rFonts w:eastAsia="Times New Roman"/>
          <w:color w:val="auto"/>
        </w:rPr>
        <w:lastRenderedPageBreak/>
        <w:t>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18"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Pzp.,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9EBBA05" w14:textId="5263F6AA" w:rsidR="00F319E6" w:rsidRPr="00C56001" w:rsidRDefault="00F319E6" w:rsidP="00C56001">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w:t>
      </w:r>
      <w:r w:rsidRPr="00687D97">
        <w:rPr>
          <w:bCs/>
          <w:iCs/>
          <w:color w:val="auto"/>
        </w:rPr>
        <w:lastRenderedPageBreak/>
        <w:t>przy czym dowodami, o których mowa są referencje bądź inne dokumenty sporządzone przez podmiot, na rzecz którego roboty budowlane były wykonane, a jeżeli wykonawca</w:t>
      </w:r>
      <w:r w:rsidR="00C56001">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 xml:space="preserve">wzór wykazu – załącznik nr </w:t>
      </w:r>
      <w:r w:rsidR="00C56001">
        <w:rPr>
          <w:b/>
          <w:bCs/>
          <w:iCs/>
          <w:color w:val="auto"/>
        </w:rPr>
        <w:t>6</w:t>
      </w:r>
      <w:r w:rsidRPr="00687D97">
        <w:rPr>
          <w:b/>
          <w:bCs/>
          <w:iCs/>
          <w:color w:val="auto"/>
        </w:rPr>
        <w:t xml:space="preserve"> do SWZ).</w:t>
      </w:r>
    </w:p>
    <w:p w14:paraId="734C2F40" w14:textId="4F91643D" w:rsidR="00F319E6" w:rsidRPr="00687D97" w:rsidRDefault="00F319E6" w:rsidP="00F319E6">
      <w:pPr>
        <w:pStyle w:val="Default"/>
        <w:spacing w:after="240"/>
        <w:ind w:left="284" w:hanging="284"/>
        <w:jc w:val="both"/>
        <w:rPr>
          <w:b/>
          <w:bCs/>
          <w:iCs/>
          <w:color w:val="auto"/>
        </w:rPr>
      </w:pPr>
      <w:r w:rsidRPr="00687D97">
        <w:rPr>
          <w:bCs/>
          <w:iCs/>
          <w:color w:val="auto"/>
        </w:rPr>
        <w:t xml:space="preserve">7. Wykaz osób skierowanych przez wykonawcę do realizacji zamówienia publicznego,                              w szczególności odpowiedzialnych za kierowanie robotami budowlanymi, wraz </w:t>
      </w:r>
      <w:r w:rsidR="00C56001">
        <w:rPr>
          <w:bCs/>
          <w:iCs/>
          <w:color w:val="auto"/>
        </w:rPr>
        <w:t xml:space="preserve">                               </w:t>
      </w:r>
      <w:r w:rsidRPr="00687D97">
        <w:rPr>
          <w:bCs/>
          <w:iCs/>
          <w:color w:val="auto"/>
        </w:rPr>
        <w:t xml:space="preserve">z informacjami na temat ich kwalifikacji zawodowych, uprawnień, doświadczenia </w:t>
      </w:r>
      <w:r w:rsidR="00C56001">
        <w:rPr>
          <w:bCs/>
          <w:iCs/>
          <w:color w:val="auto"/>
        </w:rPr>
        <w:t xml:space="preserve">                              </w:t>
      </w:r>
      <w:r w:rsidRPr="00687D97">
        <w:rPr>
          <w:bCs/>
          <w:iCs/>
          <w:color w:val="auto"/>
        </w:rPr>
        <w:t>i wykształcenia – niezbędnych do wykonania zamówienia publicznego, a także zakresu wykonywanych przez nie czynności oraz informacja o podstawie do dysponowania tymi osobami (</w:t>
      </w:r>
      <w:r w:rsidRPr="00687D97">
        <w:rPr>
          <w:b/>
          <w:bCs/>
          <w:iCs/>
          <w:color w:val="auto"/>
        </w:rPr>
        <w:t xml:space="preserve">wzór wykazu – załącznik nr </w:t>
      </w:r>
      <w:r w:rsidR="00C56001">
        <w:rPr>
          <w:b/>
          <w:bCs/>
          <w:iCs/>
          <w:color w:val="auto"/>
        </w:rPr>
        <w:t>7</w:t>
      </w:r>
      <w:r w:rsidRPr="00687D97">
        <w:rPr>
          <w:b/>
          <w:bCs/>
          <w:iCs/>
          <w:color w:val="auto"/>
        </w:rPr>
        <w:t xml:space="preserve">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Pzp.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podmiotowym środkiem dowodowym jest oświadczenie, którego treść odpowiada zakresowi                o którym mowa w art. 125 ust. 1 Pzp.</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t xml:space="preserve">10. W zakresie nieuregulowanym ustawą Pzp.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Treść oferty musi odpowiadać treści SWZ.</w:t>
      </w:r>
    </w:p>
    <w:p w14:paraId="2FEDB856" w14:textId="1FDC7124"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 xml:space="preserve">załącznik Nr </w:t>
      </w:r>
      <w:r w:rsidR="00C56001">
        <w:rPr>
          <w:b/>
          <w:bCs/>
          <w:iCs/>
          <w:color w:val="auto"/>
        </w:rPr>
        <w:t>1</w:t>
      </w:r>
      <w:r w:rsidRPr="00687D97">
        <w:rPr>
          <w:b/>
          <w:bCs/>
          <w:iCs/>
          <w:color w:val="auto"/>
        </w:rPr>
        <w:t xml:space="preserve">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Oferta powinna być podpisana przez osobę upoważnioną do reprezentowania wykonawcy, zgodnie z formą reprezentacji wykonawcy określoną w rejestrze lub innym dokumencie </w:t>
      </w:r>
      <w:r w:rsidRPr="00687D97">
        <w:rPr>
          <w:bCs/>
          <w:iCs/>
          <w:color w:val="auto"/>
        </w:rPr>
        <w:lastRenderedPageBreak/>
        <w:t>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12. Oferta złożona po terminie podlega odrzuceniu na podstawie art. 226 ust. 1 pkt 1 ustawy Pzp.</w:t>
      </w:r>
    </w:p>
    <w:p w14:paraId="7707E445" w14:textId="24B2C7C2"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wycofać złożonej oferty.</w:t>
      </w:r>
    </w:p>
    <w:p w14:paraId="04CD226E" w14:textId="040F80D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14. Przed upływem składania ofert wykonawca może wycofać ofertę </w:t>
      </w:r>
      <w:r w:rsidR="00AC2AC5">
        <w:rPr>
          <w:bCs/>
          <w:iCs/>
          <w:color w:val="auto"/>
        </w:rPr>
        <w:t xml:space="preserve">w zakładce „Oferty/wnioski” używając przycisku ‘Wycofaj ofertę”. </w:t>
      </w:r>
    </w:p>
    <w:p w14:paraId="4CAE9713" w14:textId="41DAA029" w:rsidR="00F319E6" w:rsidRPr="00687D97" w:rsidRDefault="00F319E6" w:rsidP="00F319E6">
      <w:pPr>
        <w:pStyle w:val="Default"/>
        <w:spacing w:line="276" w:lineRule="auto"/>
        <w:ind w:left="284" w:hanging="284"/>
        <w:jc w:val="both"/>
        <w:rPr>
          <w:b/>
          <w:bCs/>
          <w:iCs/>
          <w:color w:val="auto"/>
        </w:rPr>
      </w:pPr>
      <w:r w:rsidRPr="00687D97">
        <w:rPr>
          <w:bCs/>
          <w:iCs/>
          <w:color w:val="auto"/>
        </w:rPr>
        <w:t>1</w:t>
      </w:r>
      <w:r w:rsidR="00AC2AC5">
        <w:rPr>
          <w:bCs/>
          <w:iCs/>
          <w:color w:val="auto"/>
        </w:rPr>
        <w:t>5</w:t>
      </w:r>
      <w:r w:rsidRPr="00687D97">
        <w:rPr>
          <w:bCs/>
          <w:iCs/>
          <w:color w:val="auto"/>
        </w:rPr>
        <w:t xml:space="preserve">. Przed otwarciem ofert </w:t>
      </w:r>
      <w:r w:rsidRPr="00687D97">
        <w:rPr>
          <w:b/>
          <w:bCs/>
          <w:iCs/>
          <w:color w:val="auto"/>
        </w:rPr>
        <w:t>zamawiający udostępni na stronie internetowej prowadzonego postępowania kwotę, jaką zamierza przeznaczyć na realizację zamówienia.</w:t>
      </w:r>
    </w:p>
    <w:p w14:paraId="60E687D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15.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5318F2" w:rsidRDefault="00F319E6" w:rsidP="00F319E6">
      <w:pPr>
        <w:pStyle w:val="Default"/>
        <w:spacing w:after="120"/>
        <w:ind w:left="284" w:hanging="284"/>
        <w:jc w:val="both"/>
        <w:rPr>
          <w:b/>
          <w:bCs/>
          <w:iCs/>
          <w:color w:val="auto"/>
          <w:sz w:val="28"/>
          <w:szCs w:val="28"/>
        </w:rPr>
      </w:pPr>
      <w:r w:rsidRPr="005318F2">
        <w:rPr>
          <w:b/>
          <w:bCs/>
          <w:iCs/>
          <w:color w:val="auto"/>
          <w:sz w:val="28"/>
          <w:szCs w:val="28"/>
        </w:rPr>
        <w:t>XI. Sposób obliczenia ceny oferty</w:t>
      </w:r>
    </w:p>
    <w:p w14:paraId="207A104C" w14:textId="783FDDD1" w:rsidR="00F319E6" w:rsidRPr="005318F2" w:rsidRDefault="00F319E6" w:rsidP="00F319E6">
      <w:pPr>
        <w:pStyle w:val="Default"/>
        <w:spacing w:line="276" w:lineRule="auto"/>
        <w:ind w:left="284" w:hanging="284"/>
        <w:jc w:val="both"/>
        <w:rPr>
          <w:bCs/>
          <w:iCs/>
          <w:color w:val="auto"/>
        </w:rPr>
      </w:pPr>
      <w:r w:rsidRPr="005318F2">
        <w:rPr>
          <w:bCs/>
          <w:iCs/>
          <w:color w:val="auto"/>
        </w:rPr>
        <w:t xml:space="preserve">1. Wykonawca określa w formularzu ofertowym (załącznik Nr </w:t>
      </w:r>
      <w:r w:rsidR="00E7575E" w:rsidRPr="005318F2">
        <w:rPr>
          <w:bCs/>
          <w:iCs/>
          <w:color w:val="auto"/>
        </w:rPr>
        <w:t>1</w:t>
      </w:r>
      <w:r w:rsidRPr="005318F2">
        <w:rPr>
          <w:bCs/>
          <w:iCs/>
          <w:color w:val="auto"/>
        </w:rPr>
        <w:t xml:space="preserve"> do SWZ) cenę realizacji zamówienia poprzez wskazanie ceny netto, brutto i podatku VAT dla całego zamówienia. </w:t>
      </w:r>
    </w:p>
    <w:p w14:paraId="15C11312" w14:textId="3199A54E" w:rsidR="00F319E6" w:rsidRPr="005318F2" w:rsidRDefault="00F319E6" w:rsidP="00E7575E">
      <w:pPr>
        <w:pStyle w:val="Default"/>
        <w:spacing w:line="276" w:lineRule="auto"/>
        <w:ind w:left="284" w:hanging="284"/>
        <w:jc w:val="both"/>
        <w:rPr>
          <w:bCs/>
          <w:iCs/>
          <w:color w:val="auto"/>
        </w:rPr>
      </w:pPr>
      <w:r w:rsidRPr="005318F2">
        <w:rPr>
          <w:bCs/>
          <w:iCs/>
          <w:color w:val="auto"/>
        </w:rPr>
        <w:t>2. Zaoferowana cena musi uwzględniać wszystkie koszty związane z realizacją przedmiotu zamówienia w okresie gwarancji jakości i rękojmi za wady zgodnie z wymaganiami określonymi w SWZ oraz we wzorze umowy.</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3A0B0D4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4. W cenie oferty należy uwzględnić wszystkie koszty związane z realizacją zamówienia: koszty wykonania </w:t>
      </w:r>
      <w:r w:rsidR="00E7575E">
        <w:rPr>
          <w:bCs/>
          <w:iCs/>
          <w:color w:val="auto"/>
        </w:rPr>
        <w:t>robót budo</w:t>
      </w:r>
      <w:r w:rsidR="005318F2">
        <w:rPr>
          <w:bCs/>
          <w:iCs/>
          <w:color w:val="auto"/>
        </w:rPr>
        <w:t>w</w:t>
      </w:r>
      <w:r w:rsidR="00E7575E">
        <w:rPr>
          <w:bCs/>
          <w:iCs/>
          <w:color w:val="auto"/>
        </w:rPr>
        <w:t>lanych</w:t>
      </w:r>
      <w:r w:rsidRPr="00687D97">
        <w:rPr>
          <w:bCs/>
          <w:iCs/>
          <w:color w:val="auto"/>
        </w:rPr>
        <w:t xml:space="preserve">, materiałów, sprzętu, środków transportu, koszty zorganizowania, utrzymania i likwidacji placu budowy, zużycia wody i energii elektrycznej, sporządzenia dokumentacji powykonawczej, wynagrodzenia kierowników robót, koszty </w:t>
      </w:r>
      <w:r w:rsidRPr="00687D97">
        <w:rPr>
          <w:bCs/>
          <w:iCs/>
          <w:color w:val="auto"/>
        </w:rPr>
        <w:lastRenderedPageBreak/>
        <w:t>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Pzp.</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w obliczeniu ceny i spowoduje odrzucenie oferty, jeżeli nie ziszczą się ustawowe przesłanki omyłki, o której mowa w art. 223 ustawy Pzp.</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Zgodnie z art. 225 ustawy Pzp. jeżeli została złożona oferta, której wybór prowadziłby do powstania u zamawiającego obowiązku podatkowego zgodnie z ustawą z dnia 11 marca 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77777777" w:rsidR="00F319E6" w:rsidRPr="00687D97" w:rsidRDefault="00F319E6" w:rsidP="00E7575E">
      <w:pPr>
        <w:pStyle w:val="Default"/>
        <w:spacing w:after="240"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lastRenderedPageBreak/>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307D6639"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 xml:space="preserve">„Wadium </w:t>
      </w:r>
      <w:r w:rsidR="005318F2">
        <w:rPr>
          <w:b/>
          <w:color w:val="auto"/>
        </w:rPr>
        <w:t>–</w:t>
      </w:r>
      <w:r w:rsidRPr="00687D97">
        <w:rPr>
          <w:b/>
          <w:color w:val="auto"/>
        </w:rPr>
        <w:t xml:space="preserve"> </w:t>
      </w:r>
      <w:r w:rsidR="005318F2">
        <w:rPr>
          <w:b/>
          <w:color w:val="auto"/>
        </w:rPr>
        <w:t>Budowa Publicznego Przedszkola w Rudzie Malenieckiej”</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1) musi obejmować odpowiedzialność za wszystkie przypadki powodujące utratę wadium przez wykonawcę określone w ustawie Pzp.</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7) w przypadku wykonawców wspólnie ubiegających się o udzielenie zamówienia (art. 58 ustawy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6. Oferta wykonawcy, który nie wniesie wadium, wniesie wadium w sposób nieprawidłowy lub nie utrzyma wadium nieprzerwanie do upływu terminu związania ofertą lub złoży wniosek                  o zwrot wadium w przypadku o którym mowa w art. 98 ust. 2 pkt 3 ustawy Pzp – zostanie odrzucona (zgodnie z art. 226 ust. 1 pkt 14 ustawy Pzp).</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7. Zamawiający dokona zwrotu wadium na zasadach określonych w art. 98 ust. 1-5 ustawy Pzp.</w:t>
      </w:r>
    </w:p>
    <w:p w14:paraId="0957E029" w14:textId="77777777" w:rsidR="00F319E6" w:rsidRPr="00687D97" w:rsidRDefault="00F319E6" w:rsidP="00F319E6">
      <w:pPr>
        <w:pStyle w:val="Default"/>
        <w:spacing w:line="276" w:lineRule="auto"/>
        <w:jc w:val="both"/>
        <w:rPr>
          <w:bCs/>
          <w:iCs/>
          <w:color w:val="auto"/>
        </w:rPr>
      </w:pPr>
      <w:r w:rsidRPr="00687D97">
        <w:rPr>
          <w:bCs/>
          <w:iCs/>
          <w:color w:val="auto"/>
        </w:rPr>
        <w:t>8. Zamawiający zatrzymuje wadium wraz z odsetkami na podstawie art. 98 ust. 6 ustawy Pzp.</w:t>
      </w:r>
    </w:p>
    <w:p w14:paraId="0B3F4AF5" w14:textId="77777777" w:rsidR="00F319E6" w:rsidRPr="00687D97" w:rsidRDefault="00F319E6" w:rsidP="00E7575E">
      <w:pPr>
        <w:pStyle w:val="Default"/>
        <w:spacing w:after="120"/>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lastRenderedPageBreak/>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47BFFA57" w14:textId="5CCBC341" w:rsidR="0002106B" w:rsidRPr="00687D97" w:rsidRDefault="00F319E6" w:rsidP="00E7575E">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CB858F7" w14:textId="317BD9D2" w:rsidR="00F319E6" w:rsidRPr="00687D97" w:rsidRDefault="00F319E6" w:rsidP="0002106B">
      <w:pPr>
        <w:ind w:left="360"/>
        <w:jc w:val="both"/>
        <w:rPr>
          <w:b/>
          <w:bCs/>
        </w:rPr>
      </w:pPr>
      <w:r w:rsidRPr="00687D97">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pPr>
        <w:pStyle w:val="Default"/>
        <w:numPr>
          <w:ilvl w:val="0"/>
          <w:numId w:val="25"/>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3. Wybór oferty najkorzystniejszej nastąpi zgodnie z art. 239 ustawy Pzp.</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 xml:space="preserve">7. Jeżeli wykonawca, którego oferta została wybrana, uchyli się od zawarcia umowy   w sprawie zamówienia publicznego lub nie wniesie wymaganego zabezpieczenia należytego wykonania umowy, zamawiający może dokonać badania i oceny ofert spośród ofert pozostałych </w:t>
      </w:r>
      <w:r w:rsidRPr="00687D97">
        <w:lastRenderedPageBreak/>
        <w:t>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t>2. Zamawiający może zawrzeć umowę przed upływem terminu, o którym mowa w ust. 1, jeżeli w postępowaniu o udzielenie zamówienia prowadzonym w trybie podstawowym złożono tylko jedna ofertę.</w:t>
      </w:r>
    </w:p>
    <w:p w14:paraId="15166E16" w14:textId="6D68617D"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41F76432" w:rsidR="00F319E6" w:rsidRPr="005318F2" w:rsidRDefault="00F319E6" w:rsidP="00F319E6">
      <w:pPr>
        <w:jc w:val="both"/>
      </w:pPr>
      <w:r w:rsidRPr="00687D97">
        <w:t xml:space="preserve">- dokument potwierdzający zawarcie umowy </w:t>
      </w:r>
      <w:r w:rsidR="00CE15D2" w:rsidRPr="00CE15D2">
        <w:t>ubezpieczenia budowy z tytułu szkód, które mogą zaistnieć w związku ze zdarzeniami losowymi oraz od odpowiedzialności cywilnej za szkody oraz następstwa nieszczęśliwych wypadków dotyczące pracowników i osób trzecich</w:t>
      </w:r>
      <w:r w:rsidR="00CE15D2"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 xml:space="preserve">                        -  </w:t>
      </w:r>
      <w:r w:rsidRPr="00687D97">
        <w:t xml:space="preserve">w wysokości co najmniej </w:t>
      </w:r>
      <w:r w:rsidRPr="005318F2">
        <w:t>2 500 000,00 PLN.</w:t>
      </w:r>
    </w:p>
    <w:p w14:paraId="3AE2B9AD" w14:textId="77777777" w:rsidR="00F319E6" w:rsidRPr="005318F2"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lastRenderedPageBreak/>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t>4. Zamawiający nie wyraża zgody na wniesienie zabezpieczenia w formie określonej                     w art.450 ust. 2 ustawy Pzp.</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0179CE63" w:rsidR="00F319E6" w:rsidRPr="00687D97" w:rsidRDefault="00F319E6" w:rsidP="00F319E6">
      <w:pPr>
        <w:spacing w:after="120"/>
        <w:jc w:val="both"/>
        <w:rPr>
          <w:b/>
        </w:rPr>
      </w:pPr>
      <w:r w:rsidRPr="00687D97">
        <w:t xml:space="preserve">1. Projektowane postanowienia umowy stanowią </w:t>
      </w:r>
      <w:r w:rsidRPr="00687D97">
        <w:rPr>
          <w:b/>
        </w:rPr>
        <w:t xml:space="preserve">załącznik nr </w:t>
      </w:r>
      <w:r w:rsidR="005318F2">
        <w:rPr>
          <w:b/>
        </w:rPr>
        <w:t>8</w:t>
      </w:r>
      <w:r w:rsidRPr="00687D97">
        <w:rPr>
          <w:b/>
        </w:rPr>
        <w:t xml:space="preserve">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7" w:name="_Hlk115346759"/>
      <w:r w:rsidRPr="00687D97">
        <w:rPr>
          <w:b/>
          <w:sz w:val="28"/>
          <w:szCs w:val="28"/>
        </w:rPr>
        <w:t>XVII. Załączniki do SWZ</w:t>
      </w:r>
    </w:p>
    <w:p w14:paraId="1A92619F" w14:textId="11EDBED8" w:rsidR="00F319E6" w:rsidRPr="00687D97" w:rsidRDefault="005318F2" w:rsidP="00F319E6">
      <w:pPr>
        <w:spacing w:line="276" w:lineRule="auto"/>
        <w:jc w:val="both"/>
      </w:pPr>
      <w:r>
        <w:rPr>
          <w:bCs/>
        </w:rPr>
        <w:t>1</w:t>
      </w:r>
      <w:r w:rsidR="00F319E6" w:rsidRPr="00687D97">
        <w:rPr>
          <w:bCs/>
        </w:rPr>
        <w:t>.</w:t>
      </w:r>
      <w:r w:rsidR="00F319E6" w:rsidRPr="00687D97">
        <w:t xml:space="preserve"> Załącznik Nr </w:t>
      </w:r>
      <w:r>
        <w:t>1</w:t>
      </w:r>
      <w:r w:rsidR="00F319E6" w:rsidRPr="00687D97">
        <w:t xml:space="preserve"> – Formularz ofertowy</w:t>
      </w:r>
    </w:p>
    <w:p w14:paraId="7CB7DA87" w14:textId="4ECA46D6" w:rsidR="00F319E6" w:rsidRPr="00687D97" w:rsidRDefault="005318F2" w:rsidP="00F319E6">
      <w:pPr>
        <w:spacing w:line="276" w:lineRule="auto"/>
        <w:jc w:val="both"/>
      </w:pPr>
      <w:r>
        <w:t>2</w:t>
      </w:r>
      <w:r w:rsidR="00F319E6" w:rsidRPr="00687D97">
        <w:t xml:space="preserve">. Załącznik Nr </w:t>
      </w:r>
      <w:r>
        <w:t>2</w:t>
      </w:r>
      <w:r w:rsidR="00F319E6" w:rsidRPr="00687D97">
        <w:t xml:space="preserve"> – Wzór oświadczenia o</w:t>
      </w:r>
      <w:r w:rsidR="00F319E6" w:rsidRPr="00687D97">
        <w:rPr>
          <w:bCs/>
          <w:iCs/>
        </w:rPr>
        <w:t xml:space="preserve"> spełnianiu warunków udziału w postępowaniu</w:t>
      </w:r>
    </w:p>
    <w:p w14:paraId="34476A5D" w14:textId="7DD5A126" w:rsidR="00F319E6" w:rsidRPr="00687D97" w:rsidRDefault="005318F2" w:rsidP="00F319E6">
      <w:pPr>
        <w:spacing w:line="276" w:lineRule="auto"/>
        <w:jc w:val="both"/>
      </w:pPr>
      <w:r>
        <w:t>3</w:t>
      </w:r>
      <w:r w:rsidR="00F319E6" w:rsidRPr="00687D97">
        <w:t xml:space="preserve">. Załącznik Nr </w:t>
      </w:r>
      <w:r>
        <w:t>3</w:t>
      </w:r>
      <w:r w:rsidR="00F319E6" w:rsidRPr="00687D97">
        <w:t xml:space="preserve"> – Wzór oświadczenia o</w:t>
      </w:r>
      <w:r w:rsidR="00F319E6" w:rsidRPr="00687D97">
        <w:rPr>
          <w:bCs/>
          <w:iCs/>
        </w:rPr>
        <w:t xml:space="preserve"> braku podstaw do wykluczenia z postępowania</w:t>
      </w:r>
    </w:p>
    <w:p w14:paraId="32C830A7" w14:textId="37FC4425" w:rsidR="00F319E6" w:rsidRPr="00687D97" w:rsidRDefault="005318F2" w:rsidP="00F319E6">
      <w:pPr>
        <w:spacing w:line="276" w:lineRule="auto"/>
        <w:jc w:val="both"/>
        <w:rPr>
          <w:bCs/>
          <w:iCs/>
        </w:rPr>
      </w:pPr>
      <w:r>
        <w:t>4</w:t>
      </w:r>
      <w:r w:rsidR="00F319E6" w:rsidRPr="00687D97">
        <w:t xml:space="preserve">. Załącznik Nr </w:t>
      </w:r>
      <w:r>
        <w:t>4</w:t>
      </w:r>
      <w:r w:rsidR="00F319E6" w:rsidRPr="00687D97">
        <w:t xml:space="preserve"> – Wzór zobowiązania podmiotu udost</w:t>
      </w:r>
      <w:r w:rsidR="005A2493">
        <w:t>ę</w:t>
      </w:r>
      <w:r w:rsidR="00F319E6" w:rsidRPr="00687D97">
        <w:t>pniającego zasoby</w:t>
      </w:r>
    </w:p>
    <w:p w14:paraId="44FF395B" w14:textId="786825B1" w:rsidR="00F319E6" w:rsidRPr="00687D97" w:rsidRDefault="005318F2" w:rsidP="00F319E6">
      <w:pPr>
        <w:spacing w:line="276" w:lineRule="auto"/>
        <w:jc w:val="both"/>
        <w:rPr>
          <w:bCs/>
          <w:iCs/>
        </w:rPr>
      </w:pPr>
      <w:r>
        <w:rPr>
          <w:bCs/>
          <w:iCs/>
        </w:rPr>
        <w:t>5</w:t>
      </w:r>
      <w:r w:rsidR="00F319E6" w:rsidRPr="00687D97">
        <w:rPr>
          <w:bCs/>
          <w:iCs/>
        </w:rPr>
        <w:t xml:space="preserve">. Załącznik Nr </w:t>
      </w:r>
      <w:r>
        <w:rPr>
          <w:bCs/>
          <w:iCs/>
        </w:rPr>
        <w:t>5</w:t>
      </w:r>
      <w:r w:rsidR="00F319E6" w:rsidRPr="00687D97">
        <w:rPr>
          <w:bCs/>
          <w:iCs/>
        </w:rPr>
        <w:t xml:space="preserve"> – Wzór oświadczenia o grupie kapitałowej</w:t>
      </w:r>
    </w:p>
    <w:p w14:paraId="0E4824DD" w14:textId="1F2948CA" w:rsidR="00F319E6" w:rsidRPr="00687D97" w:rsidRDefault="005318F2" w:rsidP="00F319E6">
      <w:pPr>
        <w:spacing w:line="276" w:lineRule="auto"/>
        <w:jc w:val="both"/>
        <w:rPr>
          <w:bCs/>
          <w:iCs/>
        </w:rPr>
      </w:pPr>
      <w:r>
        <w:rPr>
          <w:bCs/>
          <w:iCs/>
        </w:rPr>
        <w:t>6</w:t>
      </w:r>
      <w:r w:rsidR="00F319E6" w:rsidRPr="00687D97">
        <w:rPr>
          <w:bCs/>
          <w:iCs/>
        </w:rPr>
        <w:t xml:space="preserve">. Załącznik Nr </w:t>
      </w:r>
      <w:r>
        <w:rPr>
          <w:bCs/>
          <w:iCs/>
        </w:rPr>
        <w:t>6</w:t>
      </w:r>
      <w:r w:rsidR="00F319E6" w:rsidRPr="00687D97">
        <w:rPr>
          <w:bCs/>
          <w:iCs/>
        </w:rPr>
        <w:t xml:space="preserve">  – Wykaz wykonanych </w:t>
      </w:r>
      <w:r>
        <w:rPr>
          <w:bCs/>
          <w:iCs/>
        </w:rPr>
        <w:t>robót budowlanych</w:t>
      </w:r>
    </w:p>
    <w:p w14:paraId="1E188F7D" w14:textId="31E0BD45" w:rsidR="00F319E6" w:rsidRPr="00687D97" w:rsidRDefault="005318F2" w:rsidP="00F319E6">
      <w:pPr>
        <w:spacing w:line="276" w:lineRule="auto"/>
        <w:jc w:val="both"/>
        <w:rPr>
          <w:bCs/>
          <w:iCs/>
        </w:rPr>
      </w:pPr>
      <w:r>
        <w:rPr>
          <w:bCs/>
          <w:iCs/>
        </w:rPr>
        <w:lastRenderedPageBreak/>
        <w:t>7</w:t>
      </w:r>
      <w:r w:rsidR="00F319E6" w:rsidRPr="00687D97">
        <w:rPr>
          <w:bCs/>
          <w:iCs/>
        </w:rPr>
        <w:t xml:space="preserve">. Załącznik Nr </w:t>
      </w:r>
      <w:r>
        <w:rPr>
          <w:bCs/>
          <w:iCs/>
        </w:rPr>
        <w:t>7</w:t>
      </w:r>
      <w:r w:rsidR="00F319E6" w:rsidRPr="00687D97">
        <w:rPr>
          <w:bCs/>
          <w:iCs/>
        </w:rPr>
        <w:t xml:space="preserve"> – Wykaz osób </w:t>
      </w:r>
      <w:r>
        <w:rPr>
          <w:bCs/>
          <w:iCs/>
        </w:rPr>
        <w:t>s</w:t>
      </w:r>
      <w:r w:rsidR="00F319E6" w:rsidRPr="00687D97">
        <w:rPr>
          <w:bCs/>
          <w:iCs/>
        </w:rPr>
        <w:t>kierowanych przez wykonawcę do realizacji zamówienia</w:t>
      </w:r>
    </w:p>
    <w:p w14:paraId="2F4561D0" w14:textId="0FC0EBC8" w:rsidR="00F319E6" w:rsidRPr="00687D97" w:rsidRDefault="005318F2" w:rsidP="00F319E6">
      <w:pPr>
        <w:spacing w:line="276" w:lineRule="auto"/>
        <w:jc w:val="both"/>
      </w:pPr>
      <w:r>
        <w:rPr>
          <w:bCs/>
          <w:iCs/>
        </w:rPr>
        <w:t>8</w:t>
      </w:r>
      <w:r w:rsidR="00F319E6" w:rsidRPr="00687D97">
        <w:rPr>
          <w:bCs/>
          <w:iCs/>
        </w:rPr>
        <w:t xml:space="preserve">. Załącznik Nr </w:t>
      </w:r>
      <w:r>
        <w:rPr>
          <w:bCs/>
          <w:iCs/>
        </w:rPr>
        <w:t xml:space="preserve">8 </w:t>
      </w:r>
      <w:r w:rsidR="00F319E6" w:rsidRPr="00687D97">
        <w:rPr>
          <w:bCs/>
          <w:iCs/>
        </w:rPr>
        <w:t>– Projekt Umowy</w:t>
      </w:r>
    </w:p>
    <w:bookmarkEnd w:id="7"/>
    <w:p w14:paraId="619D2D23" w14:textId="6383359D" w:rsidR="00F319E6" w:rsidRDefault="005318F2" w:rsidP="00B54397">
      <w:pPr>
        <w:rPr>
          <w:bCs/>
          <w:iCs/>
        </w:rPr>
      </w:pPr>
      <w:r w:rsidRPr="005318F2">
        <w:rPr>
          <w:bCs/>
          <w:iCs/>
        </w:rPr>
        <w:t>9.</w:t>
      </w:r>
      <w:r>
        <w:rPr>
          <w:bCs/>
          <w:iCs/>
        </w:rPr>
        <w:t xml:space="preserve"> Załącznik Nr 9 – Przedmiar robót</w:t>
      </w:r>
    </w:p>
    <w:p w14:paraId="3BACBC40" w14:textId="06F00537" w:rsidR="005318F2" w:rsidRDefault="005318F2" w:rsidP="00B54397">
      <w:pPr>
        <w:rPr>
          <w:bCs/>
          <w:iCs/>
        </w:rPr>
      </w:pPr>
      <w:r>
        <w:rPr>
          <w:bCs/>
          <w:iCs/>
        </w:rPr>
        <w:t xml:space="preserve">10. Załącznik Nr 10 – Projekt </w:t>
      </w:r>
      <w:r w:rsidR="00F56306">
        <w:rPr>
          <w:bCs/>
          <w:iCs/>
        </w:rPr>
        <w:t>W</w:t>
      </w:r>
      <w:r>
        <w:rPr>
          <w:bCs/>
          <w:iCs/>
        </w:rPr>
        <w:t>ykonawczy</w:t>
      </w:r>
    </w:p>
    <w:p w14:paraId="6404C6BF" w14:textId="5CDC68D2" w:rsidR="00F56306" w:rsidRDefault="00F56306" w:rsidP="00B54397">
      <w:pPr>
        <w:rPr>
          <w:bCs/>
          <w:iCs/>
        </w:rPr>
      </w:pPr>
      <w:r>
        <w:rPr>
          <w:bCs/>
          <w:iCs/>
        </w:rPr>
        <w:t xml:space="preserve">11. </w:t>
      </w:r>
      <w:r w:rsidR="005318F2">
        <w:rPr>
          <w:bCs/>
          <w:iCs/>
        </w:rPr>
        <w:t xml:space="preserve">Załącznik Nr 11 – </w:t>
      </w:r>
      <w:r>
        <w:rPr>
          <w:bCs/>
          <w:iCs/>
        </w:rPr>
        <w:t>Projekt Zagospodarowania Terenu</w:t>
      </w:r>
    </w:p>
    <w:p w14:paraId="44C2C5A1" w14:textId="71A1A5E5" w:rsidR="005318F2" w:rsidRPr="005318F2" w:rsidRDefault="00F56306" w:rsidP="00B54397">
      <w:pPr>
        <w:rPr>
          <w:bCs/>
          <w:iCs/>
        </w:rPr>
      </w:pPr>
      <w:r>
        <w:rPr>
          <w:bCs/>
          <w:iCs/>
        </w:rPr>
        <w:t xml:space="preserve">12. Załącznik Nr 12 – </w:t>
      </w:r>
      <w:r w:rsidR="005318F2">
        <w:rPr>
          <w:bCs/>
          <w:iCs/>
        </w:rPr>
        <w:t xml:space="preserve">Specyfikacja </w:t>
      </w:r>
      <w:r>
        <w:rPr>
          <w:bCs/>
          <w:iCs/>
        </w:rPr>
        <w:t>T</w:t>
      </w:r>
      <w:r w:rsidR="005318F2">
        <w:rPr>
          <w:bCs/>
          <w:iCs/>
        </w:rPr>
        <w:t xml:space="preserve">echniczna </w:t>
      </w:r>
      <w:r>
        <w:rPr>
          <w:bCs/>
          <w:iCs/>
        </w:rPr>
        <w:t>W</w:t>
      </w:r>
      <w:r w:rsidR="005318F2">
        <w:rPr>
          <w:bCs/>
          <w:iCs/>
        </w:rPr>
        <w:t xml:space="preserve">ykonania i </w:t>
      </w:r>
      <w:r>
        <w:rPr>
          <w:bCs/>
          <w:iCs/>
        </w:rPr>
        <w:t>O</w:t>
      </w:r>
      <w:r w:rsidR="005318F2">
        <w:rPr>
          <w:bCs/>
          <w:iCs/>
        </w:rPr>
        <w:t xml:space="preserve">dbioru </w:t>
      </w:r>
      <w:r>
        <w:rPr>
          <w:bCs/>
          <w:iCs/>
        </w:rPr>
        <w:t>R</w:t>
      </w:r>
      <w:r w:rsidR="005318F2">
        <w:rPr>
          <w:bCs/>
          <w:iCs/>
        </w:rPr>
        <w:t xml:space="preserve">obót </w:t>
      </w:r>
      <w:r>
        <w:rPr>
          <w:bCs/>
          <w:iCs/>
        </w:rPr>
        <w:t>B</w:t>
      </w:r>
      <w:r w:rsidR="005318F2">
        <w:rPr>
          <w:bCs/>
          <w:iCs/>
        </w:rPr>
        <w:t>udowlanych.</w:t>
      </w:r>
    </w:p>
    <w:p w14:paraId="367FECBE" w14:textId="77777777" w:rsidR="005318F2" w:rsidRDefault="005318F2" w:rsidP="00F62D41">
      <w:pPr>
        <w:jc w:val="right"/>
        <w:rPr>
          <w:b/>
          <w:i/>
        </w:rPr>
      </w:pPr>
    </w:p>
    <w:p w14:paraId="662E0C9C" w14:textId="77777777" w:rsidR="005318F2" w:rsidRDefault="005318F2" w:rsidP="000703C5">
      <w:pPr>
        <w:rPr>
          <w:b/>
          <w:i/>
        </w:rPr>
      </w:pPr>
    </w:p>
    <w:p w14:paraId="31006FE6" w14:textId="6697F294" w:rsidR="002817DB" w:rsidRDefault="002817DB" w:rsidP="002817DB">
      <w:pPr>
        <w:rPr>
          <w:b/>
          <w:i/>
        </w:rPr>
      </w:pPr>
    </w:p>
    <w:p w14:paraId="6E41FD37" w14:textId="749C24EF" w:rsidR="00F128D6" w:rsidRDefault="00F128D6" w:rsidP="002817DB">
      <w:pPr>
        <w:rPr>
          <w:b/>
          <w:i/>
        </w:rPr>
      </w:pPr>
    </w:p>
    <w:p w14:paraId="2541CBB4" w14:textId="68307B00" w:rsidR="00F128D6" w:rsidRDefault="00F128D6" w:rsidP="002817DB">
      <w:pPr>
        <w:rPr>
          <w:b/>
          <w:i/>
        </w:rPr>
      </w:pPr>
    </w:p>
    <w:p w14:paraId="26EB9B33" w14:textId="37ADB218" w:rsidR="00F128D6" w:rsidRDefault="00F128D6" w:rsidP="002817DB">
      <w:pPr>
        <w:rPr>
          <w:b/>
          <w:i/>
        </w:rPr>
      </w:pPr>
    </w:p>
    <w:p w14:paraId="1D960FE6" w14:textId="20ECA17B" w:rsidR="00F128D6" w:rsidRDefault="00F128D6" w:rsidP="002817DB">
      <w:pPr>
        <w:rPr>
          <w:b/>
          <w:i/>
        </w:rPr>
      </w:pPr>
    </w:p>
    <w:p w14:paraId="30FBA4A1" w14:textId="40E79020" w:rsidR="00F128D6" w:rsidRDefault="00F128D6" w:rsidP="002817DB">
      <w:pPr>
        <w:rPr>
          <w:b/>
          <w:i/>
        </w:rPr>
      </w:pPr>
    </w:p>
    <w:p w14:paraId="0E90FB16" w14:textId="6AFD3E33" w:rsidR="00F128D6" w:rsidRDefault="00F128D6" w:rsidP="002817DB">
      <w:pPr>
        <w:rPr>
          <w:b/>
          <w:i/>
        </w:rPr>
      </w:pPr>
    </w:p>
    <w:p w14:paraId="1048281C" w14:textId="3B377E22" w:rsidR="00F128D6" w:rsidRDefault="00F128D6" w:rsidP="002817DB">
      <w:pPr>
        <w:rPr>
          <w:b/>
          <w:i/>
        </w:rPr>
      </w:pPr>
    </w:p>
    <w:p w14:paraId="5AEEAE86" w14:textId="11AA3229" w:rsidR="00F128D6" w:rsidRDefault="00F128D6" w:rsidP="002817DB">
      <w:pPr>
        <w:rPr>
          <w:b/>
          <w:i/>
        </w:rPr>
      </w:pPr>
    </w:p>
    <w:p w14:paraId="4952FC73" w14:textId="0FABB267" w:rsidR="00F128D6" w:rsidRDefault="00F128D6" w:rsidP="002817DB">
      <w:pPr>
        <w:rPr>
          <w:b/>
          <w:i/>
        </w:rPr>
      </w:pPr>
    </w:p>
    <w:p w14:paraId="48E7DF1A" w14:textId="0266BF71" w:rsidR="00F128D6" w:rsidRDefault="00F128D6" w:rsidP="002817DB">
      <w:pPr>
        <w:rPr>
          <w:b/>
          <w:i/>
        </w:rPr>
      </w:pPr>
    </w:p>
    <w:p w14:paraId="3ACB011B" w14:textId="18F6455A" w:rsidR="00F128D6" w:rsidRDefault="00F128D6" w:rsidP="002817DB">
      <w:pPr>
        <w:rPr>
          <w:b/>
          <w:i/>
        </w:rPr>
      </w:pPr>
    </w:p>
    <w:p w14:paraId="3ACF3E53" w14:textId="3B96CB92" w:rsidR="00F128D6" w:rsidRDefault="00F128D6" w:rsidP="002817DB">
      <w:pPr>
        <w:rPr>
          <w:b/>
          <w:i/>
        </w:rPr>
      </w:pPr>
    </w:p>
    <w:p w14:paraId="230C7C94" w14:textId="3113F9C1" w:rsidR="00F128D6" w:rsidRDefault="00F128D6" w:rsidP="002817DB">
      <w:pPr>
        <w:rPr>
          <w:b/>
          <w:i/>
        </w:rPr>
      </w:pPr>
    </w:p>
    <w:p w14:paraId="66613F99" w14:textId="3BD1AC4B" w:rsidR="00F128D6" w:rsidRDefault="00F128D6" w:rsidP="002817DB">
      <w:pPr>
        <w:rPr>
          <w:b/>
          <w:i/>
        </w:rPr>
      </w:pPr>
    </w:p>
    <w:p w14:paraId="75CB9FAC" w14:textId="1FB96EF1" w:rsidR="00F128D6" w:rsidRDefault="00F128D6" w:rsidP="002817DB">
      <w:pPr>
        <w:rPr>
          <w:b/>
          <w:i/>
        </w:rPr>
      </w:pPr>
    </w:p>
    <w:p w14:paraId="27E1C4EE" w14:textId="1B4CACD7" w:rsidR="00F128D6" w:rsidRDefault="00F128D6" w:rsidP="002817DB">
      <w:pPr>
        <w:rPr>
          <w:b/>
          <w:i/>
        </w:rPr>
      </w:pPr>
    </w:p>
    <w:p w14:paraId="678F676E" w14:textId="037FD110" w:rsidR="00F128D6" w:rsidRDefault="00F128D6" w:rsidP="002817DB">
      <w:pPr>
        <w:rPr>
          <w:b/>
          <w:i/>
        </w:rPr>
      </w:pPr>
    </w:p>
    <w:p w14:paraId="59840E14" w14:textId="3A1D091B" w:rsidR="00F128D6" w:rsidRDefault="00F128D6" w:rsidP="002817DB">
      <w:pPr>
        <w:rPr>
          <w:b/>
          <w:i/>
        </w:rPr>
      </w:pPr>
    </w:p>
    <w:p w14:paraId="06F3239C" w14:textId="38A9C022" w:rsidR="00F128D6" w:rsidRDefault="00F128D6" w:rsidP="002817DB">
      <w:pPr>
        <w:rPr>
          <w:b/>
          <w:i/>
        </w:rPr>
      </w:pPr>
    </w:p>
    <w:p w14:paraId="633CB57C" w14:textId="2B0B4DC9" w:rsidR="00F128D6" w:rsidRDefault="00F128D6" w:rsidP="002817DB">
      <w:pPr>
        <w:rPr>
          <w:b/>
          <w:i/>
        </w:rPr>
      </w:pPr>
    </w:p>
    <w:p w14:paraId="6BB3D589" w14:textId="6D13C77A" w:rsidR="00F128D6" w:rsidRDefault="00F128D6" w:rsidP="002817DB">
      <w:pPr>
        <w:rPr>
          <w:b/>
          <w:i/>
        </w:rPr>
      </w:pPr>
    </w:p>
    <w:p w14:paraId="2AD883F0" w14:textId="4F4A6853" w:rsidR="00F128D6" w:rsidRDefault="00F128D6" w:rsidP="002817DB">
      <w:pPr>
        <w:rPr>
          <w:b/>
          <w:i/>
        </w:rPr>
      </w:pPr>
    </w:p>
    <w:p w14:paraId="749125B2" w14:textId="7F600CEE" w:rsidR="00F128D6" w:rsidRDefault="00F128D6" w:rsidP="002817DB">
      <w:pPr>
        <w:rPr>
          <w:b/>
          <w:i/>
        </w:rPr>
      </w:pPr>
    </w:p>
    <w:p w14:paraId="22DCFCA0" w14:textId="12D44AD6" w:rsidR="00F128D6" w:rsidRDefault="00F128D6" w:rsidP="002817DB">
      <w:pPr>
        <w:rPr>
          <w:b/>
          <w:i/>
        </w:rPr>
      </w:pPr>
    </w:p>
    <w:p w14:paraId="7547BCDF" w14:textId="5C259BA4" w:rsidR="00F128D6" w:rsidRDefault="00F128D6" w:rsidP="002817DB">
      <w:pPr>
        <w:rPr>
          <w:b/>
          <w:i/>
        </w:rPr>
      </w:pPr>
    </w:p>
    <w:p w14:paraId="29D0BA52" w14:textId="4788AA2A" w:rsidR="00F128D6" w:rsidRDefault="00F128D6" w:rsidP="002817DB">
      <w:pPr>
        <w:rPr>
          <w:b/>
          <w:i/>
        </w:rPr>
      </w:pPr>
    </w:p>
    <w:p w14:paraId="60F4E6F2" w14:textId="2E4CBC04" w:rsidR="00F128D6" w:rsidRDefault="00F128D6" w:rsidP="002817DB">
      <w:pPr>
        <w:rPr>
          <w:b/>
          <w:i/>
        </w:rPr>
      </w:pPr>
    </w:p>
    <w:p w14:paraId="50D5A0B9" w14:textId="2E83A6AF" w:rsidR="00F128D6" w:rsidRDefault="00F128D6" w:rsidP="002817DB">
      <w:pPr>
        <w:rPr>
          <w:b/>
          <w:i/>
        </w:rPr>
      </w:pPr>
    </w:p>
    <w:p w14:paraId="0B9E5A60" w14:textId="54FDBD56" w:rsidR="00F128D6" w:rsidRDefault="00F128D6" w:rsidP="002817DB">
      <w:pPr>
        <w:rPr>
          <w:b/>
          <w:i/>
        </w:rPr>
      </w:pPr>
    </w:p>
    <w:p w14:paraId="25556961" w14:textId="58B87F9C" w:rsidR="00F128D6" w:rsidRDefault="00F128D6" w:rsidP="002817DB">
      <w:pPr>
        <w:rPr>
          <w:b/>
          <w:i/>
        </w:rPr>
      </w:pPr>
    </w:p>
    <w:p w14:paraId="3904678D" w14:textId="79056AEE" w:rsidR="00F128D6" w:rsidRDefault="00F128D6" w:rsidP="002817DB">
      <w:pPr>
        <w:rPr>
          <w:b/>
          <w:i/>
        </w:rPr>
      </w:pPr>
    </w:p>
    <w:p w14:paraId="5FE41D14" w14:textId="4D3C6267" w:rsidR="00F128D6" w:rsidRDefault="00F128D6" w:rsidP="002817DB">
      <w:pPr>
        <w:rPr>
          <w:b/>
          <w:i/>
        </w:rPr>
      </w:pPr>
    </w:p>
    <w:p w14:paraId="2097F6F7" w14:textId="00EA2AA4" w:rsidR="00F128D6" w:rsidRDefault="00F128D6" w:rsidP="002817DB">
      <w:pPr>
        <w:rPr>
          <w:b/>
          <w:i/>
        </w:rPr>
      </w:pPr>
    </w:p>
    <w:p w14:paraId="32727EF1" w14:textId="6D7CA137" w:rsidR="00F128D6" w:rsidRDefault="00F128D6" w:rsidP="002817DB">
      <w:pPr>
        <w:rPr>
          <w:b/>
          <w:i/>
        </w:rPr>
      </w:pPr>
    </w:p>
    <w:p w14:paraId="6141B320" w14:textId="3081C9B0" w:rsidR="00F128D6" w:rsidRDefault="00F128D6" w:rsidP="002817DB">
      <w:pPr>
        <w:rPr>
          <w:b/>
          <w:i/>
        </w:rPr>
      </w:pPr>
    </w:p>
    <w:p w14:paraId="7E233076" w14:textId="270722AB" w:rsidR="00F128D6" w:rsidRDefault="00F128D6" w:rsidP="002817DB">
      <w:pPr>
        <w:rPr>
          <w:b/>
          <w:i/>
        </w:rPr>
      </w:pPr>
    </w:p>
    <w:p w14:paraId="57C9C114" w14:textId="7200F6A0" w:rsidR="00F128D6" w:rsidRDefault="00F128D6" w:rsidP="002817DB">
      <w:pPr>
        <w:rPr>
          <w:b/>
          <w:i/>
        </w:rPr>
      </w:pPr>
    </w:p>
    <w:p w14:paraId="2A025A94" w14:textId="37599C62" w:rsidR="00F128D6" w:rsidRDefault="00F128D6" w:rsidP="002817DB">
      <w:pPr>
        <w:rPr>
          <w:b/>
          <w:i/>
        </w:rPr>
      </w:pPr>
    </w:p>
    <w:p w14:paraId="03D1336C" w14:textId="0BAE6538" w:rsidR="00F128D6" w:rsidRDefault="00F128D6" w:rsidP="002817DB">
      <w:pPr>
        <w:rPr>
          <w:b/>
          <w:i/>
        </w:rPr>
      </w:pPr>
    </w:p>
    <w:p w14:paraId="3C6DC48D" w14:textId="5A1A1955" w:rsidR="00F128D6" w:rsidRDefault="00F128D6" w:rsidP="002817DB">
      <w:pPr>
        <w:rPr>
          <w:b/>
          <w:i/>
        </w:rPr>
      </w:pPr>
    </w:p>
    <w:p w14:paraId="364AAFFD" w14:textId="77777777" w:rsidR="00F128D6" w:rsidRDefault="00F128D6" w:rsidP="002817DB">
      <w:pPr>
        <w:rPr>
          <w:b/>
          <w:i/>
        </w:rPr>
      </w:pPr>
    </w:p>
    <w:p w14:paraId="64EE4356" w14:textId="192163DA" w:rsidR="00F319E6" w:rsidRDefault="00F319E6" w:rsidP="002817DB">
      <w:pPr>
        <w:jc w:val="right"/>
        <w:rPr>
          <w:b/>
          <w:i/>
        </w:rPr>
      </w:pPr>
      <w:r w:rsidRPr="00687D97">
        <w:rPr>
          <w:b/>
          <w:i/>
        </w:rPr>
        <w:lastRenderedPageBreak/>
        <w:t xml:space="preserve">Załącznik nr </w:t>
      </w:r>
      <w:r w:rsidR="002817DB">
        <w:rPr>
          <w:b/>
          <w:i/>
        </w:rPr>
        <w:t>1</w:t>
      </w:r>
      <w:r w:rsidRPr="00687D97">
        <w:rPr>
          <w:b/>
          <w:i/>
        </w:rPr>
        <w:t xml:space="preserve"> do SWZ</w:t>
      </w:r>
    </w:p>
    <w:p w14:paraId="10D14E03" w14:textId="77777777" w:rsidR="005318F2" w:rsidRPr="00687D97" w:rsidRDefault="005318F2" w:rsidP="00F62D41">
      <w:pPr>
        <w:jc w:val="right"/>
        <w:rPr>
          <w:b/>
          <w:i/>
        </w:rPr>
      </w:pPr>
    </w:p>
    <w:p w14:paraId="239A39D9" w14:textId="77777777" w:rsidR="00F319E6" w:rsidRPr="00687D97" w:rsidRDefault="00F319E6" w:rsidP="00F319E6">
      <w:pPr>
        <w:jc w:val="center"/>
        <w:rPr>
          <w:b/>
          <w:bCs/>
          <w:sz w:val="32"/>
          <w:szCs w:val="32"/>
        </w:rPr>
      </w:pPr>
      <w:r w:rsidRPr="00687D97">
        <w:rPr>
          <w:b/>
          <w:bCs/>
          <w:sz w:val="32"/>
          <w:szCs w:val="32"/>
        </w:rPr>
        <w:t>FORMULARZ  OFERTOWY</w:t>
      </w:r>
    </w:p>
    <w:p w14:paraId="6EA9FA1E" w14:textId="77777777" w:rsidR="00F319E6" w:rsidRPr="00687D97" w:rsidRDefault="00F319E6" w:rsidP="00F319E6">
      <w:pPr>
        <w:jc w:val="center"/>
        <w:rPr>
          <w:b/>
          <w:bCs/>
          <w:sz w:val="18"/>
          <w:szCs w:val="18"/>
        </w:rPr>
      </w:pPr>
      <w:r w:rsidRPr="00687D97">
        <w:rPr>
          <w:b/>
          <w:bCs/>
          <w:sz w:val="18"/>
          <w:szCs w:val="18"/>
        </w:rPr>
        <w:t>POSTĘPOWANIA O UDZIELENIE ZAMÓWIENIA PUBLICZNEGO W TRYBIE PODSTAWOWYM</w:t>
      </w:r>
    </w:p>
    <w:p w14:paraId="09ED4B43" w14:textId="77777777" w:rsidR="00F319E6" w:rsidRPr="00687D97" w:rsidRDefault="00F319E6" w:rsidP="00F319E6">
      <w:pPr>
        <w:jc w:val="center"/>
        <w:rPr>
          <w:b/>
          <w:bCs/>
        </w:rPr>
      </w:pPr>
      <w:r w:rsidRPr="00687D97">
        <w:rPr>
          <w:b/>
          <w:bCs/>
        </w:rPr>
        <w:t>Na podstawie art. 275 pkt 1 ustawy Pzp.</w:t>
      </w:r>
    </w:p>
    <w:p w14:paraId="6F6CEE47" w14:textId="77777777" w:rsidR="00F319E6" w:rsidRPr="00687D97" w:rsidRDefault="00F319E6" w:rsidP="00F319E6">
      <w:pPr>
        <w:jc w:val="center"/>
        <w:rPr>
          <w:b/>
          <w:bCs/>
        </w:rPr>
      </w:pPr>
    </w:p>
    <w:p w14:paraId="6CA01B2E" w14:textId="1BB8FD1A" w:rsidR="00F319E6" w:rsidRPr="005318F2" w:rsidRDefault="005318F2" w:rsidP="00F319E6">
      <w:pPr>
        <w:pStyle w:val="WW-Tekstpodstawowy2"/>
        <w:rPr>
          <w:b/>
          <w:i/>
          <w:szCs w:val="28"/>
        </w:rPr>
      </w:pPr>
      <w:r w:rsidRPr="005318F2">
        <w:rPr>
          <w:b/>
          <w:i/>
          <w:szCs w:val="28"/>
        </w:rPr>
        <w:t>Budowa Publicznego Przedszkola w miejscowości Ruda Maleniecka</w:t>
      </w:r>
    </w:p>
    <w:p w14:paraId="553FAC58" w14:textId="77777777" w:rsidR="00F319E6" w:rsidRPr="00687D97" w:rsidRDefault="00F319E6" w:rsidP="00F319E6">
      <w:pPr>
        <w:pStyle w:val="WW-Tekstpodstawowy2"/>
        <w:rPr>
          <w:b/>
          <w:szCs w:val="28"/>
        </w:rPr>
      </w:pPr>
    </w:p>
    <w:p w14:paraId="06C396E5" w14:textId="2E5945DD" w:rsidR="00F319E6" w:rsidRPr="00687D97" w:rsidRDefault="00F319E6" w:rsidP="005318F2">
      <w:pPr>
        <w:spacing w:after="120"/>
        <w:rPr>
          <w:b/>
        </w:rPr>
      </w:pPr>
      <w:r w:rsidRPr="00687D97">
        <w:rPr>
          <w:b/>
        </w:rPr>
        <w:t>Nr postępowania:  S.271.</w:t>
      </w:r>
      <w:r w:rsidR="005318F2">
        <w:rPr>
          <w:b/>
        </w:rPr>
        <w:t>2.</w:t>
      </w:r>
      <w:r w:rsidRPr="00687D97">
        <w:rPr>
          <w:b/>
        </w:rPr>
        <w:t>202</w:t>
      </w:r>
      <w:r w:rsidR="005318F2">
        <w:rPr>
          <w:b/>
        </w:rPr>
        <w:t>3</w:t>
      </w:r>
    </w:p>
    <w:p w14:paraId="18808A63" w14:textId="77777777" w:rsidR="00F319E6" w:rsidRPr="00687D97" w:rsidRDefault="00F319E6" w:rsidP="00F319E6">
      <w:pPr>
        <w:rPr>
          <w:b/>
        </w:rPr>
      </w:pPr>
      <w:r w:rsidRPr="00687D97">
        <w:rPr>
          <w:b/>
        </w:rPr>
        <w:t>Nr ogłoszenia w BZP …………………………....</w:t>
      </w:r>
    </w:p>
    <w:p w14:paraId="1649BE7A" w14:textId="77777777" w:rsidR="00F319E6" w:rsidRPr="00687D97" w:rsidRDefault="00F319E6" w:rsidP="00F319E6">
      <w:pPr>
        <w:rPr>
          <w:b/>
          <w:bCs/>
        </w:rPr>
      </w:pPr>
    </w:p>
    <w:p w14:paraId="416AA5D3" w14:textId="0BC79FF5" w:rsidR="00F319E6" w:rsidRPr="00687D97"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687D97">
        <w:rPr>
          <w:rFonts w:ascii="Times New Roman" w:hAnsi="Times New Roman" w:cs="Times New Roman"/>
          <w:color w:val="auto"/>
          <w:sz w:val="24"/>
          <w:szCs w:val="24"/>
          <w:u w:val="single"/>
        </w:rPr>
        <w:t>Dane dotyczące Wykonawcy</w:t>
      </w:r>
    </w:p>
    <w:p w14:paraId="33687050" w14:textId="7E842C6C" w:rsidR="00F319E6" w:rsidRPr="00687D97" w:rsidRDefault="00F319E6" w:rsidP="00F319E6">
      <w:pPr>
        <w:spacing w:after="120"/>
      </w:pPr>
      <w:r w:rsidRPr="00687D97">
        <w:t>Nazwa ..........................................................................................................................................</w:t>
      </w:r>
    </w:p>
    <w:p w14:paraId="48A96CAD" w14:textId="5BBEF16F" w:rsidR="00F319E6" w:rsidRPr="00687D97" w:rsidRDefault="00F319E6" w:rsidP="00F319E6">
      <w:pPr>
        <w:spacing w:after="120"/>
      </w:pPr>
      <w:r w:rsidRPr="00687D97">
        <w:t>Siedziba .......................................................................................................................................</w:t>
      </w:r>
    </w:p>
    <w:p w14:paraId="26BB0ADB" w14:textId="061BB0BB" w:rsidR="00F319E6" w:rsidRPr="00687D97" w:rsidRDefault="00F319E6" w:rsidP="00F319E6">
      <w:pPr>
        <w:spacing w:after="120"/>
      </w:pPr>
      <w:r w:rsidRPr="00687D97">
        <w:t>Nr telefonu/faks ..........................................................................................................................</w:t>
      </w:r>
    </w:p>
    <w:p w14:paraId="709C3D83" w14:textId="042EA048" w:rsidR="00F319E6" w:rsidRPr="00687D97" w:rsidRDefault="00F319E6" w:rsidP="00F319E6">
      <w:pPr>
        <w:spacing w:after="120"/>
      </w:pPr>
      <w:r w:rsidRPr="00687D97">
        <w:t>e-mail: ………………………………………………………………………………………</w:t>
      </w:r>
      <w:r w:rsidR="00F62D41" w:rsidRPr="00687D97">
        <w:t>…</w:t>
      </w:r>
    </w:p>
    <w:p w14:paraId="34F0AF25" w14:textId="6DA46307" w:rsidR="00F319E6" w:rsidRPr="00687D97" w:rsidRDefault="00F319E6" w:rsidP="00F319E6">
      <w:pPr>
        <w:spacing w:after="120"/>
      </w:pPr>
      <w:r w:rsidRPr="00687D97">
        <w:t>nr NIP (ewentualnie Pesel).........................................................................................................</w:t>
      </w:r>
    </w:p>
    <w:p w14:paraId="107BEF4B" w14:textId="4E16C137" w:rsidR="00F319E6" w:rsidRPr="00687D97" w:rsidRDefault="00F319E6" w:rsidP="00F319E6">
      <w:pPr>
        <w:spacing w:after="120"/>
      </w:pPr>
      <w:r w:rsidRPr="00687D97">
        <w:t>nr REGON ....................................................................................................................................</w:t>
      </w:r>
    </w:p>
    <w:p w14:paraId="7D97C358" w14:textId="311E10FE" w:rsidR="00F319E6" w:rsidRPr="00687D97" w:rsidRDefault="00F319E6" w:rsidP="00F62D41">
      <w:pPr>
        <w:spacing w:after="120" w:line="276" w:lineRule="auto"/>
      </w:pPr>
      <w:r w:rsidRPr="00687D97">
        <w:t>Osoba do kontaktu z Zamawiającym ………………………………………………………….</w:t>
      </w:r>
    </w:p>
    <w:p w14:paraId="7A23BCBF" w14:textId="77777777" w:rsidR="00F319E6" w:rsidRPr="00687D97" w:rsidRDefault="00F319E6" w:rsidP="00F319E6">
      <w:pPr>
        <w:pStyle w:val="Nagwek1"/>
        <w:keepLines w:val="0"/>
        <w:tabs>
          <w:tab w:val="num" w:pos="0"/>
        </w:tabs>
        <w:spacing w:before="0" w:after="120"/>
        <w:rPr>
          <w:rFonts w:ascii="Times New Roman" w:hAnsi="Times New Roman" w:cs="Times New Roman"/>
          <w:color w:val="auto"/>
          <w:sz w:val="24"/>
          <w:szCs w:val="24"/>
        </w:rPr>
      </w:pPr>
      <w:r w:rsidRPr="00687D97">
        <w:rPr>
          <w:rFonts w:ascii="Times New Roman" w:hAnsi="Times New Roman" w:cs="Times New Roman"/>
          <w:color w:val="auto"/>
          <w:sz w:val="24"/>
          <w:szCs w:val="24"/>
        </w:rPr>
        <w:t>Zobowiązania Wykonawcy:</w:t>
      </w:r>
    </w:p>
    <w:p w14:paraId="480CE512" w14:textId="576BD8FC" w:rsidR="00F319E6" w:rsidRPr="00687D97" w:rsidRDefault="00F319E6">
      <w:pPr>
        <w:pStyle w:val="Akapitzlist"/>
        <w:numPr>
          <w:ilvl w:val="0"/>
          <w:numId w:val="3"/>
        </w:numPr>
        <w:jc w:val="both"/>
      </w:pPr>
      <w:r w:rsidRPr="00687D97">
        <w:t>Zobowiązuję się wykonać przedmiot zamówienia określony w rozdziale V SWZ                               i załącznik</w:t>
      </w:r>
      <w:r w:rsidR="005318F2">
        <w:t>ach</w:t>
      </w:r>
      <w:r w:rsidRPr="00687D97">
        <w:t xml:space="preserve"> nr  </w:t>
      </w:r>
      <w:r w:rsidR="005318F2">
        <w:t>9, 10, 11</w:t>
      </w:r>
      <w:r w:rsidR="0021357D">
        <w:t>, 12</w:t>
      </w:r>
      <w:r w:rsidR="005318F2">
        <w:t xml:space="preserve"> </w:t>
      </w:r>
      <w:r w:rsidRPr="00687D97">
        <w:t xml:space="preserve">do SWZ oraz zgodnie z projektem umowy stanowiącym załącznik nr </w:t>
      </w:r>
      <w:r w:rsidR="005318F2">
        <w:t>8</w:t>
      </w:r>
      <w:r w:rsidRPr="00687D97">
        <w:t xml:space="preserve"> do SWZ.</w:t>
      </w:r>
    </w:p>
    <w:p w14:paraId="31BCBCC8" w14:textId="77777777" w:rsidR="00F319E6" w:rsidRPr="00687D97" w:rsidRDefault="00F319E6" w:rsidP="00F319E6">
      <w:pPr>
        <w:pStyle w:val="Akapitzlist"/>
        <w:jc w:val="both"/>
      </w:pPr>
    </w:p>
    <w:p w14:paraId="79018BE8" w14:textId="580F1C98" w:rsidR="00F319E6" w:rsidRPr="00687D97" w:rsidRDefault="00F319E6">
      <w:pPr>
        <w:pStyle w:val="Akapitzlist"/>
        <w:numPr>
          <w:ilvl w:val="0"/>
          <w:numId w:val="3"/>
        </w:numPr>
        <w:jc w:val="both"/>
      </w:pPr>
      <w:r w:rsidRPr="00687D97">
        <w:t>Oferowana przeze mnie cena za realizację przedmiotu zamówienia wynosi:</w:t>
      </w:r>
    </w:p>
    <w:p w14:paraId="01BEA7D5" w14:textId="77777777" w:rsidR="00F319E6" w:rsidRPr="005318F2" w:rsidRDefault="00F319E6" w:rsidP="005318F2">
      <w:pPr>
        <w:jc w:val="both"/>
        <w:rPr>
          <w:b/>
        </w:rPr>
      </w:pPr>
    </w:p>
    <w:p w14:paraId="50802301" w14:textId="77777777" w:rsidR="00F319E6" w:rsidRPr="005318F2" w:rsidRDefault="00F319E6" w:rsidP="00F319E6">
      <w:pPr>
        <w:pStyle w:val="Akapitzlist"/>
        <w:spacing w:after="120" w:line="276" w:lineRule="auto"/>
        <w:jc w:val="both"/>
        <w:rPr>
          <w:b/>
          <w:sz w:val="28"/>
          <w:szCs w:val="28"/>
        </w:rPr>
      </w:pPr>
      <w:r w:rsidRPr="005318F2">
        <w:rPr>
          <w:b/>
          <w:sz w:val="28"/>
          <w:szCs w:val="28"/>
        </w:rPr>
        <w:t>Cena netto …………………………………. zł.</w:t>
      </w:r>
    </w:p>
    <w:p w14:paraId="5ECBB073" w14:textId="77777777" w:rsidR="00F319E6" w:rsidRPr="005318F2" w:rsidRDefault="00F319E6" w:rsidP="00F319E6">
      <w:pPr>
        <w:pStyle w:val="Akapitzlist"/>
        <w:spacing w:after="120" w:line="276" w:lineRule="auto"/>
        <w:jc w:val="both"/>
        <w:rPr>
          <w:b/>
          <w:sz w:val="28"/>
          <w:szCs w:val="28"/>
        </w:rPr>
      </w:pPr>
      <w:r w:rsidRPr="005318F2">
        <w:rPr>
          <w:b/>
          <w:sz w:val="28"/>
          <w:szCs w:val="28"/>
        </w:rPr>
        <w:t>Podatek VAT ………% ………………………. zł.</w:t>
      </w:r>
    </w:p>
    <w:p w14:paraId="473D0731" w14:textId="0177B0FE" w:rsidR="00F319E6" w:rsidRPr="005318F2" w:rsidRDefault="00F319E6" w:rsidP="005318F2">
      <w:pPr>
        <w:pStyle w:val="Akapitzlist"/>
        <w:spacing w:line="276" w:lineRule="auto"/>
        <w:jc w:val="both"/>
        <w:rPr>
          <w:b/>
          <w:sz w:val="28"/>
          <w:szCs w:val="28"/>
        </w:rPr>
      </w:pPr>
      <w:r w:rsidRPr="005318F2">
        <w:rPr>
          <w:b/>
          <w:sz w:val="28"/>
          <w:szCs w:val="28"/>
        </w:rPr>
        <w:t>Cena brutto ………………………………… zł.</w:t>
      </w:r>
    </w:p>
    <w:p w14:paraId="67CDC475" w14:textId="77777777" w:rsidR="005318F2" w:rsidRPr="00687D97" w:rsidRDefault="005318F2" w:rsidP="005318F2">
      <w:pPr>
        <w:pStyle w:val="Akapitzlist"/>
        <w:spacing w:line="276" w:lineRule="auto"/>
        <w:jc w:val="both"/>
        <w:rPr>
          <w:b/>
        </w:rPr>
      </w:pPr>
    </w:p>
    <w:p w14:paraId="0B49AD5C" w14:textId="77777777" w:rsidR="00F319E6" w:rsidRPr="00687D97" w:rsidRDefault="00F319E6">
      <w:pPr>
        <w:pStyle w:val="Akapitzlist"/>
        <w:numPr>
          <w:ilvl w:val="0"/>
          <w:numId w:val="3"/>
        </w:numPr>
        <w:jc w:val="both"/>
      </w:pPr>
      <w:r w:rsidRPr="00687D97">
        <w:t>Udzielam gwarancji i rękojmi na wykonane zamówienie (zrównuje się obydwa okresy) na okres:</w:t>
      </w:r>
      <w:r w:rsidRPr="00687D97">
        <w:rPr>
          <w:b/>
          <w:sz w:val="28"/>
          <w:szCs w:val="28"/>
        </w:rPr>
        <w:t xml:space="preserve"> ………………… miesięcy</w:t>
      </w:r>
    </w:p>
    <w:p w14:paraId="248C4BA2" w14:textId="77777777" w:rsidR="00F319E6" w:rsidRPr="00687D97" w:rsidRDefault="00F319E6" w:rsidP="00F319E6">
      <w:pPr>
        <w:spacing w:after="240"/>
        <w:jc w:val="both"/>
        <w:rPr>
          <w:i/>
        </w:rPr>
      </w:pPr>
      <w:r w:rsidRPr="00687D97">
        <w:t xml:space="preserve">                    </w:t>
      </w:r>
      <w:r w:rsidRPr="00687D97">
        <w:rPr>
          <w:i/>
        </w:rPr>
        <w:t>(Określić ile miesięcy. Minimalny okres 36 miesięcy, maksymalny 60 miesięcy)</w:t>
      </w:r>
    </w:p>
    <w:p w14:paraId="353E5BF2" w14:textId="77777777" w:rsidR="00F319E6" w:rsidRPr="00687D97" w:rsidRDefault="00F319E6">
      <w:pPr>
        <w:pStyle w:val="Akapitzlist"/>
        <w:numPr>
          <w:ilvl w:val="0"/>
          <w:numId w:val="3"/>
        </w:numPr>
        <w:jc w:val="both"/>
      </w:pPr>
      <w:r w:rsidRPr="00687D97">
        <w:t xml:space="preserve">Zobowiązuję się wykonać zamówienie </w:t>
      </w:r>
      <w:r w:rsidRPr="00687D97">
        <w:rPr>
          <w:b/>
        </w:rPr>
        <w:t>w terminie</w:t>
      </w:r>
      <w:r w:rsidRPr="00687D97">
        <w:t xml:space="preserve"> wskazanym w SWZ.</w:t>
      </w:r>
    </w:p>
    <w:p w14:paraId="345A2171" w14:textId="77777777" w:rsidR="00F319E6" w:rsidRPr="00687D97" w:rsidRDefault="00F319E6">
      <w:pPr>
        <w:pStyle w:val="Akapitzlist"/>
        <w:numPr>
          <w:ilvl w:val="0"/>
          <w:numId w:val="3"/>
        </w:numPr>
        <w:spacing w:line="276" w:lineRule="auto"/>
        <w:jc w:val="both"/>
      </w:pPr>
      <w:r w:rsidRPr="00687D97">
        <w:t xml:space="preserve">Zgodnie z ustawą o podatku od towarów i usług, obowiązek odprowadzenia podatku powstaje po stronie </w:t>
      </w:r>
      <w:r w:rsidRPr="00687D97">
        <w:rPr>
          <w:b/>
        </w:rPr>
        <w:t>………………………….….. (</w:t>
      </w:r>
      <w:r w:rsidRPr="00687D97">
        <w:t xml:space="preserve">Wykonawcy/Zamawiającego – należy wypełnić). </w:t>
      </w:r>
    </w:p>
    <w:p w14:paraId="00C1AD51" w14:textId="6869DD38" w:rsidR="00F319E6" w:rsidRPr="00687D97" w:rsidRDefault="00F319E6" w:rsidP="00F319E6">
      <w:pPr>
        <w:pStyle w:val="Akapitzlist"/>
        <w:jc w:val="both"/>
        <w:rPr>
          <w:b/>
          <w:i/>
        </w:rPr>
      </w:pPr>
      <w:r w:rsidRPr="00687D97">
        <w:rPr>
          <w:b/>
          <w:i/>
          <w:u w:val="single"/>
        </w:rPr>
        <w:t>UWAGA:</w:t>
      </w:r>
      <w:r w:rsidRPr="00687D97">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w:t>
      </w:r>
      <w:r w:rsidRPr="00687D97">
        <w:rPr>
          <w:b/>
          <w:i/>
        </w:rPr>
        <w:lastRenderedPageBreak/>
        <w:t xml:space="preserve">lub usługi których dostawa lub świadczenie będą prowadziły do powstania obowiązku podatkowego, wskazania wartości towaru lub usługi objętego obowiązkiem podatkowym zamawiającego (wartość netto), wskazania stawki podatku od towarów </w:t>
      </w:r>
      <w:r w:rsidR="00F62D41" w:rsidRPr="00687D97">
        <w:rPr>
          <w:b/>
          <w:i/>
        </w:rPr>
        <w:t xml:space="preserve"> </w:t>
      </w:r>
      <w:r w:rsidRPr="00687D97">
        <w:rPr>
          <w:b/>
          <w:i/>
        </w:rPr>
        <w:t xml:space="preserve"> i usług, która zgodnie z wiedzą wykonawcy będzie miała zastosowanie. W tym celu Wykonawca może zmodyfikować wzór Formularza Ofertowego i na końcu podać wymagane dane.</w:t>
      </w:r>
    </w:p>
    <w:p w14:paraId="2122B7EC" w14:textId="77777777" w:rsidR="00F319E6" w:rsidRPr="00687D97" w:rsidRDefault="00F319E6">
      <w:pPr>
        <w:pStyle w:val="Akapitzlist"/>
        <w:numPr>
          <w:ilvl w:val="0"/>
          <w:numId w:val="3"/>
        </w:numPr>
        <w:jc w:val="both"/>
      </w:pPr>
      <w:r w:rsidRPr="00687D97">
        <w:t>Oświadczam, że zapoznaliśmy się z dokumentami przetargowymi i nie wnosimy żadnych zastrzeżeń.</w:t>
      </w:r>
    </w:p>
    <w:p w14:paraId="4BF694C1" w14:textId="77777777" w:rsidR="00F319E6" w:rsidRPr="00687D97" w:rsidRDefault="00F319E6">
      <w:pPr>
        <w:pStyle w:val="Akapitzlist"/>
        <w:numPr>
          <w:ilvl w:val="0"/>
          <w:numId w:val="3"/>
        </w:numPr>
        <w:jc w:val="both"/>
      </w:pPr>
      <w:r w:rsidRPr="00687D97">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687D97" w:rsidRDefault="00F319E6">
      <w:pPr>
        <w:pStyle w:val="Akapitzlist"/>
        <w:numPr>
          <w:ilvl w:val="0"/>
          <w:numId w:val="3"/>
        </w:numPr>
        <w:jc w:val="both"/>
      </w:pPr>
      <w:r w:rsidRPr="00687D97">
        <w:t>Oświadczam, że uzyskaliśmy od Zamawiającego wszystkie niezbędne informacje, dotyczące niniejszego zamówienia.</w:t>
      </w:r>
    </w:p>
    <w:p w14:paraId="474AE4EB" w14:textId="61B6D870" w:rsidR="00F319E6" w:rsidRPr="00687D97" w:rsidRDefault="00F319E6">
      <w:pPr>
        <w:pStyle w:val="Akapitzlist"/>
        <w:numPr>
          <w:ilvl w:val="0"/>
          <w:numId w:val="3"/>
        </w:numPr>
        <w:jc w:val="both"/>
      </w:pPr>
      <w:r w:rsidRPr="00687D97">
        <w:t xml:space="preserve">Oświadczam, że oferowany przez nas przedmiot zamówienia zgodny jest  </w:t>
      </w:r>
      <w:r w:rsidR="00F62D41" w:rsidRPr="00687D97">
        <w:t xml:space="preserve">                                    </w:t>
      </w:r>
      <w:r w:rsidRPr="00687D97">
        <w:t>z  wymaganiami i warunkami opisanymi przez Zamawiającego w SWZ.</w:t>
      </w:r>
    </w:p>
    <w:p w14:paraId="1F3CEE0E" w14:textId="76F890BF" w:rsidR="00F319E6" w:rsidRPr="00687D97" w:rsidRDefault="00F319E6">
      <w:pPr>
        <w:pStyle w:val="Akapitzlist"/>
        <w:numPr>
          <w:ilvl w:val="0"/>
          <w:numId w:val="3"/>
        </w:numPr>
        <w:jc w:val="both"/>
      </w:pPr>
      <w:r w:rsidRPr="00687D97">
        <w:t>Oświadczam, że przedmiot zamówienia zostanie wykon</w:t>
      </w:r>
      <w:r w:rsidR="00A04605">
        <w:t>any</w:t>
      </w:r>
      <w:r w:rsidRPr="00687D97">
        <w:t xml:space="preserve"> w sposób należyty, zgodnie z obowiązującymi przepisami prawa budowlanego, normami, warunkami technicznymi.</w:t>
      </w:r>
    </w:p>
    <w:p w14:paraId="7F854B06" w14:textId="77777777" w:rsidR="00F319E6" w:rsidRPr="00687D97" w:rsidRDefault="00F319E6">
      <w:pPr>
        <w:pStyle w:val="Akapitzlist"/>
        <w:numPr>
          <w:ilvl w:val="0"/>
          <w:numId w:val="3"/>
        </w:numPr>
        <w:jc w:val="both"/>
      </w:pPr>
      <w:r w:rsidRPr="00687D97">
        <w:t>Oświadczam, że jesteśmy związani niniejszą ofertą na okres wskazany w SWZ.</w:t>
      </w:r>
    </w:p>
    <w:p w14:paraId="379C315F" w14:textId="77777777" w:rsidR="00F319E6" w:rsidRPr="00687D97" w:rsidRDefault="00F319E6">
      <w:pPr>
        <w:pStyle w:val="Akapitzlist"/>
        <w:numPr>
          <w:ilvl w:val="0"/>
          <w:numId w:val="3"/>
        </w:numPr>
        <w:jc w:val="both"/>
      </w:pPr>
      <w:r w:rsidRPr="00687D97">
        <w:t>Oświadczam, że cena zadeklarowana przez nas zawiera wszystkie koszty wykonania zamówienia, które poniesie Zamawiający i nie ulegnie ona zmianie w okresie obowiązywania umowy.</w:t>
      </w:r>
    </w:p>
    <w:p w14:paraId="7E1EDDA7" w14:textId="77777777" w:rsidR="00F319E6" w:rsidRPr="00687D97" w:rsidRDefault="00F319E6">
      <w:pPr>
        <w:pStyle w:val="Akapitzlist"/>
        <w:numPr>
          <w:ilvl w:val="0"/>
          <w:numId w:val="3"/>
        </w:numPr>
        <w:jc w:val="both"/>
      </w:pPr>
      <w:r w:rsidRPr="00687D97">
        <w:t>W przypadku wyboru mojej oferty zobowiązuję się do podpisania umowy w terminie               i miejscu wskazanym przez Zamawiającego.</w:t>
      </w:r>
    </w:p>
    <w:p w14:paraId="4F2D10FF" w14:textId="192EB41C" w:rsidR="00F319E6" w:rsidRPr="005A2493" w:rsidRDefault="00F319E6">
      <w:pPr>
        <w:pStyle w:val="Akapitzlist"/>
        <w:numPr>
          <w:ilvl w:val="0"/>
          <w:numId w:val="3"/>
        </w:numPr>
        <w:jc w:val="both"/>
        <w:rPr>
          <w:b/>
        </w:rPr>
      </w:pPr>
      <w:r w:rsidRPr="00687D97">
        <w:rPr>
          <w:b/>
        </w:rPr>
        <w:t xml:space="preserve">Żadna z informacji zawartych w ofercie nie stanowi tajemnicy przedsiębiorstwa              </w:t>
      </w:r>
      <w:r w:rsidRPr="00687D97">
        <w:t>w rozumieniu przepisów o zwalczaniu nieuczciwej konkurencji</w:t>
      </w:r>
      <w:r w:rsidRPr="00687D97">
        <w:rPr>
          <w:b/>
        </w:rPr>
        <w:t xml:space="preserve"> / wskazane poniżej informacje zawarte w ofercie stanowią tajemnicę przedsiębiorstwa </w:t>
      </w:r>
      <w:r w:rsidRPr="00687D97">
        <w:t>w rozumieniu przepisów ustawy o zwalczaniu nieuczciwej konkurencji, w związku z niniejszym nie mogą być one udostępniane, w szczególności innym uczestnikom postępowania. ¹</w:t>
      </w:r>
    </w:p>
    <w:tbl>
      <w:tblPr>
        <w:tblW w:w="0" w:type="auto"/>
        <w:tblInd w:w="720" w:type="dxa"/>
        <w:tblLook w:val="04A0" w:firstRow="1" w:lastRow="0" w:firstColumn="1" w:lastColumn="0" w:noHBand="0" w:noVBand="1"/>
      </w:tblPr>
      <w:tblGrid>
        <w:gridCol w:w="636"/>
        <w:gridCol w:w="5076"/>
        <w:gridCol w:w="2640"/>
      </w:tblGrid>
      <w:tr w:rsidR="00687D97" w:rsidRPr="00687D97" w14:paraId="56804861" w14:textId="77777777" w:rsidTr="005558E7">
        <w:tc>
          <w:tcPr>
            <w:tcW w:w="664" w:type="dxa"/>
          </w:tcPr>
          <w:p w14:paraId="0EF1ECB2" w14:textId="77777777" w:rsidR="00F319E6" w:rsidRPr="00687D97" w:rsidRDefault="00F319E6" w:rsidP="005558E7">
            <w:pPr>
              <w:pStyle w:val="Akapitzlist"/>
              <w:spacing w:line="360" w:lineRule="auto"/>
              <w:ind w:left="0"/>
              <w:jc w:val="both"/>
              <w:rPr>
                <w:b/>
              </w:rPr>
            </w:pPr>
            <w:r w:rsidRPr="00687D97">
              <w:rPr>
                <w:b/>
              </w:rPr>
              <w:t>Lp.</w:t>
            </w:r>
          </w:p>
        </w:tc>
        <w:tc>
          <w:tcPr>
            <w:tcW w:w="4820" w:type="dxa"/>
          </w:tcPr>
          <w:p w14:paraId="72121060" w14:textId="77777777" w:rsidR="00F319E6" w:rsidRPr="00687D97" w:rsidRDefault="00F319E6" w:rsidP="005558E7">
            <w:pPr>
              <w:pStyle w:val="Akapitzlist"/>
              <w:spacing w:line="360" w:lineRule="auto"/>
              <w:ind w:left="0"/>
              <w:jc w:val="center"/>
              <w:rPr>
                <w:b/>
              </w:rPr>
            </w:pPr>
            <w:r w:rsidRPr="00687D97">
              <w:rPr>
                <w:b/>
              </w:rPr>
              <w:t>Oznaczenie rodzaju informacji</w:t>
            </w:r>
          </w:p>
        </w:tc>
        <w:tc>
          <w:tcPr>
            <w:tcW w:w="3366" w:type="dxa"/>
          </w:tcPr>
          <w:p w14:paraId="3A0B170E" w14:textId="77777777" w:rsidR="00F319E6" w:rsidRPr="00687D97" w:rsidRDefault="00F319E6" w:rsidP="005558E7">
            <w:pPr>
              <w:pStyle w:val="Akapitzlist"/>
              <w:ind w:left="0"/>
              <w:jc w:val="center"/>
              <w:rPr>
                <w:b/>
              </w:rPr>
            </w:pPr>
            <w:r w:rsidRPr="00687D97">
              <w:rPr>
                <w:b/>
              </w:rPr>
              <w:t>Strony w ofercie</w:t>
            </w:r>
          </w:p>
        </w:tc>
      </w:tr>
      <w:tr w:rsidR="00687D97" w:rsidRPr="00687D97" w14:paraId="601006E1" w14:textId="77777777" w:rsidTr="005558E7">
        <w:tc>
          <w:tcPr>
            <w:tcW w:w="664" w:type="dxa"/>
          </w:tcPr>
          <w:p w14:paraId="12659858" w14:textId="77777777" w:rsidR="00F319E6" w:rsidRPr="00687D97" w:rsidRDefault="00F319E6" w:rsidP="00F62D41">
            <w:pPr>
              <w:pStyle w:val="Akapitzlist"/>
              <w:ind w:left="0"/>
              <w:jc w:val="both"/>
              <w:rPr>
                <w:b/>
              </w:rPr>
            </w:pPr>
            <w:r w:rsidRPr="00687D97">
              <w:rPr>
                <w:b/>
              </w:rPr>
              <w:t>1.</w:t>
            </w:r>
          </w:p>
        </w:tc>
        <w:tc>
          <w:tcPr>
            <w:tcW w:w="4820" w:type="dxa"/>
          </w:tcPr>
          <w:p w14:paraId="5E92190C" w14:textId="77777777" w:rsidR="00F319E6" w:rsidRPr="00687D97" w:rsidRDefault="00F319E6" w:rsidP="00F62D41">
            <w:pPr>
              <w:pStyle w:val="Akapitzlist"/>
              <w:ind w:left="0"/>
              <w:jc w:val="both"/>
            </w:pPr>
            <w:r w:rsidRPr="00687D97">
              <w:t>…………………………………………………….</w:t>
            </w:r>
          </w:p>
        </w:tc>
        <w:tc>
          <w:tcPr>
            <w:tcW w:w="3366" w:type="dxa"/>
          </w:tcPr>
          <w:p w14:paraId="25D7BA3A" w14:textId="77777777" w:rsidR="00F319E6" w:rsidRPr="00687D97" w:rsidRDefault="00F319E6" w:rsidP="00F62D41">
            <w:pPr>
              <w:pStyle w:val="Akapitzlist"/>
              <w:ind w:left="0"/>
              <w:jc w:val="both"/>
            </w:pPr>
            <w:r w:rsidRPr="00687D97">
              <w:t xml:space="preserve">      od str.              do str. </w:t>
            </w:r>
          </w:p>
        </w:tc>
      </w:tr>
      <w:tr w:rsidR="00687D97" w:rsidRPr="00687D97" w14:paraId="5606516F" w14:textId="77777777" w:rsidTr="005558E7">
        <w:tc>
          <w:tcPr>
            <w:tcW w:w="664" w:type="dxa"/>
          </w:tcPr>
          <w:p w14:paraId="61E4CE56" w14:textId="77777777" w:rsidR="00F319E6" w:rsidRPr="00687D97" w:rsidRDefault="00F319E6" w:rsidP="00F62D41">
            <w:pPr>
              <w:pStyle w:val="Akapitzlist"/>
              <w:ind w:left="0"/>
              <w:jc w:val="both"/>
              <w:rPr>
                <w:b/>
              </w:rPr>
            </w:pPr>
            <w:r w:rsidRPr="00687D97">
              <w:rPr>
                <w:b/>
              </w:rPr>
              <w:t>2.</w:t>
            </w:r>
          </w:p>
        </w:tc>
        <w:tc>
          <w:tcPr>
            <w:tcW w:w="4820" w:type="dxa"/>
          </w:tcPr>
          <w:p w14:paraId="21CCA8F6" w14:textId="77777777" w:rsidR="00F319E6" w:rsidRPr="00687D97" w:rsidRDefault="00F319E6" w:rsidP="00F62D41">
            <w:pPr>
              <w:pStyle w:val="Akapitzlist"/>
              <w:ind w:left="0"/>
              <w:jc w:val="both"/>
            </w:pPr>
            <w:r w:rsidRPr="00687D97">
              <w:t>…………………………………………………….</w:t>
            </w:r>
          </w:p>
        </w:tc>
        <w:tc>
          <w:tcPr>
            <w:tcW w:w="3366" w:type="dxa"/>
          </w:tcPr>
          <w:p w14:paraId="437AB88A" w14:textId="77777777" w:rsidR="00F319E6" w:rsidRPr="00687D97" w:rsidRDefault="00F319E6" w:rsidP="00F62D41">
            <w:pPr>
              <w:pStyle w:val="Akapitzlist"/>
              <w:ind w:left="0"/>
              <w:jc w:val="both"/>
            </w:pPr>
            <w:r w:rsidRPr="00687D97">
              <w:t xml:space="preserve">       od str.              do str. </w:t>
            </w:r>
          </w:p>
        </w:tc>
      </w:tr>
      <w:tr w:rsidR="00687D97" w:rsidRPr="00687D97" w14:paraId="39E2A28C" w14:textId="77777777" w:rsidTr="005558E7">
        <w:tc>
          <w:tcPr>
            <w:tcW w:w="664" w:type="dxa"/>
          </w:tcPr>
          <w:p w14:paraId="4B6EFE38" w14:textId="77777777" w:rsidR="00F319E6" w:rsidRPr="00687D97" w:rsidRDefault="00F319E6" w:rsidP="005558E7">
            <w:pPr>
              <w:pStyle w:val="Akapitzlist"/>
              <w:spacing w:line="480" w:lineRule="auto"/>
              <w:ind w:left="0"/>
              <w:jc w:val="both"/>
              <w:rPr>
                <w:b/>
              </w:rPr>
            </w:pPr>
            <w:r w:rsidRPr="00687D97">
              <w:rPr>
                <w:b/>
              </w:rPr>
              <w:t>3.</w:t>
            </w:r>
          </w:p>
        </w:tc>
        <w:tc>
          <w:tcPr>
            <w:tcW w:w="4820" w:type="dxa"/>
          </w:tcPr>
          <w:p w14:paraId="7C1B7D96" w14:textId="77777777" w:rsidR="00F319E6" w:rsidRPr="00687D97" w:rsidRDefault="00F319E6" w:rsidP="005558E7">
            <w:pPr>
              <w:pStyle w:val="Akapitzlist"/>
              <w:spacing w:line="480" w:lineRule="auto"/>
              <w:ind w:left="0"/>
              <w:jc w:val="both"/>
            </w:pPr>
            <w:r w:rsidRPr="00687D97">
              <w:t>…………………………………………………….</w:t>
            </w:r>
          </w:p>
        </w:tc>
        <w:tc>
          <w:tcPr>
            <w:tcW w:w="3366" w:type="dxa"/>
          </w:tcPr>
          <w:p w14:paraId="45ADDC20" w14:textId="77777777" w:rsidR="00F319E6" w:rsidRPr="00687D97" w:rsidRDefault="00F319E6" w:rsidP="005558E7">
            <w:pPr>
              <w:pStyle w:val="Akapitzlist"/>
              <w:spacing w:after="360"/>
              <w:ind w:left="0"/>
              <w:jc w:val="both"/>
            </w:pPr>
            <w:r w:rsidRPr="00687D97">
              <w:t xml:space="preserve">       od str.              do str. </w:t>
            </w:r>
          </w:p>
        </w:tc>
      </w:tr>
    </w:tbl>
    <w:p w14:paraId="4682B66A" w14:textId="77777777" w:rsidR="00F319E6" w:rsidRPr="00687D97" w:rsidRDefault="00F319E6">
      <w:pPr>
        <w:pStyle w:val="Akapitzlist"/>
        <w:numPr>
          <w:ilvl w:val="0"/>
          <w:numId w:val="3"/>
        </w:numPr>
        <w:jc w:val="both"/>
        <w:rPr>
          <w:b/>
        </w:rPr>
      </w:pPr>
      <w:r w:rsidRPr="00687D97">
        <w:t xml:space="preserve">Składam niniejszą ofertę </w:t>
      </w:r>
      <w:r w:rsidRPr="00687D97">
        <w:rPr>
          <w:b/>
        </w:rPr>
        <w:t>………………………………………………………………..</w:t>
      </w:r>
    </w:p>
    <w:p w14:paraId="1F9CED62" w14:textId="77777777" w:rsidR="00F319E6" w:rsidRPr="00687D97" w:rsidRDefault="00F319E6" w:rsidP="00F319E6">
      <w:pPr>
        <w:pStyle w:val="Akapitzlist"/>
        <w:jc w:val="both"/>
        <w:rPr>
          <w:i/>
        </w:rPr>
      </w:pPr>
      <w:r w:rsidRPr="00687D97">
        <w:t>(</w:t>
      </w:r>
      <w:r w:rsidRPr="00687D97">
        <w:rPr>
          <w:i/>
        </w:rPr>
        <w:t xml:space="preserve">Wykonawca określa czy składa ofertę we własnym imieniu – </w:t>
      </w:r>
      <w:r w:rsidRPr="00687D97">
        <w:rPr>
          <w:b/>
          <w:i/>
        </w:rPr>
        <w:t>samodzielnie,</w:t>
      </w:r>
      <w:r w:rsidRPr="00687D97">
        <w:rPr>
          <w:i/>
        </w:rPr>
        <w:t xml:space="preserve"> czy też jako wykonawcy </w:t>
      </w:r>
      <w:r w:rsidRPr="00687D97">
        <w:rPr>
          <w:b/>
          <w:i/>
        </w:rPr>
        <w:t>wspólnie</w:t>
      </w:r>
      <w:r w:rsidRPr="00687D97">
        <w:rPr>
          <w:i/>
        </w:rPr>
        <w:t xml:space="preserve"> ubiegający się o udzielenie zamówienia).</w:t>
      </w:r>
    </w:p>
    <w:p w14:paraId="624B7927" w14:textId="77777777" w:rsidR="00F319E6" w:rsidRPr="00687D97" w:rsidRDefault="00F319E6" w:rsidP="00F319E6">
      <w:pPr>
        <w:pStyle w:val="Akapitzlist"/>
        <w:spacing w:after="120"/>
        <w:jc w:val="both"/>
        <w:rPr>
          <w:i/>
        </w:rPr>
      </w:pPr>
    </w:p>
    <w:p w14:paraId="0473C1FC" w14:textId="77777777" w:rsidR="00F319E6" w:rsidRPr="00687D97" w:rsidRDefault="00F319E6">
      <w:pPr>
        <w:pStyle w:val="Akapitzlist"/>
        <w:numPr>
          <w:ilvl w:val="0"/>
          <w:numId w:val="3"/>
        </w:numPr>
        <w:jc w:val="both"/>
      </w:pPr>
      <w:r w:rsidRPr="00687D97">
        <w:t>Oświadczam, że jestem:</w:t>
      </w:r>
    </w:p>
    <w:p w14:paraId="67E59AD7" w14:textId="77777777" w:rsidR="00F319E6" w:rsidRPr="00687D97" w:rsidRDefault="00F319E6" w:rsidP="00F319E6">
      <w:pPr>
        <w:pStyle w:val="Akapitzlist"/>
        <w:jc w:val="both"/>
      </w:pPr>
      <w:r w:rsidRPr="00687D97">
        <w:t>□  Mikroprzedsiębiorcą</w:t>
      </w:r>
    </w:p>
    <w:p w14:paraId="6E721015" w14:textId="77777777" w:rsidR="00F319E6" w:rsidRPr="00687D97" w:rsidRDefault="00F319E6" w:rsidP="00F319E6">
      <w:pPr>
        <w:pStyle w:val="Akapitzlist"/>
        <w:jc w:val="both"/>
      </w:pPr>
      <w:r w:rsidRPr="00687D97">
        <w:t>□  Małym Przedsiębiorcą</w:t>
      </w:r>
    </w:p>
    <w:p w14:paraId="28DFD7A3" w14:textId="77777777" w:rsidR="00F319E6" w:rsidRPr="00687D97" w:rsidRDefault="00F319E6" w:rsidP="00F319E6">
      <w:pPr>
        <w:pStyle w:val="Akapitzlist"/>
        <w:jc w:val="both"/>
      </w:pPr>
      <w:r w:rsidRPr="00687D97">
        <w:t>□  Średnim Przedsiębiorcą</w:t>
      </w:r>
    </w:p>
    <w:p w14:paraId="2E60522C" w14:textId="77777777" w:rsidR="00F319E6" w:rsidRPr="00687D97" w:rsidRDefault="00F319E6" w:rsidP="00F319E6">
      <w:pPr>
        <w:pStyle w:val="Akapitzlist"/>
        <w:jc w:val="both"/>
        <w:rPr>
          <w:i/>
        </w:rPr>
      </w:pPr>
      <w:r w:rsidRPr="00687D97">
        <w:t>□  Dużym Przedsiębiorcą</w:t>
      </w:r>
    </w:p>
    <w:p w14:paraId="403D202D" w14:textId="77777777" w:rsidR="00F319E6" w:rsidRPr="00687D97" w:rsidRDefault="00F319E6" w:rsidP="00F319E6">
      <w:pPr>
        <w:pStyle w:val="Akapitzlist"/>
        <w:jc w:val="both"/>
        <w:rPr>
          <w:i/>
        </w:rPr>
      </w:pPr>
      <w:r w:rsidRPr="00687D97">
        <w:rPr>
          <w:i/>
        </w:rPr>
        <w:t>(Wykonawca zakreśla właściwą odpowiedź).</w:t>
      </w:r>
    </w:p>
    <w:p w14:paraId="04082F0D" w14:textId="77777777" w:rsidR="00F319E6" w:rsidRPr="00687D97" w:rsidRDefault="00F319E6" w:rsidP="00F319E6">
      <w:pPr>
        <w:pStyle w:val="Akapitzlist"/>
        <w:jc w:val="both"/>
        <w:rPr>
          <w:i/>
        </w:rPr>
      </w:pPr>
    </w:p>
    <w:p w14:paraId="4901AAE3" w14:textId="77777777" w:rsidR="00F319E6" w:rsidRPr="00687D97" w:rsidRDefault="00F319E6">
      <w:pPr>
        <w:pStyle w:val="Akapitzlist"/>
        <w:numPr>
          <w:ilvl w:val="0"/>
          <w:numId w:val="3"/>
        </w:numPr>
        <w:jc w:val="both"/>
      </w:pPr>
      <w:r w:rsidRPr="00687D97">
        <w:rPr>
          <w:iCs/>
        </w:rPr>
        <w:t>Nie zamierzamy powierzać podwykonawcom żadnej części zamówienia/następujące części niniejszego zamówienia zamierzamy powierzyć podwykonawcom</w:t>
      </w:r>
      <w:r w:rsidRPr="00687D97">
        <w:rPr>
          <w:rStyle w:val="Odwoanieprzypisudolnego"/>
          <w:iCs/>
        </w:rPr>
        <w:footnoteReference w:id="1"/>
      </w:r>
      <w:r w:rsidRPr="00687D97">
        <w:rPr>
          <w:iCs/>
        </w:rPr>
        <w:t>:</w:t>
      </w:r>
    </w:p>
    <w:p w14:paraId="6005A3E6" w14:textId="77777777" w:rsidR="00F319E6" w:rsidRPr="00687D97" w:rsidRDefault="00F319E6" w:rsidP="00F319E6">
      <w:pPr>
        <w:pStyle w:val="Standard"/>
        <w:tabs>
          <w:tab w:val="left" w:pos="1215"/>
        </w:tabs>
        <w:suppressAutoHyphens/>
        <w:spacing w:after="120"/>
        <w:rPr>
          <w:i/>
          <w:iCs/>
          <w:sz w:val="24"/>
          <w:szCs w:val="24"/>
        </w:rPr>
      </w:pPr>
      <w:r w:rsidRPr="00687D97">
        <w:rPr>
          <w:i/>
          <w:iCs/>
          <w:sz w:val="24"/>
          <w:szCs w:val="24"/>
        </w:rPr>
        <w:lastRenderedPageBreak/>
        <w:t xml:space="preserve">(Należy wypełnić poniższe tabele  -  wówczas gdy Wykonawcę dotyczą te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687D97" w:rsidRPr="00687D97" w14:paraId="23092E46" w14:textId="77777777" w:rsidTr="005558E7">
        <w:tc>
          <w:tcPr>
            <w:tcW w:w="541" w:type="dxa"/>
          </w:tcPr>
          <w:p w14:paraId="536D9BCD"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4829" w:type="dxa"/>
          </w:tcPr>
          <w:p w14:paraId="2EFEDADF" w14:textId="77777777" w:rsidR="00F319E6" w:rsidRPr="00687D97" w:rsidRDefault="00F319E6" w:rsidP="005558E7">
            <w:pPr>
              <w:pStyle w:val="Standard"/>
              <w:tabs>
                <w:tab w:val="left" w:pos="1215"/>
              </w:tabs>
              <w:suppressAutoHyphens/>
              <w:rPr>
                <w:b/>
                <w:bCs/>
                <w:szCs w:val="24"/>
              </w:rPr>
            </w:pPr>
            <w:r w:rsidRPr="00687D97">
              <w:rPr>
                <w:b/>
                <w:bCs/>
                <w:szCs w:val="24"/>
              </w:rPr>
              <w:t xml:space="preserve">Nazwa części zamówienia, </w:t>
            </w:r>
          </w:p>
          <w:p w14:paraId="021F56DC" w14:textId="77777777" w:rsidR="00F319E6" w:rsidRPr="00687D97" w:rsidRDefault="00F319E6" w:rsidP="005558E7">
            <w:pPr>
              <w:pStyle w:val="Standard"/>
              <w:tabs>
                <w:tab w:val="left" w:pos="1215"/>
              </w:tabs>
              <w:suppressAutoHyphens/>
              <w:rPr>
                <w:b/>
                <w:bCs/>
                <w:szCs w:val="24"/>
              </w:rPr>
            </w:pPr>
            <w:r w:rsidRPr="00687D97">
              <w:rPr>
                <w:b/>
                <w:bCs/>
                <w:szCs w:val="24"/>
              </w:rPr>
              <w:t xml:space="preserve">które Wykonawca zamierza powierzyć </w:t>
            </w:r>
          </w:p>
          <w:p w14:paraId="0753F218" w14:textId="77777777" w:rsidR="00F319E6" w:rsidRPr="00687D97" w:rsidRDefault="00F319E6" w:rsidP="005558E7">
            <w:pPr>
              <w:pStyle w:val="Standard"/>
              <w:tabs>
                <w:tab w:val="left" w:pos="1215"/>
              </w:tabs>
              <w:suppressAutoHyphens/>
              <w:spacing w:after="240"/>
              <w:rPr>
                <w:b/>
                <w:bCs/>
                <w:szCs w:val="24"/>
              </w:rPr>
            </w:pPr>
            <w:r w:rsidRPr="00687D97">
              <w:rPr>
                <w:b/>
                <w:bCs/>
                <w:szCs w:val="24"/>
              </w:rPr>
              <w:t>do wykonania Podwykonawcom (zakres robót)</w:t>
            </w:r>
          </w:p>
        </w:tc>
        <w:tc>
          <w:tcPr>
            <w:tcW w:w="3918" w:type="dxa"/>
          </w:tcPr>
          <w:p w14:paraId="3A7B30BA" w14:textId="77777777" w:rsidR="00F319E6" w:rsidRPr="00687D97" w:rsidRDefault="00F319E6" w:rsidP="005558E7">
            <w:pPr>
              <w:pStyle w:val="Standard"/>
              <w:tabs>
                <w:tab w:val="left" w:pos="1215"/>
              </w:tabs>
              <w:suppressAutoHyphens/>
              <w:rPr>
                <w:b/>
                <w:bCs/>
                <w:szCs w:val="24"/>
              </w:rPr>
            </w:pPr>
            <w:r w:rsidRPr="00687D97">
              <w:rPr>
                <w:b/>
                <w:bCs/>
                <w:szCs w:val="24"/>
              </w:rPr>
              <w:t>Nazwa firmy Podwykonawcy, siedziba</w:t>
            </w:r>
          </w:p>
        </w:tc>
      </w:tr>
      <w:tr w:rsidR="00687D97" w:rsidRPr="00687D97" w14:paraId="6C0C58A8" w14:textId="77777777" w:rsidTr="005558E7">
        <w:tc>
          <w:tcPr>
            <w:tcW w:w="541" w:type="dxa"/>
          </w:tcPr>
          <w:p w14:paraId="3240EE66" w14:textId="77777777" w:rsidR="00F319E6" w:rsidRPr="00687D97" w:rsidRDefault="00F319E6" w:rsidP="005558E7">
            <w:pPr>
              <w:pStyle w:val="Standard"/>
              <w:tabs>
                <w:tab w:val="left" w:pos="1215"/>
              </w:tabs>
              <w:suppressAutoHyphens/>
              <w:jc w:val="center"/>
              <w:rPr>
                <w:i/>
                <w:iCs/>
                <w:szCs w:val="24"/>
              </w:rPr>
            </w:pPr>
          </w:p>
        </w:tc>
        <w:tc>
          <w:tcPr>
            <w:tcW w:w="4829" w:type="dxa"/>
          </w:tcPr>
          <w:p w14:paraId="00069706" w14:textId="77777777" w:rsidR="00F319E6" w:rsidRPr="00687D97" w:rsidRDefault="00F319E6" w:rsidP="005558E7">
            <w:pPr>
              <w:pStyle w:val="Standard"/>
              <w:tabs>
                <w:tab w:val="left" w:pos="1215"/>
              </w:tabs>
              <w:suppressAutoHyphens/>
              <w:jc w:val="center"/>
              <w:rPr>
                <w:i/>
                <w:iCs/>
                <w:szCs w:val="24"/>
              </w:rPr>
            </w:pPr>
          </w:p>
          <w:p w14:paraId="17DC7E19" w14:textId="77777777" w:rsidR="00F319E6" w:rsidRPr="00687D97" w:rsidRDefault="00F319E6" w:rsidP="005558E7">
            <w:pPr>
              <w:pStyle w:val="Standard"/>
              <w:tabs>
                <w:tab w:val="left" w:pos="1215"/>
              </w:tabs>
              <w:suppressAutoHyphens/>
              <w:jc w:val="center"/>
              <w:rPr>
                <w:i/>
                <w:iCs/>
                <w:szCs w:val="24"/>
              </w:rPr>
            </w:pPr>
          </w:p>
        </w:tc>
        <w:tc>
          <w:tcPr>
            <w:tcW w:w="3918" w:type="dxa"/>
          </w:tcPr>
          <w:p w14:paraId="00DE526A" w14:textId="77777777" w:rsidR="00F319E6" w:rsidRPr="00687D97" w:rsidRDefault="00F319E6" w:rsidP="005558E7">
            <w:pPr>
              <w:pStyle w:val="Standard"/>
              <w:tabs>
                <w:tab w:val="left" w:pos="1215"/>
              </w:tabs>
              <w:suppressAutoHyphens/>
              <w:jc w:val="center"/>
              <w:rPr>
                <w:i/>
                <w:iCs/>
                <w:szCs w:val="24"/>
              </w:rPr>
            </w:pPr>
          </w:p>
        </w:tc>
      </w:tr>
      <w:tr w:rsidR="00687D97" w:rsidRPr="00687D97" w14:paraId="2A9F0060" w14:textId="77777777" w:rsidTr="005558E7">
        <w:tc>
          <w:tcPr>
            <w:tcW w:w="541" w:type="dxa"/>
          </w:tcPr>
          <w:p w14:paraId="30B21CDD" w14:textId="77777777" w:rsidR="00F319E6" w:rsidRPr="00687D97" w:rsidRDefault="00F319E6" w:rsidP="005558E7">
            <w:pPr>
              <w:pStyle w:val="Standard"/>
              <w:tabs>
                <w:tab w:val="left" w:pos="1215"/>
              </w:tabs>
              <w:suppressAutoHyphens/>
              <w:jc w:val="both"/>
              <w:rPr>
                <w:szCs w:val="24"/>
              </w:rPr>
            </w:pPr>
          </w:p>
          <w:p w14:paraId="3C0A1271" w14:textId="77777777" w:rsidR="00F319E6" w:rsidRPr="00687D97" w:rsidRDefault="00F319E6" w:rsidP="005558E7">
            <w:pPr>
              <w:pStyle w:val="Standard"/>
              <w:tabs>
                <w:tab w:val="left" w:pos="1215"/>
              </w:tabs>
              <w:suppressAutoHyphens/>
              <w:jc w:val="both"/>
              <w:rPr>
                <w:szCs w:val="24"/>
              </w:rPr>
            </w:pPr>
          </w:p>
        </w:tc>
        <w:tc>
          <w:tcPr>
            <w:tcW w:w="4829" w:type="dxa"/>
          </w:tcPr>
          <w:p w14:paraId="69724FD1" w14:textId="77777777" w:rsidR="00F319E6" w:rsidRPr="00687D97" w:rsidRDefault="00F319E6" w:rsidP="005558E7">
            <w:pPr>
              <w:pStyle w:val="Standard"/>
              <w:tabs>
                <w:tab w:val="left" w:pos="1215"/>
              </w:tabs>
              <w:suppressAutoHyphens/>
              <w:jc w:val="both"/>
              <w:rPr>
                <w:szCs w:val="24"/>
              </w:rPr>
            </w:pPr>
          </w:p>
        </w:tc>
        <w:tc>
          <w:tcPr>
            <w:tcW w:w="3918" w:type="dxa"/>
          </w:tcPr>
          <w:p w14:paraId="616CEBCD" w14:textId="77777777" w:rsidR="00F319E6" w:rsidRPr="00687D97" w:rsidRDefault="00F319E6" w:rsidP="005558E7">
            <w:pPr>
              <w:pStyle w:val="Standard"/>
              <w:tabs>
                <w:tab w:val="left" w:pos="1215"/>
              </w:tabs>
              <w:suppressAutoHyphens/>
              <w:jc w:val="both"/>
              <w:rPr>
                <w:szCs w:val="24"/>
              </w:rPr>
            </w:pPr>
          </w:p>
        </w:tc>
      </w:tr>
      <w:tr w:rsidR="00F319E6" w:rsidRPr="00687D97" w14:paraId="3862A443" w14:textId="77777777" w:rsidTr="005558E7">
        <w:tc>
          <w:tcPr>
            <w:tcW w:w="541" w:type="dxa"/>
          </w:tcPr>
          <w:p w14:paraId="30DE21BE" w14:textId="77777777" w:rsidR="00F319E6" w:rsidRPr="00687D97" w:rsidRDefault="00F319E6" w:rsidP="005558E7">
            <w:pPr>
              <w:pStyle w:val="Standard"/>
              <w:tabs>
                <w:tab w:val="left" w:pos="1215"/>
              </w:tabs>
              <w:suppressAutoHyphens/>
              <w:jc w:val="both"/>
              <w:rPr>
                <w:szCs w:val="24"/>
              </w:rPr>
            </w:pPr>
          </w:p>
          <w:p w14:paraId="54C138B5" w14:textId="77777777" w:rsidR="00F319E6" w:rsidRPr="00687D97" w:rsidRDefault="00F319E6" w:rsidP="005558E7">
            <w:pPr>
              <w:pStyle w:val="Standard"/>
              <w:tabs>
                <w:tab w:val="left" w:pos="1215"/>
              </w:tabs>
              <w:suppressAutoHyphens/>
              <w:jc w:val="both"/>
              <w:rPr>
                <w:szCs w:val="24"/>
              </w:rPr>
            </w:pPr>
          </w:p>
        </w:tc>
        <w:tc>
          <w:tcPr>
            <w:tcW w:w="4829" w:type="dxa"/>
          </w:tcPr>
          <w:p w14:paraId="13A96AEC" w14:textId="77777777" w:rsidR="00F319E6" w:rsidRPr="00687D97" w:rsidRDefault="00F319E6" w:rsidP="005558E7">
            <w:pPr>
              <w:pStyle w:val="Standard"/>
              <w:tabs>
                <w:tab w:val="left" w:pos="1215"/>
              </w:tabs>
              <w:suppressAutoHyphens/>
              <w:jc w:val="both"/>
              <w:rPr>
                <w:szCs w:val="24"/>
              </w:rPr>
            </w:pPr>
          </w:p>
        </w:tc>
        <w:tc>
          <w:tcPr>
            <w:tcW w:w="3918" w:type="dxa"/>
          </w:tcPr>
          <w:p w14:paraId="65779A2D" w14:textId="77777777" w:rsidR="00F319E6" w:rsidRPr="00687D97" w:rsidRDefault="00F319E6" w:rsidP="005558E7">
            <w:pPr>
              <w:pStyle w:val="Standard"/>
              <w:tabs>
                <w:tab w:val="left" w:pos="1215"/>
              </w:tabs>
              <w:suppressAutoHyphens/>
              <w:jc w:val="both"/>
              <w:rPr>
                <w:szCs w:val="24"/>
              </w:rPr>
            </w:pPr>
          </w:p>
        </w:tc>
      </w:tr>
    </w:tbl>
    <w:p w14:paraId="3B44781B" w14:textId="77777777" w:rsidR="00F319E6" w:rsidRPr="00687D97" w:rsidRDefault="00F319E6" w:rsidP="00F319E6">
      <w:pPr>
        <w:pStyle w:val="Standard"/>
        <w:tabs>
          <w:tab w:val="left" w:pos="1215"/>
        </w:tabs>
        <w:suppressAutoHyphens/>
        <w:jc w:val="both"/>
        <w:rPr>
          <w:szCs w:val="24"/>
        </w:rPr>
      </w:pPr>
    </w:p>
    <w:p w14:paraId="4CC06E83" w14:textId="77777777" w:rsidR="00F319E6" w:rsidRPr="00687D97" w:rsidRDefault="00F319E6">
      <w:pPr>
        <w:pStyle w:val="Standard"/>
        <w:numPr>
          <w:ilvl w:val="0"/>
          <w:numId w:val="3"/>
        </w:numPr>
        <w:tabs>
          <w:tab w:val="left" w:pos="1215"/>
        </w:tabs>
        <w:suppressAutoHyphens/>
        <w:jc w:val="both"/>
        <w:rPr>
          <w:szCs w:val="24"/>
        </w:rPr>
      </w:pPr>
      <w:r w:rsidRPr="00687D97">
        <w:rPr>
          <w:szCs w:val="24"/>
        </w:rPr>
        <w:t>Oświadczam, że powołuję się na zasoby niżej wymienionych podmiotów:/</w:t>
      </w:r>
    </w:p>
    <w:p w14:paraId="0D5C751B" w14:textId="77777777" w:rsidR="00F319E6" w:rsidRPr="00687D97" w:rsidRDefault="00F319E6" w:rsidP="00F319E6">
      <w:pPr>
        <w:pStyle w:val="Standard"/>
        <w:tabs>
          <w:tab w:val="left" w:pos="1215"/>
        </w:tabs>
        <w:suppressAutoHyphens/>
        <w:spacing w:after="120"/>
        <w:ind w:left="720"/>
        <w:jc w:val="both"/>
        <w:rPr>
          <w:szCs w:val="24"/>
        </w:rPr>
      </w:pPr>
      <w:r w:rsidRPr="00687D97">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687D97" w:rsidRPr="00687D97" w14:paraId="33F964A9" w14:textId="77777777" w:rsidTr="005558E7">
        <w:tc>
          <w:tcPr>
            <w:tcW w:w="970" w:type="dxa"/>
          </w:tcPr>
          <w:p w14:paraId="2F05344C"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8352" w:type="dxa"/>
          </w:tcPr>
          <w:p w14:paraId="75B416E1" w14:textId="77777777" w:rsidR="00F319E6" w:rsidRPr="00687D97" w:rsidRDefault="00F319E6" w:rsidP="005558E7">
            <w:pPr>
              <w:pStyle w:val="Standard"/>
              <w:tabs>
                <w:tab w:val="left" w:pos="1215"/>
              </w:tabs>
              <w:suppressAutoHyphens/>
              <w:jc w:val="center"/>
              <w:rPr>
                <w:b/>
                <w:szCs w:val="24"/>
              </w:rPr>
            </w:pPr>
            <w:r w:rsidRPr="00687D97">
              <w:rPr>
                <w:b/>
                <w:szCs w:val="24"/>
              </w:rPr>
              <w:t xml:space="preserve">Nazwy (firm) podwykonawców, na których zasoby wykonawca powołuje się na              w celu wykazania spełniania warunków udziału w postępowaniu, o których mowa </w:t>
            </w:r>
          </w:p>
          <w:p w14:paraId="18DEBCB0" w14:textId="77777777" w:rsidR="00F319E6" w:rsidRPr="00687D97" w:rsidRDefault="00F319E6" w:rsidP="005558E7">
            <w:pPr>
              <w:pStyle w:val="Standard"/>
              <w:tabs>
                <w:tab w:val="left" w:pos="1215"/>
              </w:tabs>
              <w:suppressAutoHyphens/>
              <w:spacing w:after="240"/>
              <w:jc w:val="center"/>
              <w:rPr>
                <w:b/>
                <w:bCs/>
                <w:szCs w:val="24"/>
              </w:rPr>
            </w:pPr>
            <w:r w:rsidRPr="00687D97">
              <w:rPr>
                <w:b/>
                <w:szCs w:val="24"/>
              </w:rPr>
              <w:t>w art. 22 a ustawy Prawo zamówień publicznych</w:t>
            </w:r>
          </w:p>
        </w:tc>
      </w:tr>
      <w:tr w:rsidR="00687D97" w:rsidRPr="00687D97" w14:paraId="4689C991" w14:textId="77777777" w:rsidTr="005558E7">
        <w:tc>
          <w:tcPr>
            <w:tcW w:w="970" w:type="dxa"/>
          </w:tcPr>
          <w:p w14:paraId="01976E22" w14:textId="77777777" w:rsidR="00F319E6" w:rsidRPr="00687D97" w:rsidRDefault="00F319E6" w:rsidP="005558E7">
            <w:pPr>
              <w:pStyle w:val="Standard"/>
              <w:tabs>
                <w:tab w:val="left" w:pos="1215"/>
              </w:tabs>
              <w:suppressAutoHyphens/>
              <w:jc w:val="center"/>
              <w:rPr>
                <w:i/>
                <w:iCs/>
                <w:szCs w:val="24"/>
              </w:rPr>
            </w:pPr>
          </w:p>
        </w:tc>
        <w:tc>
          <w:tcPr>
            <w:tcW w:w="8352" w:type="dxa"/>
          </w:tcPr>
          <w:p w14:paraId="2968AD73" w14:textId="77777777" w:rsidR="00F319E6" w:rsidRPr="00687D97" w:rsidRDefault="00F319E6" w:rsidP="005558E7">
            <w:pPr>
              <w:pStyle w:val="Standard"/>
              <w:tabs>
                <w:tab w:val="left" w:pos="1215"/>
              </w:tabs>
              <w:suppressAutoHyphens/>
              <w:jc w:val="center"/>
              <w:rPr>
                <w:i/>
                <w:iCs/>
                <w:szCs w:val="24"/>
              </w:rPr>
            </w:pPr>
          </w:p>
          <w:p w14:paraId="2FD2D6DE" w14:textId="77777777" w:rsidR="00F319E6" w:rsidRPr="00687D97" w:rsidRDefault="00F319E6" w:rsidP="005558E7">
            <w:pPr>
              <w:pStyle w:val="Standard"/>
              <w:tabs>
                <w:tab w:val="left" w:pos="1215"/>
              </w:tabs>
              <w:suppressAutoHyphens/>
              <w:jc w:val="center"/>
              <w:rPr>
                <w:i/>
                <w:iCs/>
                <w:szCs w:val="24"/>
              </w:rPr>
            </w:pPr>
          </w:p>
        </w:tc>
      </w:tr>
      <w:tr w:rsidR="00687D97" w:rsidRPr="00687D97" w14:paraId="73EFFA21" w14:textId="77777777" w:rsidTr="005558E7">
        <w:tc>
          <w:tcPr>
            <w:tcW w:w="970" w:type="dxa"/>
          </w:tcPr>
          <w:p w14:paraId="2F06A9BD" w14:textId="77777777" w:rsidR="00F319E6" w:rsidRPr="00687D97" w:rsidRDefault="00F319E6" w:rsidP="005558E7">
            <w:pPr>
              <w:pStyle w:val="Standard"/>
              <w:tabs>
                <w:tab w:val="left" w:pos="1215"/>
              </w:tabs>
              <w:suppressAutoHyphens/>
              <w:jc w:val="both"/>
              <w:rPr>
                <w:szCs w:val="24"/>
              </w:rPr>
            </w:pPr>
          </w:p>
          <w:p w14:paraId="2DAA8297" w14:textId="77777777" w:rsidR="00F319E6" w:rsidRPr="00687D97" w:rsidRDefault="00F319E6" w:rsidP="005558E7">
            <w:pPr>
              <w:pStyle w:val="Standard"/>
              <w:tabs>
                <w:tab w:val="left" w:pos="1215"/>
              </w:tabs>
              <w:suppressAutoHyphens/>
              <w:jc w:val="both"/>
              <w:rPr>
                <w:szCs w:val="24"/>
              </w:rPr>
            </w:pPr>
          </w:p>
        </w:tc>
        <w:tc>
          <w:tcPr>
            <w:tcW w:w="8352" w:type="dxa"/>
          </w:tcPr>
          <w:p w14:paraId="0160A6E9" w14:textId="77777777" w:rsidR="00F319E6" w:rsidRPr="00687D97" w:rsidRDefault="00F319E6" w:rsidP="005558E7">
            <w:pPr>
              <w:pStyle w:val="Standard"/>
              <w:tabs>
                <w:tab w:val="left" w:pos="1215"/>
              </w:tabs>
              <w:suppressAutoHyphens/>
              <w:jc w:val="both"/>
              <w:rPr>
                <w:szCs w:val="24"/>
              </w:rPr>
            </w:pPr>
          </w:p>
        </w:tc>
      </w:tr>
      <w:tr w:rsidR="00F319E6" w:rsidRPr="00687D97"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687D97"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687D97" w:rsidRDefault="00F319E6" w:rsidP="005558E7">
            <w:pPr>
              <w:pStyle w:val="Standard"/>
              <w:tabs>
                <w:tab w:val="left" w:pos="1215"/>
              </w:tabs>
              <w:suppressAutoHyphens/>
              <w:jc w:val="both"/>
              <w:rPr>
                <w:szCs w:val="24"/>
              </w:rPr>
            </w:pPr>
          </w:p>
        </w:tc>
      </w:tr>
    </w:tbl>
    <w:p w14:paraId="66B3FC0F" w14:textId="77777777" w:rsidR="00F319E6" w:rsidRPr="00687D97" w:rsidRDefault="00F319E6" w:rsidP="00F319E6">
      <w:pPr>
        <w:rPr>
          <w:b/>
        </w:rPr>
      </w:pPr>
    </w:p>
    <w:p w14:paraId="21D9C0A4" w14:textId="77777777" w:rsidR="00F319E6" w:rsidRPr="00687D97" w:rsidRDefault="00F319E6" w:rsidP="00F319E6">
      <w:pPr>
        <w:spacing w:after="120"/>
      </w:pPr>
      <w:r w:rsidRPr="00687D97">
        <w:rPr>
          <w:b/>
        </w:rPr>
        <w:t xml:space="preserve">17. Pełnomocnik w przypadku składania oferty wspólnej </w:t>
      </w:r>
      <w:r w:rsidRPr="00687D97">
        <w:t>(wypełnić poniżej jeśli dotyczy):</w:t>
      </w:r>
    </w:p>
    <w:p w14:paraId="39C00A5A" w14:textId="77777777" w:rsidR="00F319E6" w:rsidRPr="00687D97" w:rsidRDefault="00F319E6" w:rsidP="00643CAB">
      <w:pPr>
        <w:spacing w:line="360" w:lineRule="auto"/>
      </w:pPr>
      <w:r w:rsidRPr="00687D97">
        <w:t>Nazwisko i Imię …………………………………………………………………………….</w:t>
      </w:r>
    </w:p>
    <w:p w14:paraId="1759F012" w14:textId="77777777" w:rsidR="00F319E6" w:rsidRPr="00687D97" w:rsidRDefault="00F319E6" w:rsidP="00F319E6">
      <w:pPr>
        <w:spacing w:line="360" w:lineRule="auto"/>
      </w:pPr>
      <w:r w:rsidRPr="00687D97">
        <w:t>Stanowisko ………………………………………………………………………………….</w:t>
      </w:r>
    </w:p>
    <w:p w14:paraId="2534A377" w14:textId="6F6FCA0B" w:rsidR="00F62D41" w:rsidRPr="00687D97" w:rsidRDefault="00F319E6" w:rsidP="00F319E6">
      <w:r w:rsidRPr="00687D97">
        <w:t>Telefon ………………………..……………. Fax ………………………………….……</w:t>
      </w:r>
    </w:p>
    <w:p w14:paraId="10194F39" w14:textId="77777777" w:rsidR="00643CAB" w:rsidRPr="00687D97" w:rsidRDefault="00643CAB" w:rsidP="00F319E6"/>
    <w:p w14:paraId="061817CD" w14:textId="2F594E30" w:rsidR="00F319E6" w:rsidRPr="00687D97" w:rsidRDefault="00F319E6" w:rsidP="00F319E6">
      <w:r w:rsidRPr="00687D97">
        <w:t xml:space="preserve">Zakres: </w:t>
      </w:r>
    </w:p>
    <w:p w14:paraId="6555B75D" w14:textId="77777777" w:rsidR="00F319E6" w:rsidRPr="00687D97" w:rsidRDefault="00F319E6" w:rsidP="00F319E6">
      <w:r w:rsidRPr="00687D97">
        <w:t>- do reprezentowanie w postępowaniu,</w:t>
      </w:r>
    </w:p>
    <w:p w14:paraId="246844DA" w14:textId="77777777" w:rsidR="00F319E6" w:rsidRPr="00687D97" w:rsidRDefault="00F319E6" w:rsidP="00F319E6">
      <w:r w:rsidRPr="00687D97">
        <w:t>- do reprezentowaniu w postępowaniu i zawarcia umowy ¹.</w:t>
      </w:r>
    </w:p>
    <w:p w14:paraId="4F261F69" w14:textId="77777777" w:rsidR="00F319E6" w:rsidRPr="00687D97" w:rsidRDefault="00F319E6" w:rsidP="00F319E6"/>
    <w:p w14:paraId="048FCC2D" w14:textId="77777777" w:rsidR="00F319E6" w:rsidRPr="00687D97" w:rsidRDefault="00F319E6" w:rsidP="00F319E6">
      <w:pPr>
        <w:spacing w:after="60"/>
        <w:rPr>
          <w:rFonts w:cs="Arial"/>
        </w:rPr>
      </w:pPr>
      <w:r w:rsidRPr="00687D97">
        <w:rPr>
          <w:rFonts w:cs="Arial"/>
          <w:b/>
          <w:bCs/>
        </w:rPr>
        <w:t>18</w:t>
      </w:r>
      <w:r w:rsidRPr="00687D97">
        <w:rPr>
          <w:rFonts w:cs="Arial"/>
        </w:rPr>
        <w:t xml:space="preserve">.  Wykonawca </w:t>
      </w:r>
      <w:r w:rsidRPr="00687D97">
        <w:rPr>
          <w:rFonts w:cs="Arial"/>
          <w:u w:val="single"/>
        </w:rPr>
        <w:t>w przypadku wystąpienia robót dodatkowych, zamiennych, zaniechanych</w:t>
      </w:r>
      <w:r w:rsidRPr="00687D97">
        <w:rPr>
          <w:rFonts w:cs="Arial"/>
        </w:rPr>
        <w:t xml:space="preserve"> przyjmie do wyliczenia wartości tych robót następujące czynniki cenotwórcze:</w:t>
      </w:r>
    </w:p>
    <w:p w14:paraId="1B988356" w14:textId="77777777" w:rsidR="00F319E6" w:rsidRPr="00687D97" w:rsidRDefault="00F319E6">
      <w:pPr>
        <w:pStyle w:val="Akapitzlist"/>
        <w:numPr>
          <w:ilvl w:val="0"/>
          <w:numId w:val="32"/>
        </w:numPr>
        <w:spacing w:after="60"/>
        <w:jc w:val="both"/>
        <w:rPr>
          <w:rFonts w:cs="Arial"/>
          <w:i/>
          <w:iCs/>
        </w:rPr>
      </w:pPr>
      <w:r w:rsidRPr="00687D97">
        <w:rPr>
          <w:rFonts w:cs="Arial"/>
        </w:rPr>
        <w:t>Stawka roboczogodziny - ……………… zł.</w:t>
      </w:r>
    </w:p>
    <w:p w14:paraId="44F33B6E" w14:textId="77777777" w:rsidR="00F319E6" w:rsidRPr="00687D97" w:rsidRDefault="00F319E6">
      <w:pPr>
        <w:pStyle w:val="Akapitzlist"/>
        <w:numPr>
          <w:ilvl w:val="0"/>
          <w:numId w:val="32"/>
        </w:numPr>
        <w:spacing w:after="60"/>
        <w:jc w:val="both"/>
        <w:rPr>
          <w:rFonts w:cs="Arial"/>
          <w:i/>
          <w:iCs/>
        </w:rPr>
      </w:pPr>
      <w:r w:rsidRPr="00687D97">
        <w:rPr>
          <w:rFonts w:cs="Arial"/>
        </w:rPr>
        <w:t>Ceny materiałów, sprzętu specjalistycznego – wg. zeszytów SEKOCENBUD (jako średnie) za kwartał poprzedzający ich wbudowanie</w:t>
      </w:r>
    </w:p>
    <w:p w14:paraId="423BC5D9" w14:textId="77777777" w:rsidR="00F319E6" w:rsidRPr="00687D97" w:rsidRDefault="00F319E6">
      <w:pPr>
        <w:pStyle w:val="Akapitzlist"/>
        <w:numPr>
          <w:ilvl w:val="0"/>
          <w:numId w:val="32"/>
        </w:numPr>
        <w:spacing w:after="60"/>
        <w:jc w:val="both"/>
        <w:rPr>
          <w:rFonts w:cs="Arial"/>
          <w:i/>
          <w:iCs/>
        </w:rPr>
      </w:pPr>
      <w:r w:rsidRPr="00687D97">
        <w:rPr>
          <w:rFonts w:cs="Arial"/>
        </w:rPr>
        <w:t>Koszty zakupów - …………….. %</w:t>
      </w:r>
    </w:p>
    <w:p w14:paraId="0A21FC56" w14:textId="77777777" w:rsidR="00F319E6" w:rsidRPr="00687D97" w:rsidRDefault="00F319E6">
      <w:pPr>
        <w:pStyle w:val="Akapitzlist"/>
        <w:numPr>
          <w:ilvl w:val="0"/>
          <w:numId w:val="32"/>
        </w:numPr>
        <w:spacing w:after="60"/>
        <w:jc w:val="both"/>
        <w:rPr>
          <w:rFonts w:cs="Arial"/>
          <w:i/>
          <w:iCs/>
        </w:rPr>
      </w:pPr>
      <w:r w:rsidRPr="00687D97">
        <w:rPr>
          <w:rFonts w:cs="Arial"/>
        </w:rPr>
        <w:t>Koszty pośrednie - …………… %</w:t>
      </w:r>
    </w:p>
    <w:p w14:paraId="54DA354D" w14:textId="77777777" w:rsidR="00F319E6" w:rsidRPr="00687D97" w:rsidRDefault="00F319E6">
      <w:pPr>
        <w:pStyle w:val="Akapitzlist"/>
        <w:numPr>
          <w:ilvl w:val="0"/>
          <w:numId w:val="32"/>
        </w:numPr>
        <w:spacing w:after="60"/>
        <w:jc w:val="both"/>
        <w:rPr>
          <w:rFonts w:cs="Arial"/>
          <w:i/>
          <w:iCs/>
        </w:rPr>
      </w:pPr>
      <w:r w:rsidRPr="00687D97">
        <w:rPr>
          <w:rFonts w:cs="Arial"/>
        </w:rPr>
        <w:t>Zysk - …………... %</w:t>
      </w:r>
    </w:p>
    <w:p w14:paraId="543A3C3A" w14:textId="419404BF" w:rsidR="00F319E6" w:rsidRPr="00A04605" w:rsidRDefault="00F319E6">
      <w:pPr>
        <w:pStyle w:val="Akapitzlist"/>
        <w:numPr>
          <w:ilvl w:val="0"/>
          <w:numId w:val="32"/>
        </w:numPr>
        <w:spacing w:after="60"/>
        <w:jc w:val="both"/>
        <w:rPr>
          <w:rFonts w:cs="Arial"/>
          <w:i/>
          <w:iCs/>
          <w:sz w:val="26"/>
          <w:szCs w:val="26"/>
        </w:rPr>
      </w:pPr>
      <w:r w:rsidRPr="00687D97">
        <w:rPr>
          <w:rFonts w:cs="Arial"/>
        </w:rPr>
        <w:t>Ilość roboczogodzin – wedle katalogów SEKOCENBUD, a gdy nie występują – wedle zbliżonych prac przewidzianych w katalogu</w:t>
      </w:r>
      <w:r w:rsidRPr="00687D97">
        <w:rPr>
          <w:rFonts w:cs="Arial"/>
          <w:sz w:val="26"/>
          <w:szCs w:val="26"/>
        </w:rPr>
        <w:t>.</w:t>
      </w:r>
    </w:p>
    <w:p w14:paraId="59255B7B" w14:textId="77777777" w:rsidR="00F319E6" w:rsidRPr="00687D97" w:rsidRDefault="00F319E6" w:rsidP="00F319E6">
      <w:pPr>
        <w:spacing w:after="120"/>
        <w:rPr>
          <w:b/>
        </w:rPr>
      </w:pPr>
      <w:r w:rsidRPr="00687D97">
        <w:rPr>
          <w:b/>
        </w:rPr>
        <w:t>19.  Na potwierdzenie spełnienia wymagań do oferty załączam następujące dokumenty:</w:t>
      </w:r>
    </w:p>
    <w:p w14:paraId="0933526E" w14:textId="77777777" w:rsidR="00F319E6" w:rsidRPr="00687D97" w:rsidRDefault="00F319E6" w:rsidP="00F319E6">
      <w:pPr>
        <w:spacing w:after="120"/>
      </w:pPr>
      <w:r w:rsidRPr="00687D97">
        <w:t>1/  …………………………………………………………………………………………….</w:t>
      </w:r>
    </w:p>
    <w:p w14:paraId="10EE0A26" w14:textId="77777777" w:rsidR="00F319E6" w:rsidRPr="00687D97" w:rsidRDefault="00F319E6" w:rsidP="00F319E6">
      <w:pPr>
        <w:spacing w:after="120"/>
      </w:pPr>
      <w:r w:rsidRPr="00687D97">
        <w:t>2/ ……………………………………………………………………………………………..</w:t>
      </w:r>
    </w:p>
    <w:p w14:paraId="17081286" w14:textId="77777777" w:rsidR="00F319E6" w:rsidRPr="00687D97" w:rsidRDefault="00F319E6" w:rsidP="00F319E6">
      <w:pPr>
        <w:spacing w:after="120"/>
      </w:pPr>
      <w:r w:rsidRPr="00687D97">
        <w:lastRenderedPageBreak/>
        <w:t>3/ ……………………………………………………………………………………………..</w:t>
      </w:r>
    </w:p>
    <w:p w14:paraId="2BBB536E" w14:textId="77777777" w:rsidR="00F319E6" w:rsidRPr="00687D97" w:rsidRDefault="00F319E6" w:rsidP="00F319E6">
      <w:pPr>
        <w:spacing w:after="120"/>
      </w:pPr>
      <w:r w:rsidRPr="00687D97">
        <w:t>4/ ……………………………………………………………………………………………..</w:t>
      </w:r>
    </w:p>
    <w:p w14:paraId="4C7C7801" w14:textId="6686EECC" w:rsidR="00F319E6" w:rsidRDefault="00F319E6" w:rsidP="00F319E6">
      <w:pPr>
        <w:spacing w:after="120"/>
      </w:pPr>
      <w:r w:rsidRPr="00687D97">
        <w:t>5/ ……………………………………………………………………………………………..</w:t>
      </w:r>
    </w:p>
    <w:p w14:paraId="6183F906" w14:textId="392E1374" w:rsidR="00A04605" w:rsidRPr="00687D97" w:rsidRDefault="00A04605" w:rsidP="00F319E6">
      <w:pPr>
        <w:spacing w:after="120"/>
      </w:pPr>
      <w:r>
        <w:t>6/ ……………………………………………………………………………………………..</w:t>
      </w:r>
    </w:p>
    <w:p w14:paraId="580E69D4" w14:textId="77777777" w:rsidR="00F319E6" w:rsidRPr="00687D97" w:rsidRDefault="00F319E6" w:rsidP="00F319E6">
      <w:pPr>
        <w:pStyle w:val="tm"/>
        <w:tabs>
          <w:tab w:val="left" w:pos="1215"/>
        </w:tabs>
        <w:ind w:left="0" w:firstLine="0"/>
      </w:pPr>
      <w:r w:rsidRPr="00687D97">
        <w:t>19. Oświadczam/y, że moja/nasza oferta składa się z ................... stron.</w:t>
      </w:r>
    </w:p>
    <w:p w14:paraId="3BFEC6A1" w14:textId="77777777" w:rsidR="00F319E6" w:rsidRPr="00687D97" w:rsidRDefault="00F319E6" w:rsidP="00F319E6">
      <w:pPr>
        <w:pStyle w:val="tm"/>
        <w:tabs>
          <w:tab w:val="left" w:pos="1215"/>
        </w:tabs>
        <w:ind w:left="0" w:firstLine="0"/>
      </w:pPr>
    </w:p>
    <w:p w14:paraId="3816D572" w14:textId="77777777" w:rsidR="00F319E6" w:rsidRPr="00687D97" w:rsidRDefault="00F319E6" w:rsidP="00F319E6">
      <w:pPr>
        <w:pStyle w:val="tm"/>
        <w:tabs>
          <w:tab w:val="left" w:pos="1215"/>
        </w:tabs>
        <w:ind w:left="0" w:firstLine="0"/>
        <w:rPr>
          <w:b/>
        </w:rPr>
      </w:pPr>
      <w:r w:rsidRPr="00687D97">
        <w:rPr>
          <w:b/>
        </w:rPr>
        <w:t>20. Oświadczam, że informacje podane w tym dokumencie są aktualne i zgodne z prawdą oraz zostały przedstawione z pełną świadomością konsekwencji wprowadzenia zamawiającego w błąd przy przedstawianiu informacji.</w:t>
      </w:r>
    </w:p>
    <w:p w14:paraId="5F0750C7" w14:textId="77777777" w:rsidR="00F319E6" w:rsidRPr="00687D97" w:rsidRDefault="00F319E6" w:rsidP="00F319E6">
      <w:pPr>
        <w:jc w:val="both"/>
      </w:pPr>
    </w:p>
    <w:p w14:paraId="36B2BE61" w14:textId="77777777" w:rsidR="00F319E6" w:rsidRPr="00687D97" w:rsidRDefault="00F319E6" w:rsidP="00F319E6">
      <w:pPr>
        <w:tabs>
          <w:tab w:val="num" w:pos="0"/>
          <w:tab w:val="left" w:pos="644"/>
          <w:tab w:val="left" w:pos="1004"/>
        </w:tabs>
        <w:spacing w:after="120"/>
        <w:jc w:val="both"/>
      </w:pPr>
      <w:r w:rsidRPr="00687D97">
        <w:rPr>
          <w:b/>
          <w:i/>
        </w:rPr>
        <w:t xml:space="preserve">21. Oświadczam, że wypełniłem obowiązki informacyjne przewidziane w art. 13 lub art. 14 Rozporządzenia Parlamentu Europejskiego i Rady (UE) nr 2016/679 z dnia 27 kwietnia 2016 roku, wobec </w:t>
      </w:r>
      <w:r w:rsidRPr="00687D97">
        <w:rPr>
          <w:b/>
          <w:bCs/>
          <w:i/>
        </w:rPr>
        <w:t xml:space="preserve">wykonawców wspólnie ubiegających się o udzielenie zamówienia publicznego będącymi </w:t>
      </w:r>
      <w:r w:rsidRPr="00687D97">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687D97" w:rsidRDefault="00F319E6" w:rsidP="00F319E6">
      <w:pPr>
        <w:ind w:left="714" w:hanging="357"/>
        <w:jc w:val="both"/>
        <w:rPr>
          <w:sz w:val="16"/>
          <w:szCs w:val="16"/>
        </w:rPr>
      </w:pPr>
      <w:r w:rsidRPr="00687D97">
        <w:rPr>
          <w:sz w:val="18"/>
          <w:szCs w:val="18"/>
        </w:rPr>
        <w:t xml:space="preserve">* </w:t>
      </w:r>
      <w:r w:rsidRPr="00687D97">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Pr="00687D97" w:rsidRDefault="00F319E6" w:rsidP="00F319E6">
      <w:pPr>
        <w:jc w:val="both"/>
      </w:pPr>
    </w:p>
    <w:p w14:paraId="3E0AE887" w14:textId="247F7001" w:rsidR="00F319E6" w:rsidRDefault="00F319E6" w:rsidP="00F319E6">
      <w:pPr>
        <w:jc w:val="both"/>
      </w:pPr>
    </w:p>
    <w:p w14:paraId="47F891EE" w14:textId="77777777" w:rsidR="00A04605" w:rsidRPr="00687D97" w:rsidRDefault="00A04605" w:rsidP="00F319E6">
      <w:pPr>
        <w:jc w:val="both"/>
      </w:pPr>
    </w:p>
    <w:p w14:paraId="5FC9BD11" w14:textId="77777777" w:rsidR="00643CAB" w:rsidRPr="00687D97" w:rsidRDefault="00F319E6" w:rsidP="00F319E6">
      <w:pPr>
        <w:pStyle w:val="Standard"/>
        <w:jc w:val="both"/>
        <w:rPr>
          <w:sz w:val="24"/>
          <w:szCs w:val="24"/>
        </w:rPr>
      </w:pPr>
      <w:r w:rsidRPr="00687D97">
        <w:rPr>
          <w:sz w:val="24"/>
          <w:szCs w:val="24"/>
        </w:rPr>
        <w:t>..........................................dn....................</w:t>
      </w:r>
      <w:r w:rsidRPr="00687D97">
        <w:rPr>
          <w:sz w:val="24"/>
          <w:szCs w:val="24"/>
        </w:rPr>
        <w:tab/>
      </w:r>
    </w:p>
    <w:p w14:paraId="438767F9" w14:textId="37AD2E98" w:rsidR="00F319E6" w:rsidRDefault="00F319E6" w:rsidP="00F319E6">
      <w:pPr>
        <w:pStyle w:val="Standard"/>
        <w:jc w:val="both"/>
        <w:rPr>
          <w:sz w:val="24"/>
          <w:szCs w:val="24"/>
        </w:rPr>
      </w:pPr>
      <w:r w:rsidRPr="00687D97">
        <w:rPr>
          <w:sz w:val="24"/>
          <w:szCs w:val="24"/>
        </w:rPr>
        <w:tab/>
        <w:t xml:space="preserve">           </w:t>
      </w:r>
    </w:p>
    <w:p w14:paraId="09E154D0" w14:textId="77777777" w:rsidR="00A04605" w:rsidRPr="00687D97" w:rsidRDefault="00A04605" w:rsidP="00F319E6">
      <w:pPr>
        <w:pStyle w:val="Standard"/>
        <w:jc w:val="both"/>
        <w:rPr>
          <w:sz w:val="20"/>
          <w:szCs w:val="20"/>
        </w:rPr>
      </w:pPr>
    </w:p>
    <w:p w14:paraId="4A7293D1" w14:textId="77777777" w:rsidR="00F319E6" w:rsidRPr="00687D97" w:rsidRDefault="00F319E6" w:rsidP="00F319E6">
      <w:pPr>
        <w:jc w:val="both"/>
      </w:pPr>
    </w:p>
    <w:p w14:paraId="289D9876"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0EEB10C" w14:textId="77777777" w:rsidR="00F319E6" w:rsidRPr="00687D97" w:rsidRDefault="00F319E6" w:rsidP="00F319E6">
      <w:pPr>
        <w:pStyle w:val="Tekstprzypisudolnego"/>
      </w:pPr>
      <w:r w:rsidRPr="00687D97">
        <w:t>¹ Wykonawca skreśla niepotrzebne</w:t>
      </w:r>
    </w:p>
    <w:p w14:paraId="200AEC75" w14:textId="77777777" w:rsidR="00F319E6" w:rsidRPr="00687D97" w:rsidRDefault="00F319E6" w:rsidP="00F319E6">
      <w:pPr>
        <w:pStyle w:val="Tekstprzypisudolnego"/>
      </w:pPr>
    </w:p>
    <w:p w14:paraId="65DA2DDF" w14:textId="77777777" w:rsidR="00A04605" w:rsidRDefault="00A04605" w:rsidP="00F319E6">
      <w:pPr>
        <w:jc w:val="right"/>
        <w:rPr>
          <w:b/>
          <w:i/>
        </w:rPr>
      </w:pPr>
    </w:p>
    <w:p w14:paraId="7BED3413" w14:textId="77777777" w:rsidR="00A04605" w:rsidRDefault="00A04605" w:rsidP="00F319E6">
      <w:pPr>
        <w:jc w:val="right"/>
        <w:rPr>
          <w:b/>
          <w:i/>
        </w:rPr>
      </w:pPr>
    </w:p>
    <w:p w14:paraId="008E1EDF" w14:textId="77777777" w:rsidR="00A04605" w:rsidRDefault="00A04605" w:rsidP="00F319E6">
      <w:pPr>
        <w:jc w:val="right"/>
        <w:rPr>
          <w:b/>
          <w:i/>
        </w:rPr>
      </w:pPr>
    </w:p>
    <w:p w14:paraId="132988E7" w14:textId="77777777" w:rsidR="00A04605" w:rsidRDefault="00A04605" w:rsidP="00F319E6">
      <w:pPr>
        <w:jc w:val="right"/>
        <w:rPr>
          <w:b/>
          <w:i/>
        </w:rPr>
      </w:pPr>
    </w:p>
    <w:p w14:paraId="2F7B5C2C" w14:textId="77777777" w:rsidR="00A04605" w:rsidRDefault="00A04605" w:rsidP="00F319E6">
      <w:pPr>
        <w:jc w:val="right"/>
        <w:rPr>
          <w:b/>
          <w:i/>
        </w:rPr>
      </w:pPr>
    </w:p>
    <w:p w14:paraId="52F7B741" w14:textId="77777777" w:rsidR="00A04605" w:rsidRDefault="00A04605" w:rsidP="00F319E6">
      <w:pPr>
        <w:jc w:val="right"/>
        <w:rPr>
          <w:b/>
          <w:i/>
        </w:rPr>
      </w:pPr>
    </w:p>
    <w:p w14:paraId="5DE36BF7" w14:textId="77777777" w:rsidR="00A04605" w:rsidRDefault="00A04605" w:rsidP="00F319E6">
      <w:pPr>
        <w:jc w:val="right"/>
        <w:rPr>
          <w:b/>
          <w:i/>
        </w:rPr>
      </w:pPr>
    </w:p>
    <w:p w14:paraId="568D73D9" w14:textId="77777777" w:rsidR="00A04605" w:rsidRDefault="00A04605" w:rsidP="00F319E6">
      <w:pPr>
        <w:jc w:val="right"/>
        <w:rPr>
          <w:b/>
          <w:i/>
        </w:rPr>
      </w:pPr>
    </w:p>
    <w:p w14:paraId="665E0B39" w14:textId="77777777" w:rsidR="00A04605" w:rsidRDefault="00A04605" w:rsidP="00F319E6">
      <w:pPr>
        <w:jc w:val="right"/>
        <w:rPr>
          <w:b/>
          <w:i/>
        </w:rPr>
      </w:pPr>
    </w:p>
    <w:p w14:paraId="25C554B8" w14:textId="77777777" w:rsidR="00A04605" w:rsidRDefault="00A04605" w:rsidP="00F319E6">
      <w:pPr>
        <w:jc w:val="right"/>
        <w:rPr>
          <w:b/>
          <w:i/>
        </w:rPr>
      </w:pPr>
    </w:p>
    <w:p w14:paraId="76A6F6BC" w14:textId="77777777" w:rsidR="00A04605" w:rsidRDefault="00A04605" w:rsidP="00F319E6">
      <w:pPr>
        <w:jc w:val="right"/>
        <w:rPr>
          <w:b/>
          <w:i/>
        </w:rPr>
      </w:pPr>
    </w:p>
    <w:p w14:paraId="08E289D3" w14:textId="77777777" w:rsidR="00A04605" w:rsidRDefault="00A04605" w:rsidP="00F319E6">
      <w:pPr>
        <w:jc w:val="right"/>
        <w:rPr>
          <w:b/>
          <w:i/>
        </w:rPr>
      </w:pPr>
    </w:p>
    <w:p w14:paraId="7E995BD0" w14:textId="77777777" w:rsidR="00A04605" w:rsidRDefault="00A04605" w:rsidP="00F319E6">
      <w:pPr>
        <w:jc w:val="right"/>
        <w:rPr>
          <w:b/>
          <w:i/>
        </w:rPr>
      </w:pPr>
    </w:p>
    <w:p w14:paraId="0A075BC9" w14:textId="77777777" w:rsidR="00A04605" w:rsidRDefault="00A04605" w:rsidP="00F319E6">
      <w:pPr>
        <w:jc w:val="right"/>
        <w:rPr>
          <w:b/>
          <w:i/>
        </w:rPr>
      </w:pPr>
    </w:p>
    <w:p w14:paraId="06A1C464" w14:textId="77777777" w:rsidR="00A04605" w:rsidRDefault="00A04605" w:rsidP="00F319E6">
      <w:pPr>
        <w:jc w:val="right"/>
        <w:rPr>
          <w:b/>
          <w:i/>
        </w:rPr>
      </w:pPr>
    </w:p>
    <w:p w14:paraId="19F092A8" w14:textId="77777777" w:rsidR="002817DB" w:rsidRDefault="002817DB" w:rsidP="00F319E6">
      <w:pPr>
        <w:jc w:val="right"/>
        <w:rPr>
          <w:b/>
          <w:i/>
        </w:rPr>
      </w:pPr>
    </w:p>
    <w:p w14:paraId="7F7BC723" w14:textId="77777777" w:rsidR="002817DB" w:rsidRDefault="002817DB" w:rsidP="00F319E6">
      <w:pPr>
        <w:jc w:val="right"/>
        <w:rPr>
          <w:b/>
          <w:i/>
        </w:rPr>
      </w:pPr>
    </w:p>
    <w:p w14:paraId="167E2C62" w14:textId="77777777" w:rsidR="002817DB" w:rsidRDefault="002817DB" w:rsidP="00F319E6">
      <w:pPr>
        <w:jc w:val="right"/>
        <w:rPr>
          <w:b/>
          <w:i/>
        </w:rPr>
      </w:pPr>
    </w:p>
    <w:p w14:paraId="2A049FA3" w14:textId="77777777" w:rsidR="002817DB" w:rsidRDefault="002817DB" w:rsidP="00F319E6">
      <w:pPr>
        <w:jc w:val="right"/>
        <w:rPr>
          <w:b/>
          <w:i/>
        </w:rPr>
      </w:pPr>
    </w:p>
    <w:p w14:paraId="5E1E08D6" w14:textId="01796AD8" w:rsidR="00F319E6" w:rsidRPr="00687D97" w:rsidRDefault="00F319E6" w:rsidP="00F319E6">
      <w:pPr>
        <w:jc w:val="right"/>
      </w:pPr>
      <w:r w:rsidRPr="00687D97">
        <w:rPr>
          <w:b/>
          <w:i/>
        </w:rPr>
        <w:lastRenderedPageBreak/>
        <w:t xml:space="preserve">Załącznik nr </w:t>
      </w:r>
      <w:r w:rsidR="002817DB">
        <w:rPr>
          <w:b/>
          <w:i/>
        </w:rPr>
        <w:t>2</w:t>
      </w:r>
      <w:r w:rsidRPr="00687D97">
        <w:rPr>
          <w:b/>
          <w:i/>
        </w:rPr>
        <w:t xml:space="preserve"> do SWZ</w:t>
      </w:r>
    </w:p>
    <w:p w14:paraId="4145ECC2" w14:textId="77777777" w:rsidR="00F319E6" w:rsidRPr="00687D97" w:rsidRDefault="00F319E6" w:rsidP="00F319E6">
      <w:pPr>
        <w:spacing w:line="360" w:lineRule="auto"/>
        <w:jc w:val="both"/>
        <w:rPr>
          <w:b/>
        </w:rPr>
      </w:pPr>
      <w:r w:rsidRPr="00687D97">
        <w:rPr>
          <w:b/>
        </w:rPr>
        <w:t>Wykonawca</w:t>
      </w:r>
    </w:p>
    <w:p w14:paraId="3298A159" w14:textId="77777777" w:rsidR="00F319E6" w:rsidRPr="00687D97" w:rsidRDefault="00F319E6" w:rsidP="00F319E6">
      <w:pPr>
        <w:spacing w:line="360" w:lineRule="auto"/>
        <w:jc w:val="both"/>
        <w:rPr>
          <w:b/>
        </w:rPr>
      </w:pPr>
      <w:r w:rsidRPr="00687D97">
        <w:rPr>
          <w:b/>
        </w:rPr>
        <w:t xml:space="preserve">………………………………          </w:t>
      </w:r>
    </w:p>
    <w:p w14:paraId="2472A920" w14:textId="77777777" w:rsidR="00F319E6" w:rsidRPr="00687D97" w:rsidRDefault="00F319E6" w:rsidP="00F319E6">
      <w:pPr>
        <w:spacing w:line="360" w:lineRule="auto"/>
        <w:jc w:val="both"/>
        <w:rPr>
          <w:b/>
        </w:rPr>
      </w:pPr>
      <w:r w:rsidRPr="00687D97">
        <w:rPr>
          <w:b/>
        </w:rPr>
        <w:t xml:space="preserve">………………………………                                                   </w:t>
      </w:r>
    </w:p>
    <w:p w14:paraId="5DCF09A3" w14:textId="77777777" w:rsidR="00F319E6" w:rsidRPr="00687D97" w:rsidRDefault="00F319E6" w:rsidP="00F319E6">
      <w:pPr>
        <w:spacing w:line="360" w:lineRule="auto"/>
        <w:jc w:val="both"/>
        <w:rPr>
          <w:b/>
        </w:rPr>
      </w:pPr>
      <w:r w:rsidRPr="00687D97">
        <w:rPr>
          <w:b/>
        </w:rPr>
        <w:t>……………………………….                                                   GMINA RUDA MALENIECKA</w:t>
      </w:r>
    </w:p>
    <w:p w14:paraId="6AB1AA53" w14:textId="5E129970" w:rsidR="00F319E6" w:rsidRPr="00687D97" w:rsidRDefault="00F319E6" w:rsidP="00F319E6">
      <w:pPr>
        <w:spacing w:line="360" w:lineRule="auto"/>
        <w:jc w:val="both"/>
        <w:rPr>
          <w:b/>
        </w:rPr>
      </w:pPr>
      <w:r w:rsidRPr="00687D97">
        <w:rPr>
          <w:b/>
        </w:rPr>
        <w:t>Nr postępowania                                                                       26-242 Ruda Maleniecka 99A</w:t>
      </w:r>
    </w:p>
    <w:p w14:paraId="3CE01283" w14:textId="4A362D2C" w:rsidR="00F319E6" w:rsidRPr="00687D97" w:rsidRDefault="00274295" w:rsidP="00F319E6">
      <w:pPr>
        <w:spacing w:line="360" w:lineRule="auto"/>
        <w:jc w:val="both"/>
        <w:rPr>
          <w:b/>
        </w:rPr>
      </w:pPr>
      <w:r w:rsidRPr="00687D97">
        <w:rPr>
          <w:b/>
        </w:rPr>
        <w:t>S.271.</w:t>
      </w:r>
      <w:r w:rsidR="00A04605">
        <w:rPr>
          <w:b/>
        </w:rPr>
        <w:t>2</w:t>
      </w:r>
      <w:r w:rsidRPr="00687D97">
        <w:rPr>
          <w:b/>
        </w:rPr>
        <w:t>.202</w:t>
      </w:r>
      <w:r w:rsidR="00A04605">
        <w:rPr>
          <w:b/>
        </w:rPr>
        <w:t>3</w:t>
      </w:r>
    </w:p>
    <w:p w14:paraId="7B32F5B1" w14:textId="77777777" w:rsidR="00F319E6" w:rsidRPr="00687D97" w:rsidRDefault="00F319E6" w:rsidP="00F319E6">
      <w:pPr>
        <w:spacing w:line="360" w:lineRule="auto"/>
        <w:jc w:val="both"/>
        <w:rPr>
          <w:b/>
        </w:rPr>
      </w:pPr>
    </w:p>
    <w:p w14:paraId="6D0879CA" w14:textId="77777777" w:rsidR="00F319E6" w:rsidRPr="00687D97" w:rsidRDefault="00F319E6" w:rsidP="00F319E6">
      <w:pPr>
        <w:jc w:val="center"/>
        <w:rPr>
          <w:b/>
          <w:sz w:val="28"/>
          <w:szCs w:val="28"/>
        </w:rPr>
      </w:pPr>
      <w:r w:rsidRPr="00687D97">
        <w:rPr>
          <w:b/>
          <w:sz w:val="28"/>
          <w:szCs w:val="28"/>
        </w:rPr>
        <w:t xml:space="preserve">Oświadczenie  </w:t>
      </w:r>
    </w:p>
    <w:p w14:paraId="79352933" w14:textId="77777777" w:rsidR="00F319E6" w:rsidRPr="00687D97" w:rsidRDefault="00F319E6" w:rsidP="00F319E6">
      <w:pPr>
        <w:jc w:val="center"/>
        <w:rPr>
          <w:b/>
          <w:sz w:val="28"/>
          <w:szCs w:val="28"/>
        </w:rPr>
      </w:pPr>
      <w:r w:rsidRPr="00687D97">
        <w:rPr>
          <w:b/>
          <w:sz w:val="28"/>
          <w:szCs w:val="28"/>
        </w:rPr>
        <w:t>Wykonawcy składane na podstawie art. 125 ust. 1 ustawy Pzp</w:t>
      </w:r>
    </w:p>
    <w:p w14:paraId="077A7C3F" w14:textId="77777777" w:rsidR="00F319E6" w:rsidRPr="00687D97" w:rsidRDefault="00F319E6" w:rsidP="00F319E6">
      <w:pPr>
        <w:jc w:val="center"/>
        <w:rPr>
          <w:b/>
          <w:sz w:val="28"/>
          <w:szCs w:val="28"/>
        </w:rPr>
      </w:pPr>
      <w:r w:rsidRPr="00687D97">
        <w:rPr>
          <w:b/>
          <w:sz w:val="28"/>
          <w:szCs w:val="28"/>
        </w:rPr>
        <w:t xml:space="preserve">dotyczące  </w:t>
      </w:r>
      <w:r w:rsidRPr="00687D97">
        <w:rPr>
          <w:b/>
          <w:sz w:val="28"/>
          <w:szCs w:val="28"/>
          <w:u w:val="single"/>
        </w:rPr>
        <w:t>spełniania warunków udziału w postępowaniu</w:t>
      </w:r>
    </w:p>
    <w:p w14:paraId="00FD33F7" w14:textId="77777777" w:rsidR="00F319E6" w:rsidRPr="00687D97" w:rsidRDefault="00F319E6" w:rsidP="00F319E6">
      <w:pPr>
        <w:rPr>
          <w:b/>
          <w:sz w:val="28"/>
          <w:szCs w:val="28"/>
          <w:u w:val="single"/>
        </w:rPr>
      </w:pPr>
    </w:p>
    <w:p w14:paraId="4CF71DA7" w14:textId="09709621" w:rsidR="00A04605" w:rsidRDefault="00F319E6" w:rsidP="00A04605">
      <w:pPr>
        <w:pStyle w:val="WW-Tekstpodstawowy2"/>
        <w:jc w:val="both"/>
        <w:rPr>
          <w:b/>
          <w:i/>
          <w:sz w:val="24"/>
          <w:szCs w:val="24"/>
        </w:rPr>
      </w:pPr>
      <w:r w:rsidRPr="00687D97">
        <w:tab/>
      </w:r>
      <w:r w:rsidRPr="00687D97">
        <w:rPr>
          <w:sz w:val="24"/>
          <w:szCs w:val="24"/>
        </w:rPr>
        <w:t xml:space="preserve">Na potrzeby postępowania o udzielenie zamówienia publicznego prowadzonego przez Gminę Ruda Maleniecka na zadanie: </w:t>
      </w:r>
      <w:r w:rsidRPr="00687D97">
        <w:rPr>
          <w:b/>
          <w:i/>
          <w:sz w:val="24"/>
          <w:szCs w:val="24"/>
        </w:rPr>
        <w:t xml:space="preserve">Budowa </w:t>
      </w:r>
      <w:r w:rsidR="00A04605">
        <w:rPr>
          <w:b/>
          <w:i/>
          <w:sz w:val="24"/>
          <w:szCs w:val="24"/>
        </w:rPr>
        <w:t>Publicznego Przedszkola w miejscowości Ruda Maleniecka</w:t>
      </w:r>
    </w:p>
    <w:p w14:paraId="1CEB09A6" w14:textId="3B47CFAE" w:rsidR="00F319E6" w:rsidRPr="00A04605" w:rsidRDefault="00F319E6" w:rsidP="00A04605">
      <w:pPr>
        <w:pStyle w:val="WW-Tekstpodstawowy2"/>
        <w:jc w:val="both"/>
        <w:rPr>
          <w:sz w:val="24"/>
          <w:szCs w:val="24"/>
        </w:rPr>
      </w:pPr>
      <w:r w:rsidRPr="00A04605">
        <w:rPr>
          <w:sz w:val="24"/>
          <w:szCs w:val="24"/>
        </w:rPr>
        <w:t>oświadczam, co następuje:</w:t>
      </w:r>
    </w:p>
    <w:p w14:paraId="7FDDEAA6" w14:textId="77777777" w:rsidR="00F319E6" w:rsidRPr="00A04605" w:rsidRDefault="00F319E6" w:rsidP="00F319E6">
      <w:pPr>
        <w:spacing w:line="276" w:lineRule="auto"/>
        <w:jc w:val="both"/>
      </w:pPr>
    </w:p>
    <w:p w14:paraId="7F7FD37B" w14:textId="77777777" w:rsidR="00F319E6" w:rsidRPr="00687D97" w:rsidRDefault="00F319E6" w:rsidP="00F319E6">
      <w:pPr>
        <w:spacing w:after="120"/>
        <w:jc w:val="both"/>
      </w:pPr>
      <w:r w:rsidRPr="00687D97">
        <w:rPr>
          <w:bCs/>
        </w:rPr>
        <w:t>1)</w:t>
      </w:r>
      <w:r w:rsidRPr="00687D97">
        <w:rPr>
          <w:b/>
        </w:rPr>
        <w:t xml:space="preserve"> </w:t>
      </w:r>
      <w:r w:rsidRPr="00687D97">
        <w:t xml:space="preserve">Oświadczam, że </w:t>
      </w:r>
      <w:r w:rsidRPr="00687D97">
        <w:rPr>
          <w:b/>
        </w:rPr>
        <w:t>spełniam warunki udziału w postępowaniu</w:t>
      </w:r>
      <w:r w:rsidRPr="00687D97">
        <w:t xml:space="preserve"> określone przez Zamawiającego w SWZ – rozdział VII – Warunki udziału w postępowaniu.</w:t>
      </w:r>
    </w:p>
    <w:p w14:paraId="65E110F0" w14:textId="77777777" w:rsidR="00F319E6" w:rsidRPr="00687D97" w:rsidRDefault="00F319E6" w:rsidP="00F319E6">
      <w:pPr>
        <w:spacing w:after="120"/>
        <w:jc w:val="both"/>
      </w:pPr>
      <w:r w:rsidRPr="00687D97">
        <w:t xml:space="preserve">2)  Oświadczam, że w celu wykazania spełniania warunków udziału w postępowaniu, określonych przez Zamawiającego w SWZ, </w:t>
      </w:r>
      <w:r w:rsidRPr="00687D97">
        <w:rPr>
          <w:b/>
        </w:rPr>
        <w:t>polegam na zasobach następujących podmiotów</w:t>
      </w:r>
      <w:r w:rsidRPr="00687D97">
        <w:t>:</w:t>
      </w:r>
    </w:p>
    <w:p w14:paraId="0653BFC0" w14:textId="08E71FEB" w:rsidR="00F319E6" w:rsidRPr="00687D97" w:rsidRDefault="00F319E6" w:rsidP="00F319E6">
      <w:pPr>
        <w:spacing w:line="276" w:lineRule="auto"/>
        <w:jc w:val="both"/>
      </w:pPr>
      <w:r w:rsidRPr="00687D97">
        <w:t>………………………………………………………………………………………………</w:t>
      </w:r>
    </w:p>
    <w:p w14:paraId="55EFE631" w14:textId="1E9C3CA7" w:rsidR="00F319E6" w:rsidRPr="00687D97" w:rsidRDefault="00F319E6" w:rsidP="00F319E6">
      <w:pPr>
        <w:spacing w:line="276" w:lineRule="auto"/>
        <w:jc w:val="both"/>
      </w:pPr>
      <w:r w:rsidRPr="00687D97">
        <w:t>………………………………………………………………………………………………</w:t>
      </w:r>
    </w:p>
    <w:p w14:paraId="6F5EBD8A" w14:textId="5B3F1141" w:rsidR="00F319E6" w:rsidRPr="00687D97" w:rsidRDefault="00F319E6" w:rsidP="00F319E6">
      <w:pPr>
        <w:spacing w:line="276" w:lineRule="auto"/>
        <w:jc w:val="both"/>
      </w:pPr>
      <w:r w:rsidRPr="00687D97">
        <w:t>W następującym zakresie: …………………………………………………………………</w:t>
      </w:r>
    </w:p>
    <w:p w14:paraId="209A4BE0" w14:textId="1F4CEF6F" w:rsidR="00F319E6" w:rsidRPr="00687D97" w:rsidRDefault="00F319E6" w:rsidP="00F319E6">
      <w:pPr>
        <w:spacing w:line="276" w:lineRule="auto"/>
        <w:jc w:val="both"/>
      </w:pPr>
      <w:r w:rsidRPr="00687D97">
        <w:t>……………………………………………………………………………………………</w:t>
      </w:r>
    </w:p>
    <w:p w14:paraId="5A5D83D9" w14:textId="56CCFBD8" w:rsidR="00F319E6" w:rsidRPr="00687D97" w:rsidRDefault="00F319E6" w:rsidP="00F319E6">
      <w:pPr>
        <w:spacing w:line="276" w:lineRule="auto"/>
        <w:jc w:val="both"/>
      </w:pPr>
      <w:r w:rsidRPr="00687D97">
        <w:t>……………………………………………………………………………………………</w:t>
      </w:r>
    </w:p>
    <w:p w14:paraId="509813DE" w14:textId="77777777" w:rsidR="00F319E6" w:rsidRPr="00687D97" w:rsidRDefault="00F319E6" w:rsidP="00F319E6">
      <w:pPr>
        <w:spacing w:line="276" w:lineRule="auto"/>
        <w:jc w:val="both"/>
        <w:rPr>
          <w:i/>
        </w:rPr>
      </w:pPr>
      <w:r w:rsidRPr="00687D97">
        <w:rPr>
          <w:i/>
        </w:rPr>
        <w:t xml:space="preserve">(wskazać podmiot i określić odpowiedni zakres dla wskazanego podmiotu – </w:t>
      </w:r>
      <w:r w:rsidRPr="00687D97">
        <w:rPr>
          <w:b/>
          <w:i/>
          <w:u w:val="single"/>
        </w:rPr>
        <w:t>jeżeli dotyczy</w:t>
      </w:r>
      <w:r w:rsidRPr="00687D97">
        <w:rPr>
          <w:b/>
          <w:i/>
        </w:rPr>
        <w:t xml:space="preserve">,  </w:t>
      </w:r>
      <w:r w:rsidRPr="00687D97">
        <w:rPr>
          <w:i/>
        </w:rPr>
        <w:t>jeśli nie dotyczy – punkt przekreślić)</w:t>
      </w:r>
    </w:p>
    <w:p w14:paraId="753F0509" w14:textId="77777777" w:rsidR="00F319E6" w:rsidRPr="00687D97" w:rsidRDefault="00F319E6" w:rsidP="00F319E6">
      <w:pPr>
        <w:spacing w:after="120" w:line="276" w:lineRule="auto"/>
        <w:jc w:val="both"/>
      </w:pPr>
    </w:p>
    <w:p w14:paraId="0DB11EDD" w14:textId="77777777" w:rsidR="00F319E6" w:rsidRPr="00687D97" w:rsidRDefault="00F319E6" w:rsidP="00F319E6">
      <w:pPr>
        <w:jc w:val="both"/>
      </w:pPr>
      <w:r w:rsidRPr="00687D97">
        <w:t>3) Oświadczam, że wszystkie informacje podane w powyższym oświadczeniu są aktualne                      i zgodne z prawdą oraz zostały przedstawione zgodnie z pełna świadomością konsekwencji wprowadzenia Zamawiającego w błąd przy przedstawianiu informacji.</w:t>
      </w:r>
    </w:p>
    <w:p w14:paraId="5EF9A9AC" w14:textId="77777777" w:rsidR="00F319E6" w:rsidRPr="00687D97" w:rsidRDefault="00F319E6" w:rsidP="00F319E6">
      <w:pPr>
        <w:jc w:val="both"/>
      </w:pPr>
    </w:p>
    <w:p w14:paraId="2AEF1DD4" w14:textId="77777777" w:rsidR="00F319E6" w:rsidRPr="00687D97" w:rsidRDefault="00F319E6" w:rsidP="00F319E6">
      <w:pPr>
        <w:jc w:val="both"/>
      </w:pPr>
    </w:p>
    <w:p w14:paraId="32580889" w14:textId="77777777" w:rsidR="00F319E6" w:rsidRPr="00687D97" w:rsidRDefault="00F319E6" w:rsidP="00F319E6">
      <w:pPr>
        <w:jc w:val="both"/>
      </w:pPr>
      <w:r w:rsidRPr="00687D97">
        <w:t xml:space="preserve">…………………………, dnia …………..                     </w:t>
      </w:r>
    </w:p>
    <w:p w14:paraId="764C4449" w14:textId="77777777" w:rsidR="00F319E6" w:rsidRPr="00687D97" w:rsidRDefault="00F319E6" w:rsidP="00F319E6">
      <w:pPr>
        <w:jc w:val="both"/>
      </w:pPr>
      <w:r w:rsidRPr="00687D97">
        <w:t xml:space="preserve">                   </w:t>
      </w:r>
    </w:p>
    <w:p w14:paraId="66E4A086" w14:textId="77777777" w:rsidR="00F319E6" w:rsidRPr="00687D97" w:rsidRDefault="00F319E6" w:rsidP="00F319E6">
      <w:pPr>
        <w:jc w:val="both"/>
      </w:pPr>
      <w:r w:rsidRPr="00687D97">
        <w:tab/>
      </w:r>
      <w:r w:rsidRPr="00687D97">
        <w:tab/>
      </w:r>
      <w:r w:rsidRPr="00687D97">
        <w:tab/>
      </w:r>
      <w:r w:rsidRPr="00687D97">
        <w:tab/>
      </w:r>
      <w:r w:rsidRPr="00687D97">
        <w:tab/>
      </w:r>
      <w:r w:rsidRPr="00687D97">
        <w:tab/>
      </w:r>
    </w:p>
    <w:p w14:paraId="50992D1F" w14:textId="72C28B9C" w:rsidR="00F319E6" w:rsidRPr="00687D97" w:rsidRDefault="00F319E6" w:rsidP="00F319E6">
      <w:pPr>
        <w:jc w:val="both"/>
      </w:pPr>
      <w:r w:rsidRPr="00687D97">
        <w:tab/>
      </w:r>
      <w:r w:rsidRPr="00687D97">
        <w:tab/>
      </w:r>
      <w:r w:rsidRPr="00687D97">
        <w:tab/>
      </w:r>
    </w:p>
    <w:p w14:paraId="1F64D9E7"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038D58AB" w14:textId="77777777" w:rsidR="00F319E6" w:rsidRPr="00687D97" w:rsidRDefault="00F319E6" w:rsidP="00274295">
      <w:pPr>
        <w:rPr>
          <w:b/>
          <w:i/>
        </w:rPr>
      </w:pPr>
    </w:p>
    <w:p w14:paraId="5448D27C" w14:textId="77777777" w:rsidR="00274295" w:rsidRPr="00687D97" w:rsidRDefault="00274295" w:rsidP="00F319E6">
      <w:pPr>
        <w:jc w:val="right"/>
        <w:rPr>
          <w:b/>
          <w:i/>
        </w:rPr>
      </w:pPr>
    </w:p>
    <w:p w14:paraId="608F490C" w14:textId="2F7EA7AB" w:rsidR="00F319E6" w:rsidRPr="00687D97" w:rsidRDefault="00F319E6" w:rsidP="00F319E6">
      <w:pPr>
        <w:jc w:val="right"/>
        <w:rPr>
          <w:b/>
          <w:i/>
        </w:rPr>
      </w:pPr>
      <w:r w:rsidRPr="00687D97">
        <w:rPr>
          <w:b/>
          <w:i/>
        </w:rPr>
        <w:lastRenderedPageBreak/>
        <w:t xml:space="preserve">Załącznik nr </w:t>
      </w:r>
      <w:r w:rsidR="002817DB">
        <w:rPr>
          <w:b/>
          <w:i/>
        </w:rPr>
        <w:t>3</w:t>
      </w:r>
      <w:r w:rsidRPr="00687D97">
        <w:rPr>
          <w:b/>
          <w:i/>
        </w:rPr>
        <w:t xml:space="preserve"> do SWZ</w:t>
      </w:r>
    </w:p>
    <w:p w14:paraId="73F242A6" w14:textId="77777777" w:rsidR="00F319E6" w:rsidRPr="00687D97" w:rsidRDefault="00F319E6" w:rsidP="00F319E6">
      <w:pPr>
        <w:spacing w:line="360" w:lineRule="auto"/>
        <w:jc w:val="both"/>
        <w:rPr>
          <w:b/>
        </w:rPr>
      </w:pPr>
      <w:r w:rsidRPr="00687D97">
        <w:rPr>
          <w:b/>
        </w:rPr>
        <w:t>Wykonawca</w:t>
      </w:r>
    </w:p>
    <w:p w14:paraId="2FF3CCB9" w14:textId="77777777" w:rsidR="00F319E6" w:rsidRPr="00687D97" w:rsidRDefault="00F319E6" w:rsidP="00F319E6">
      <w:pPr>
        <w:spacing w:line="360" w:lineRule="auto"/>
        <w:jc w:val="both"/>
        <w:rPr>
          <w:b/>
        </w:rPr>
      </w:pPr>
      <w:r w:rsidRPr="00687D97">
        <w:rPr>
          <w:b/>
        </w:rPr>
        <w:t xml:space="preserve">………………………………          </w:t>
      </w:r>
    </w:p>
    <w:p w14:paraId="370196C5" w14:textId="77777777" w:rsidR="00F319E6" w:rsidRPr="00687D97" w:rsidRDefault="00F319E6" w:rsidP="00F319E6">
      <w:pPr>
        <w:spacing w:line="360" w:lineRule="auto"/>
        <w:jc w:val="both"/>
        <w:rPr>
          <w:b/>
        </w:rPr>
      </w:pPr>
      <w:r w:rsidRPr="00687D97">
        <w:rPr>
          <w:b/>
        </w:rPr>
        <w:t xml:space="preserve">………………………………                                                    </w:t>
      </w:r>
    </w:p>
    <w:p w14:paraId="5301DAEF" w14:textId="77777777" w:rsidR="00F319E6" w:rsidRPr="00687D97" w:rsidRDefault="00F319E6" w:rsidP="00F319E6">
      <w:pPr>
        <w:spacing w:line="360" w:lineRule="auto"/>
        <w:jc w:val="both"/>
        <w:rPr>
          <w:b/>
        </w:rPr>
      </w:pPr>
      <w:r w:rsidRPr="00687D97">
        <w:rPr>
          <w:b/>
        </w:rPr>
        <w:t>……………………………….                                               GMINA RUDA MALENIECKA</w:t>
      </w:r>
    </w:p>
    <w:p w14:paraId="0938D4B9" w14:textId="77777777" w:rsidR="00F319E6" w:rsidRPr="00687D97" w:rsidRDefault="00F319E6" w:rsidP="00F319E6">
      <w:pPr>
        <w:spacing w:line="360" w:lineRule="auto"/>
        <w:jc w:val="both"/>
        <w:rPr>
          <w:b/>
        </w:rPr>
      </w:pPr>
      <w:r w:rsidRPr="00687D97">
        <w:rPr>
          <w:b/>
        </w:rPr>
        <w:t>Nr postępowania                                                                    26-2452 Ruda Maleniecka 99A</w:t>
      </w:r>
    </w:p>
    <w:p w14:paraId="64458523" w14:textId="6E81451E" w:rsidR="00F319E6" w:rsidRPr="00687D97" w:rsidRDefault="00274295" w:rsidP="00F319E6">
      <w:pPr>
        <w:spacing w:after="240" w:line="360" w:lineRule="auto"/>
        <w:jc w:val="both"/>
        <w:rPr>
          <w:b/>
        </w:rPr>
      </w:pPr>
      <w:r w:rsidRPr="00687D97">
        <w:rPr>
          <w:b/>
        </w:rPr>
        <w:t>S.27</w:t>
      </w:r>
      <w:r w:rsidR="00845192">
        <w:rPr>
          <w:b/>
        </w:rPr>
        <w:t>1.</w:t>
      </w:r>
      <w:r w:rsidR="00A04605">
        <w:rPr>
          <w:b/>
        </w:rPr>
        <w:t>2</w:t>
      </w:r>
      <w:r w:rsidRPr="00687D97">
        <w:rPr>
          <w:b/>
        </w:rPr>
        <w:t>.202</w:t>
      </w:r>
      <w:r w:rsidR="00A04605">
        <w:rPr>
          <w:b/>
        </w:rPr>
        <w:t>3</w:t>
      </w:r>
    </w:p>
    <w:p w14:paraId="5A1177F0" w14:textId="77777777" w:rsidR="00F319E6" w:rsidRPr="00687D97" w:rsidRDefault="00F319E6" w:rsidP="00F319E6">
      <w:pPr>
        <w:spacing w:after="240" w:line="360" w:lineRule="auto"/>
        <w:jc w:val="both"/>
        <w:rPr>
          <w:b/>
        </w:rPr>
      </w:pPr>
    </w:p>
    <w:p w14:paraId="6B33256D" w14:textId="77777777" w:rsidR="00F319E6" w:rsidRPr="00687D97" w:rsidRDefault="00F319E6" w:rsidP="00F319E6">
      <w:pPr>
        <w:jc w:val="center"/>
        <w:rPr>
          <w:b/>
          <w:sz w:val="28"/>
          <w:szCs w:val="28"/>
        </w:rPr>
      </w:pPr>
      <w:r w:rsidRPr="00687D97">
        <w:rPr>
          <w:b/>
          <w:sz w:val="28"/>
          <w:szCs w:val="28"/>
        </w:rPr>
        <w:t xml:space="preserve">Oświadczenie </w:t>
      </w:r>
    </w:p>
    <w:p w14:paraId="242FAE60" w14:textId="77777777" w:rsidR="00F319E6" w:rsidRPr="00687D97" w:rsidRDefault="00F319E6" w:rsidP="00F319E6">
      <w:pPr>
        <w:jc w:val="center"/>
        <w:rPr>
          <w:b/>
          <w:sz w:val="28"/>
          <w:szCs w:val="28"/>
        </w:rPr>
      </w:pPr>
      <w:r w:rsidRPr="00687D97">
        <w:rPr>
          <w:b/>
          <w:sz w:val="28"/>
          <w:szCs w:val="28"/>
        </w:rPr>
        <w:t>Wykonawcy składane na podstawie art. 125 ust. 1 ustawy Pzp</w:t>
      </w:r>
    </w:p>
    <w:p w14:paraId="54416261" w14:textId="77777777" w:rsidR="00F319E6" w:rsidRPr="00687D97" w:rsidRDefault="00F319E6" w:rsidP="00F319E6">
      <w:pPr>
        <w:jc w:val="center"/>
        <w:rPr>
          <w:b/>
          <w:sz w:val="28"/>
          <w:szCs w:val="28"/>
        </w:rPr>
      </w:pPr>
      <w:r w:rsidRPr="00687D97">
        <w:rPr>
          <w:b/>
          <w:sz w:val="28"/>
          <w:szCs w:val="28"/>
        </w:rPr>
        <w:t xml:space="preserve">dotyczące  </w:t>
      </w:r>
      <w:r w:rsidRPr="00687D97">
        <w:rPr>
          <w:b/>
          <w:sz w:val="28"/>
          <w:szCs w:val="28"/>
          <w:u w:val="single"/>
        </w:rPr>
        <w:t>braku podstaw do wykluczenia z postępowania</w:t>
      </w:r>
    </w:p>
    <w:p w14:paraId="6B680458" w14:textId="77777777" w:rsidR="00F319E6" w:rsidRPr="00687D97" w:rsidRDefault="00F319E6" w:rsidP="00F319E6">
      <w:pPr>
        <w:rPr>
          <w:b/>
          <w:sz w:val="28"/>
          <w:szCs w:val="28"/>
          <w:u w:val="single"/>
        </w:rPr>
      </w:pPr>
    </w:p>
    <w:p w14:paraId="107B8D65" w14:textId="38324C79" w:rsidR="00F319E6" w:rsidRPr="00687D97" w:rsidRDefault="00F319E6" w:rsidP="00F319E6">
      <w:pPr>
        <w:pStyle w:val="WW-Tekstpodstawowy2"/>
        <w:jc w:val="both"/>
        <w:rPr>
          <w:sz w:val="24"/>
          <w:szCs w:val="24"/>
        </w:rPr>
      </w:pPr>
      <w:r w:rsidRPr="00687D97">
        <w:tab/>
      </w:r>
      <w:r w:rsidRPr="00687D97">
        <w:rPr>
          <w:sz w:val="24"/>
          <w:szCs w:val="24"/>
        </w:rPr>
        <w:t xml:space="preserve">Na potrzeby postępowania o udzielenie zamówienia publicznego prowadzonego przez Gminę Ruda Maleniecka na zadanie: </w:t>
      </w:r>
      <w:r w:rsidRPr="00687D97">
        <w:rPr>
          <w:b/>
          <w:i/>
          <w:sz w:val="24"/>
          <w:szCs w:val="24"/>
        </w:rPr>
        <w:t xml:space="preserve">Budowa </w:t>
      </w:r>
      <w:r w:rsidR="00A04605">
        <w:rPr>
          <w:b/>
          <w:i/>
          <w:sz w:val="24"/>
          <w:szCs w:val="24"/>
        </w:rPr>
        <w:t xml:space="preserve">Publicznego Przedszkola w miejscowości Ruda Maleniecka </w:t>
      </w:r>
    </w:p>
    <w:p w14:paraId="6EEC250B" w14:textId="77777777" w:rsidR="00F319E6" w:rsidRPr="00687D97" w:rsidRDefault="00F319E6" w:rsidP="00F319E6">
      <w:pPr>
        <w:spacing w:after="240" w:line="276" w:lineRule="auto"/>
        <w:jc w:val="both"/>
      </w:pPr>
      <w:r w:rsidRPr="00687D97">
        <w:t>oświadczam, co następuje:</w:t>
      </w:r>
      <w:r w:rsidRPr="00687D97">
        <w:tab/>
      </w:r>
    </w:p>
    <w:p w14:paraId="74561087" w14:textId="77777777" w:rsidR="00F319E6" w:rsidRPr="00687D97" w:rsidRDefault="00F319E6" w:rsidP="00F319E6">
      <w:pPr>
        <w:spacing w:after="120" w:line="276" w:lineRule="auto"/>
        <w:jc w:val="both"/>
      </w:pPr>
      <w:r w:rsidRPr="00687D97">
        <w:t xml:space="preserve">1) Oświadczam, że </w:t>
      </w:r>
      <w:r w:rsidRPr="00687D97">
        <w:rPr>
          <w:b/>
        </w:rPr>
        <w:t>nie podlegam wykluczeniu</w:t>
      </w:r>
      <w:r w:rsidRPr="00687D97">
        <w:t xml:space="preserve"> z postępowania na podstawie art. 108 ustawy Pzp.</w:t>
      </w:r>
    </w:p>
    <w:p w14:paraId="24C4FCDC" w14:textId="11070159" w:rsidR="00F319E6" w:rsidRPr="00687D97" w:rsidRDefault="00F319E6" w:rsidP="00F319E6">
      <w:pPr>
        <w:spacing w:after="120" w:line="276" w:lineRule="auto"/>
        <w:jc w:val="both"/>
      </w:pPr>
      <w:r w:rsidRPr="00687D97">
        <w:t xml:space="preserve">2) Oświadczam, że </w:t>
      </w:r>
      <w:r w:rsidRPr="00687D97">
        <w:rPr>
          <w:b/>
        </w:rPr>
        <w:t>nie podlegam wykluczeniu</w:t>
      </w:r>
      <w:r w:rsidRPr="00687D97">
        <w:t xml:space="preserve"> z postępowania na podstawie art. 109 ust. 1 pkt</w:t>
      </w:r>
      <w:r w:rsidR="006F6738" w:rsidRPr="00687D97">
        <w:t xml:space="preserve"> 1,</w:t>
      </w:r>
      <w:r w:rsidRPr="00687D97">
        <w:t xml:space="preserve"> 4, 5, 7 ustawy Pzp.</w:t>
      </w:r>
    </w:p>
    <w:p w14:paraId="34255A77" w14:textId="77777777" w:rsidR="00F319E6" w:rsidRPr="00687D97" w:rsidRDefault="00F319E6" w:rsidP="00F319E6">
      <w:pPr>
        <w:spacing w:after="120" w:line="276" w:lineRule="auto"/>
        <w:jc w:val="both"/>
        <w:rPr>
          <w:i/>
        </w:rPr>
      </w:pPr>
      <w:r w:rsidRPr="00687D97">
        <w:t xml:space="preserve">3) Oświadczam, że </w:t>
      </w:r>
      <w:r w:rsidRPr="00687D97">
        <w:rPr>
          <w:b/>
        </w:rPr>
        <w:t>zachodzą w stosunku do mnie podstawy wykluczenia</w:t>
      </w:r>
      <w:r w:rsidRPr="00687D97">
        <w:t xml:space="preserve"> z postępowania na podstawie art. ………….. ustawy Pzp </w:t>
      </w:r>
      <w:r w:rsidRPr="00687D97">
        <w:rPr>
          <w:i/>
        </w:rPr>
        <w:t>(podać mającą zastosowanie podstawę wykluczenia spośród wymienionych w art. 108 lub art. 109 ustawy Pzp).</w:t>
      </w:r>
    </w:p>
    <w:p w14:paraId="180C5934" w14:textId="77777777" w:rsidR="00F319E6" w:rsidRPr="00687D97" w:rsidRDefault="00F319E6" w:rsidP="00F319E6">
      <w:pPr>
        <w:spacing w:line="276" w:lineRule="auto"/>
        <w:jc w:val="both"/>
      </w:pPr>
      <w:r w:rsidRPr="00687D97">
        <w:t xml:space="preserve">Jednocześnie oświadczam, że w związku z w/w okolicznością, na podstawie art. 110 ust. 2 ustawy Pzp </w:t>
      </w:r>
      <w:r w:rsidRPr="00687D97">
        <w:rPr>
          <w:b/>
        </w:rPr>
        <w:t>podjąłem następujące środki naprawcze</w:t>
      </w:r>
      <w:r w:rsidRPr="00687D97">
        <w:t>:  ……………………………………..</w:t>
      </w:r>
    </w:p>
    <w:p w14:paraId="2CC6EECB" w14:textId="6C9C3A2D" w:rsidR="00F319E6" w:rsidRPr="00687D97" w:rsidRDefault="00F319E6" w:rsidP="00F319E6">
      <w:pPr>
        <w:spacing w:line="276" w:lineRule="auto"/>
        <w:jc w:val="both"/>
      </w:pPr>
      <w:r w:rsidRPr="00687D97">
        <w:t>……………………………………………………………………………………………………...……………………………………………………………………………………………………...............................................................................................................................................</w:t>
      </w:r>
    </w:p>
    <w:p w14:paraId="66C39F7C" w14:textId="77777777" w:rsidR="00F319E6" w:rsidRPr="00687D97" w:rsidRDefault="00F319E6" w:rsidP="00F319E6">
      <w:pPr>
        <w:spacing w:after="240" w:line="276" w:lineRule="auto"/>
        <w:jc w:val="both"/>
        <w:rPr>
          <w:i/>
        </w:rPr>
      </w:pPr>
      <w:r w:rsidRPr="00687D97">
        <w:rPr>
          <w:i/>
        </w:rPr>
        <w:t>(wypełnić jeśli dotyczy, jeśli nie dotyczy – skreślić)</w:t>
      </w:r>
    </w:p>
    <w:p w14:paraId="79CA4BA8" w14:textId="77777777" w:rsidR="00F319E6" w:rsidRPr="00687D97" w:rsidRDefault="00F319E6" w:rsidP="00F319E6">
      <w:pPr>
        <w:pStyle w:val="Default"/>
        <w:spacing w:after="120" w:line="276" w:lineRule="auto"/>
        <w:ind w:left="284" w:hanging="284"/>
        <w:jc w:val="both"/>
        <w:rPr>
          <w:color w:val="auto"/>
        </w:rPr>
      </w:pPr>
      <w:r w:rsidRPr="00687D97">
        <w:rPr>
          <w:color w:val="auto"/>
        </w:rPr>
        <w:t xml:space="preserve">4) Oświadczam, że </w:t>
      </w:r>
      <w:r w:rsidRPr="00687D97">
        <w:rPr>
          <w:b/>
          <w:bCs/>
          <w:color w:val="auto"/>
        </w:rPr>
        <w:t>nie podlegam wykluczeniu</w:t>
      </w:r>
      <w:r w:rsidRPr="00687D97">
        <w:rPr>
          <w:color w:val="auto"/>
        </w:rPr>
        <w:t xml:space="preserve"> z postępowania na podstawie art. 5k ust. 1 rozporządzenia (UE) nr 833/2014 z 31 lipca 2014r. dotyczącego środków  ograniczających             w związku z działaniami Rosji destabilizującymi sytuację na Ukrainie (Dz. Urz. UE nr L 229 z 31.7.2014, str.1 z późn. zm).</w:t>
      </w:r>
    </w:p>
    <w:p w14:paraId="60C576A6" w14:textId="77777777" w:rsidR="00F319E6" w:rsidRPr="00687D97" w:rsidRDefault="00F319E6" w:rsidP="00F319E6">
      <w:pPr>
        <w:pStyle w:val="Default"/>
        <w:spacing w:line="276" w:lineRule="auto"/>
        <w:ind w:left="284" w:hanging="284"/>
        <w:jc w:val="both"/>
        <w:rPr>
          <w:color w:val="auto"/>
        </w:rPr>
      </w:pPr>
      <w:r w:rsidRPr="00687D97">
        <w:rPr>
          <w:color w:val="auto"/>
        </w:rPr>
        <w:t xml:space="preserve">5) Oświadczam, że </w:t>
      </w:r>
      <w:r w:rsidRPr="00687D97">
        <w:rPr>
          <w:b/>
          <w:bCs/>
          <w:color w:val="auto"/>
        </w:rPr>
        <w:t>nie podlegam wykluczeniu</w:t>
      </w:r>
      <w:r w:rsidRPr="00687D97">
        <w:rPr>
          <w:color w:val="auto"/>
        </w:rPr>
        <w:t xml:space="preserve"> na podstawie art. 7 ust. 1 ustawy z dnia 13 kwietnia 2022 r. o szczególnych rozwiązaniach  w zakresie przeciwdziałania wspieraniu agresji na Ukrainę oraz służących ochronie bezpieczeństwa narodowego (Dz. U. z 2022r. poz. 835).</w:t>
      </w:r>
    </w:p>
    <w:p w14:paraId="126599A5" w14:textId="77777777" w:rsidR="00F319E6" w:rsidRPr="00687D97" w:rsidRDefault="00F319E6" w:rsidP="00F319E6">
      <w:pPr>
        <w:jc w:val="both"/>
      </w:pPr>
    </w:p>
    <w:p w14:paraId="5EC41286" w14:textId="77777777" w:rsidR="00F319E6" w:rsidRPr="00687D97" w:rsidRDefault="00F319E6" w:rsidP="00F319E6">
      <w:pPr>
        <w:jc w:val="both"/>
      </w:pPr>
    </w:p>
    <w:p w14:paraId="230798BD" w14:textId="77777777" w:rsidR="00F319E6" w:rsidRPr="00687D97" w:rsidRDefault="00F319E6" w:rsidP="00F319E6">
      <w:pPr>
        <w:jc w:val="both"/>
        <w:rPr>
          <w:i/>
        </w:rPr>
      </w:pPr>
      <w:r w:rsidRPr="00687D97">
        <w:t>Oświadczam, że wszystkie informacje podane w powyższym oświadczeniu są aktualne                  i zgodne z prawdą oraz zostały przedstawione zgodnie z pełna świadomością konsekwencji wprowadzenia Zamawiającego w błąd przy przedstawianiu informacji.</w:t>
      </w:r>
    </w:p>
    <w:p w14:paraId="757B6060" w14:textId="77777777" w:rsidR="00F319E6" w:rsidRPr="00687D97" w:rsidRDefault="00F319E6" w:rsidP="00F319E6">
      <w:pPr>
        <w:spacing w:after="120"/>
        <w:jc w:val="both"/>
        <w:rPr>
          <w:i/>
        </w:rPr>
      </w:pPr>
    </w:p>
    <w:p w14:paraId="192D3B4A" w14:textId="77777777" w:rsidR="00F319E6" w:rsidRPr="00687D97" w:rsidRDefault="00F319E6" w:rsidP="00F319E6">
      <w:pPr>
        <w:spacing w:after="120"/>
        <w:jc w:val="both"/>
        <w:rPr>
          <w:i/>
        </w:rPr>
      </w:pPr>
    </w:p>
    <w:p w14:paraId="77483576" w14:textId="77777777" w:rsidR="00F319E6" w:rsidRPr="00687D97" w:rsidRDefault="00F319E6" w:rsidP="00F319E6">
      <w:pPr>
        <w:spacing w:after="120"/>
        <w:jc w:val="both"/>
        <w:rPr>
          <w:i/>
        </w:rPr>
      </w:pPr>
    </w:p>
    <w:p w14:paraId="2837D6D2" w14:textId="77777777" w:rsidR="00F319E6" w:rsidRPr="00687D97" w:rsidRDefault="00F319E6" w:rsidP="00F319E6">
      <w:pPr>
        <w:jc w:val="both"/>
      </w:pPr>
      <w:r w:rsidRPr="00687D97">
        <w:t xml:space="preserve"> …………………………, dnia …………..</w:t>
      </w:r>
    </w:p>
    <w:p w14:paraId="0138FFF3" w14:textId="77777777" w:rsidR="00F319E6" w:rsidRPr="00687D97" w:rsidRDefault="00F319E6" w:rsidP="00F319E6">
      <w:pPr>
        <w:jc w:val="both"/>
      </w:pPr>
    </w:p>
    <w:p w14:paraId="02BFAF99" w14:textId="77777777" w:rsidR="00F319E6" w:rsidRPr="00687D97" w:rsidRDefault="00F319E6" w:rsidP="00F319E6">
      <w:pPr>
        <w:jc w:val="both"/>
        <w:rPr>
          <w:sz w:val="20"/>
          <w:szCs w:val="20"/>
        </w:rPr>
      </w:pPr>
    </w:p>
    <w:p w14:paraId="0EC03B68" w14:textId="77777777" w:rsidR="00F319E6" w:rsidRPr="00687D97" w:rsidRDefault="00F319E6" w:rsidP="00F319E6">
      <w:pPr>
        <w:jc w:val="both"/>
        <w:rPr>
          <w:sz w:val="20"/>
          <w:szCs w:val="20"/>
        </w:rPr>
      </w:pPr>
    </w:p>
    <w:p w14:paraId="7FB3B3F1" w14:textId="77777777" w:rsidR="00F319E6" w:rsidRPr="00687D97" w:rsidRDefault="00F319E6" w:rsidP="00F319E6">
      <w:pPr>
        <w:jc w:val="both"/>
        <w:rPr>
          <w:sz w:val="20"/>
          <w:szCs w:val="20"/>
        </w:rPr>
      </w:pPr>
    </w:p>
    <w:p w14:paraId="2C0B2E15"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3F3B1B9" w14:textId="77777777" w:rsidR="00F319E6" w:rsidRPr="00687D97" w:rsidRDefault="00F319E6" w:rsidP="00F319E6">
      <w:pPr>
        <w:spacing w:line="360" w:lineRule="auto"/>
        <w:jc w:val="right"/>
        <w:rPr>
          <w:b/>
          <w:i/>
        </w:rPr>
      </w:pPr>
    </w:p>
    <w:p w14:paraId="76F5D4BB" w14:textId="77777777" w:rsidR="00F319E6" w:rsidRPr="00687D97" w:rsidRDefault="00F319E6" w:rsidP="00F319E6">
      <w:pPr>
        <w:spacing w:line="360" w:lineRule="auto"/>
        <w:jc w:val="right"/>
        <w:rPr>
          <w:b/>
          <w:i/>
        </w:rPr>
      </w:pPr>
    </w:p>
    <w:p w14:paraId="4FEEF18F" w14:textId="77777777" w:rsidR="00F319E6" w:rsidRPr="00687D97" w:rsidRDefault="00F319E6" w:rsidP="00F319E6">
      <w:pPr>
        <w:spacing w:line="360" w:lineRule="auto"/>
        <w:jc w:val="right"/>
        <w:rPr>
          <w:b/>
          <w:i/>
        </w:rPr>
      </w:pPr>
    </w:p>
    <w:p w14:paraId="1CB5DCE2" w14:textId="77777777" w:rsidR="00F319E6" w:rsidRPr="00687D97" w:rsidRDefault="00F319E6" w:rsidP="00F319E6">
      <w:pPr>
        <w:spacing w:line="360" w:lineRule="auto"/>
        <w:jc w:val="right"/>
        <w:rPr>
          <w:b/>
          <w:i/>
        </w:rPr>
      </w:pPr>
    </w:p>
    <w:p w14:paraId="07E78D17" w14:textId="77777777" w:rsidR="00F319E6" w:rsidRPr="00687D97" w:rsidRDefault="00F319E6" w:rsidP="00F319E6">
      <w:pPr>
        <w:spacing w:line="360" w:lineRule="auto"/>
        <w:jc w:val="right"/>
        <w:rPr>
          <w:b/>
          <w:i/>
        </w:rPr>
      </w:pPr>
    </w:p>
    <w:p w14:paraId="591C6DAA" w14:textId="77777777" w:rsidR="00F319E6" w:rsidRPr="00687D97" w:rsidRDefault="00F319E6" w:rsidP="00F319E6">
      <w:pPr>
        <w:spacing w:line="360" w:lineRule="auto"/>
        <w:jc w:val="right"/>
        <w:rPr>
          <w:b/>
          <w:i/>
        </w:rPr>
      </w:pPr>
    </w:p>
    <w:p w14:paraId="32A80972" w14:textId="77777777" w:rsidR="00F319E6" w:rsidRPr="00687D97" w:rsidRDefault="00F319E6" w:rsidP="00F319E6">
      <w:pPr>
        <w:spacing w:line="360" w:lineRule="auto"/>
        <w:jc w:val="right"/>
        <w:rPr>
          <w:b/>
          <w:i/>
        </w:rPr>
      </w:pPr>
    </w:p>
    <w:p w14:paraId="737F2976" w14:textId="77777777" w:rsidR="00F319E6" w:rsidRPr="00687D97" w:rsidRDefault="00F319E6" w:rsidP="00F319E6">
      <w:pPr>
        <w:spacing w:line="360" w:lineRule="auto"/>
        <w:jc w:val="right"/>
        <w:rPr>
          <w:b/>
          <w:i/>
        </w:rPr>
      </w:pPr>
    </w:p>
    <w:p w14:paraId="706685E8" w14:textId="77777777" w:rsidR="00F319E6" w:rsidRPr="00687D97" w:rsidRDefault="00F319E6" w:rsidP="00F319E6">
      <w:pPr>
        <w:spacing w:line="360" w:lineRule="auto"/>
        <w:jc w:val="right"/>
        <w:rPr>
          <w:b/>
          <w:i/>
        </w:rPr>
      </w:pPr>
    </w:p>
    <w:p w14:paraId="282C00CE" w14:textId="77777777" w:rsidR="00F319E6" w:rsidRPr="00687D97" w:rsidRDefault="00F319E6" w:rsidP="00F319E6">
      <w:pPr>
        <w:spacing w:line="360" w:lineRule="auto"/>
        <w:jc w:val="right"/>
        <w:rPr>
          <w:b/>
          <w:i/>
        </w:rPr>
      </w:pPr>
    </w:p>
    <w:p w14:paraId="3B27AB7D" w14:textId="77777777" w:rsidR="00F319E6" w:rsidRPr="00687D97" w:rsidRDefault="00F319E6" w:rsidP="00F319E6">
      <w:pPr>
        <w:spacing w:line="360" w:lineRule="auto"/>
        <w:jc w:val="right"/>
        <w:rPr>
          <w:b/>
          <w:i/>
        </w:rPr>
      </w:pPr>
    </w:p>
    <w:p w14:paraId="7BEAAD47" w14:textId="77777777" w:rsidR="00F319E6" w:rsidRPr="00687D97" w:rsidRDefault="00F319E6" w:rsidP="00F319E6">
      <w:pPr>
        <w:spacing w:line="360" w:lineRule="auto"/>
        <w:jc w:val="right"/>
        <w:rPr>
          <w:b/>
          <w:i/>
        </w:rPr>
      </w:pPr>
    </w:p>
    <w:p w14:paraId="750678F2" w14:textId="77777777" w:rsidR="00F319E6" w:rsidRPr="00687D97" w:rsidRDefault="00F319E6" w:rsidP="00F319E6">
      <w:pPr>
        <w:spacing w:line="360" w:lineRule="auto"/>
        <w:jc w:val="right"/>
        <w:rPr>
          <w:b/>
          <w:i/>
        </w:rPr>
      </w:pPr>
    </w:p>
    <w:p w14:paraId="145ADB5F" w14:textId="77777777" w:rsidR="00F319E6" w:rsidRPr="00687D97" w:rsidRDefault="00F319E6" w:rsidP="00F319E6">
      <w:pPr>
        <w:spacing w:line="360" w:lineRule="auto"/>
        <w:jc w:val="right"/>
        <w:rPr>
          <w:b/>
          <w:i/>
        </w:rPr>
      </w:pPr>
    </w:p>
    <w:p w14:paraId="7C9E7DEF" w14:textId="77777777" w:rsidR="00F319E6" w:rsidRPr="00687D97" w:rsidRDefault="00F319E6" w:rsidP="00F319E6">
      <w:pPr>
        <w:spacing w:line="360" w:lineRule="auto"/>
        <w:jc w:val="right"/>
        <w:rPr>
          <w:b/>
          <w:i/>
        </w:rPr>
      </w:pPr>
    </w:p>
    <w:p w14:paraId="67524364" w14:textId="77777777" w:rsidR="00F319E6" w:rsidRPr="00687D97" w:rsidRDefault="00F319E6" w:rsidP="00F319E6">
      <w:pPr>
        <w:spacing w:line="360" w:lineRule="auto"/>
        <w:jc w:val="right"/>
        <w:rPr>
          <w:b/>
          <w:i/>
        </w:rPr>
      </w:pPr>
    </w:p>
    <w:p w14:paraId="59F0400C" w14:textId="77777777" w:rsidR="00F319E6" w:rsidRPr="00687D97" w:rsidRDefault="00F319E6" w:rsidP="00F319E6">
      <w:pPr>
        <w:spacing w:line="360" w:lineRule="auto"/>
        <w:jc w:val="right"/>
        <w:rPr>
          <w:b/>
          <w:i/>
        </w:rPr>
      </w:pPr>
    </w:p>
    <w:p w14:paraId="3B2616CC" w14:textId="77777777" w:rsidR="00F319E6" w:rsidRPr="00687D97" w:rsidRDefault="00F319E6" w:rsidP="00643CAB">
      <w:pPr>
        <w:spacing w:line="360" w:lineRule="auto"/>
        <w:rPr>
          <w:b/>
          <w:i/>
        </w:rPr>
      </w:pPr>
    </w:p>
    <w:p w14:paraId="02C74B49" w14:textId="77777777" w:rsidR="00A04605" w:rsidRDefault="00A04605" w:rsidP="00F319E6">
      <w:pPr>
        <w:spacing w:line="360" w:lineRule="auto"/>
        <w:jc w:val="right"/>
        <w:rPr>
          <w:b/>
          <w:i/>
        </w:rPr>
      </w:pPr>
    </w:p>
    <w:p w14:paraId="38110220" w14:textId="77777777" w:rsidR="00A04605" w:rsidRDefault="00A04605" w:rsidP="00F319E6">
      <w:pPr>
        <w:spacing w:line="360" w:lineRule="auto"/>
        <w:jc w:val="right"/>
        <w:rPr>
          <w:b/>
          <w:i/>
        </w:rPr>
      </w:pPr>
    </w:p>
    <w:p w14:paraId="20EE4900" w14:textId="77777777" w:rsidR="00A04605" w:rsidRDefault="00A04605" w:rsidP="00F319E6">
      <w:pPr>
        <w:spacing w:line="360" w:lineRule="auto"/>
        <w:jc w:val="right"/>
        <w:rPr>
          <w:b/>
          <w:i/>
        </w:rPr>
      </w:pPr>
    </w:p>
    <w:p w14:paraId="10A92238" w14:textId="77777777" w:rsidR="00A04605" w:rsidRDefault="00A04605" w:rsidP="00F319E6">
      <w:pPr>
        <w:spacing w:line="360" w:lineRule="auto"/>
        <w:jc w:val="right"/>
        <w:rPr>
          <w:b/>
          <w:i/>
        </w:rPr>
      </w:pPr>
    </w:p>
    <w:p w14:paraId="6378DEB8" w14:textId="77777777" w:rsidR="00A04605" w:rsidRDefault="00A04605" w:rsidP="00F319E6">
      <w:pPr>
        <w:spacing w:line="360" w:lineRule="auto"/>
        <w:jc w:val="right"/>
        <w:rPr>
          <w:b/>
          <w:i/>
        </w:rPr>
      </w:pPr>
    </w:p>
    <w:p w14:paraId="7328B888" w14:textId="77777777" w:rsidR="00A04605" w:rsidRDefault="00A04605" w:rsidP="00F319E6">
      <w:pPr>
        <w:spacing w:line="360" w:lineRule="auto"/>
        <w:jc w:val="right"/>
        <w:rPr>
          <w:b/>
          <w:i/>
        </w:rPr>
      </w:pPr>
    </w:p>
    <w:p w14:paraId="3F455652" w14:textId="360DC2F5" w:rsidR="00F319E6" w:rsidRPr="00687D97" w:rsidRDefault="00F319E6" w:rsidP="00F319E6">
      <w:pPr>
        <w:spacing w:line="360" w:lineRule="auto"/>
        <w:jc w:val="right"/>
        <w:rPr>
          <w:b/>
          <w:i/>
        </w:rPr>
      </w:pPr>
      <w:r w:rsidRPr="00687D97">
        <w:rPr>
          <w:b/>
          <w:i/>
        </w:rPr>
        <w:lastRenderedPageBreak/>
        <w:t xml:space="preserve">Załącznik nr </w:t>
      </w:r>
      <w:r w:rsidR="002817DB">
        <w:rPr>
          <w:b/>
          <w:i/>
        </w:rPr>
        <w:t>4</w:t>
      </w:r>
      <w:r w:rsidRPr="00687D97">
        <w:rPr>
          <w:b/>
          <w:i/>
        </w:rPr>
        <w:t xml:space="preserve"> do SWZ</w:t>
      </w:r>
    </w:p>
    <w:p w14:paraId="620D5078" w14:textId="77777777" w:rsidR="00F319E6" w:rsidRPr="00687D97" w:rsidRDefault="00F319E6" w:rsidP="00F319E6">
      <w:pPr>
        <w:jc w:val="right"/>
        <w:rPr>
          <w:b/>
          <w:i/>
        </w:rPr>
      </w:pPr>
    </w:p>
    <w:p w14:paraId="33D4ECC7" w14:textId="77777777" w:rsidR="00F319E6" w:rsidRPr="00687D97" w:rsidRDefault="00F319E6" w:rsidP="00F319E6">
      <w:pPr>
        <w:jc w:val="center"/>
        <w:rPr>
          <w:b/>
          <w:sz w:val="28"/>
          <w:szCs w:val="28"/>
        </w:rPr>
      </w:pPr>
      <w:r w:rsidRPr="00687D97">
        <w:rPr>
          <w:b/>
          <w:sz w:val="28"/>
          <w:szCs w:val="28"/>
        </w:rPr>
        <w:t>Zobowiązanie</w:t>
      </w:r>
    </w:p>
    <w:p w14:paraId="0A8C5853" w14:textId="77777777" w:rsidR="00F319E6" w:rsidRPr="00687D97" w:rsidRDefault="00F319E6" w:rsidP="00F319E6">
      <w:pPr>
        <w:jc w:val="center"/>
        <w:rPr>
          <w:b/>
          <w:sz w:val="28"/>
          <w:szCs w:val="28"/>
        </w:rPr>
      </w:pPr>
      <w:r w:rsidRPr="00687D97">
        <w:rPr>
          <w:b/>
          <w:sz w:val="28"/>
          <w:szCs w:val="28"/>
        </w:rPr>
        <w:t xml:space="preserve">do oddania do dyspozycji Wykonawcy niezbędnych zasobów </w:t>
      </w:r>
    </w:p>
    <w:p w14:paraId="45252D50" w14:textId="77777777" w:rsidR="00F319E6" w:rsidRPr="00687D97" w:rsidRDefault="00F319E6" w:rsidP="00F319E6">
      <w:pPr>
        <w:jc w:val="center"/>
        <w:rPr>
          <w:b/>
          <w:sz w:val="28"/>
          <w:szCs w:val="28"/>
        </w:rPr>
      </w:pPr>
      <w:r w:rsidRPr="00687D97">
        <w:rPr>
          <w:b/>
          <w:sz w:val="28"/>
          <w:szCs w:val="28"/>
        </w:rPr>
        <w:t>na potrzeby realizacji zamówienia</w:t>
      </w:r>
    </w:p>
    <w:p w14:paraId="3E4822A4" w14:textId="77777777" w:rsidR="00F319E6" w:rsidRPr="00687D97" w:rsidRDefault="00F319E6" w:rsidP="00F319E6">
      <w:pPr>
        <w:rPr>
          <w:b/>
          <w:sz w:val="28"/>
          <w:szCs w:val="28"/>
        </w:rPr>
      </w:pPr>
    </w:p>
    <w:p w14:paraId="7065B97A" w14:textId="77777777" w:rsidR="00F319E6" w:rsidRPr="00687D97" w:rsidRDefault="00F319E6" w:rsidP="00F319E6">
      <w:pPr>
        <w:rPr>
          <w:b/>
          <w:sz w:val="28"/>
          <w:szCs w:val="28"/>
        </w:rPr>
      </w:pPr>
    </w:p>
    <w:p w14:paraId="09897D9A" w14:textId="77777777" w:rsidR="00F319E6" w:rsidRPr="00687D97" w:rsidRDefault="00F319E6" w:rsidP="00F319E6">
      <w:r w:rsidRPr="00687D97">
        <w:t>W imieniu …………………………………………………………………………………….</w:t>
      </w:r>
    </w:p>
    <w:p w14:paraId="7AA42F38" w14:textId="77777777" w:rsidR="00F319E6" w:rsidRPr="00687D97" w:rsidRDefault="00F319E6" w:rsidP="00F319E6">
      <w:pPr>
        <w:jc w:val="center"/>
        <w:rPr>
          <w:i/>
          <w:sz w:val="20"/>
          <w:szCs w:val="20"/>
        </w:rPr>
      </w:pPr>
      <w:r w:rsidRPr="00687D97">
        <w:rPr>
          <w:i/>
          <w:sz w:val="20"/>
          <w:szCs w:val="20"/>
        </w:rPr>
        <w:t>(wpisać nazwę i adres podmiotu)</w:t>
      </w:r>
    </w:p>
    <w:p w14:paraId="07B472FB" w14:textId="6A555564" w:rsidR="00F319E6" w:rsidRPr="00687D97" w:rsidRDefault="00F319E6" w:rsidP="00A04605">
      <w:pPr>
        <w:spacing w:after="120"/>
        <w:jc w:val="both"/>
      </w:pPr>
      <w:r w:rsidRPr="00687D97">
        <w:t xml:space="preserve">zobowiązuję się do oddania swoich zasobów przy wykonywaniu zamówienia pn.  </w:t>
      </w:r>
      <w:r w:rsidRPr="00687D97">
        <w:rPr>
          <w:b/>
          <w:i/>
        </w:rPr>
        <w:t xml:space="preserve">Budowa </w:t>
      </w:r>
      <w:r w:rsidR="00A04605">
        <w:rPr>
          <w:b/>
          <w:i/>
        </w:rPr>
        <w:t>Publicznego Przedszkola w miejscowości Ruda Maleniecka</w:t>
      </w:r>
      <w:r w:rsidRPr="00687D97">
        <w:t>,  do dyspozycji Wykonawcy:</w:t>
      </w:r>
    </w:p>
    <w:p w14:paraId="30ABAF92" w14:textId="77777777" w:rsidR="00F319E6" w:rsidRPr="0004701C" w:rsidRDefault="00F319E6" w:rsidP="00F319E6"/>
    <w:p w14:paraId="457B4A35" w14:textId="77777777" w:rsidR="00F319E6" w:rsidRPr="0004701C" w:rsidRDefault="00F319E6" w:rsidP="00F319E6">
      <w:r w:rsidRPr="0004701C">
        <w:t>…………………</w:t>
      </w:r>
      <w:r>
        <w:t>………………………………………………………………………………...</w:t>
      </w:r>
    </w:p>
    <w:p w14:paraId="25DAA8C0" w14:textId="77777777" w:rsidR="00F319E6" w:rsidRPr="0004701C" w:rsidRDefault="00F319E6" w:rsidP="00F319E6">
      <w:pPr>
        <w:spacing w:after="240"/>
        <w:jc w:val="center"/>
        <w:rPr>
          <w:i/>
        </w:rPr>
      </w:pPr>
      <w:r w:rsidRPr="0004701C">
        <w:rPr>
          <w:i/>
        </w:rPr>
        <w:t>(nazwa i adres Wykonawcy, któremu udostępniane są zasoby)</w:t>
      </w:r>
    </w:p>
    <w:p w14:paraId="50888AE4" w14:textId="77777777" w:rsidR="00F319E6" w:rsidRPr="0004701C" w:rsidRDefault="00F319E6" w:rsidP="00F319E6">
      <w:pPr>
        <w:spacing w:after="120"/>
      </w:pPr>
      <w:r w:rsidRPr="0004701C">
        <w:t>Oświadczam, iż:</w:t>
      </w:r>
    </w:p>
    <w:p w14:paraId="21452F10" w14:textId="77777777" w:rsidR="00F319E6" w:rsidRPr="0004701C" w:rsidRDefault="00F319E6" w:rsidP="00F319E6">
      <w:pPr>
        <w:spacing w:after="120"/>
      </w:pPr>
      <w:r w:rsidRPr="0004701C">
        <w:t xml:space="preserve">a) udostępniam Wykonawcy nasze zasoby w zakresie: </w:t>
      </w:r>
    </w:p>
    <w:p w14:paraId="762B314E" w14:textId="2DEA5212" w:rsidR="00F319E6" w:rsidRPr="0004701C" w:rsidRDefault="00F319E6" w:rsidP="00F319E6">
      <w:pPr>
        <w:spacing w:after="240" w:line="276" w:lineRule="auto"/>
      </w:pPr>
      <w:r w:rsidRPr="0004701C">
        <w:t>………………………………………………………………………………………………………………………………………………………………………</w:t>
      </w:r>
      <w:r>
        <w:t>…………………………</w:t>
      </w:r>
    </w:p>
    <w:p w14:paraId="720F7BE3" w14:textId="77777777" w:rsidR="00F319E6" w:rsidRPr="0004701C" w:rsidRDefault="00F319E6" w:rsidP="00F319E6">
      <w:pPr>
        <w:spacing w:after="120"/>
        <w:jc w:val="both"/>
      </w:pPr>
      <w:r w:rsidRPr="0004701C">
        <w:t>b) sposób wykorzystania udostępnionych przeze mnie zasobów przy wykonywaniu zamówienia publicznego będzie następujący:</w:t>
      </w:r>
    </w:p>
    <w:p w14:paraId="5710ABB9" w14:textId="77777777" w:rsidR="00F319E6" w:rsidRPr="0004701C" w:rsidRDefault="00F319E6" w:rsidP="00F319E6">
      <w:pPr>
        <w:spacing w:after="120" w:line="276" w:lineRule="auto"/>
      </w:pPr>
      <w:r w:rsidRPr="0004701C">
        <w:t>……………………………………………………………………………………………………………………</w:t>
      </w:r>
      <w:r>
        <w:t>……………………………………………………………………………..</w:t>
      </w:r>
    </w:p>
    <w:p w14:paraId="3598C694" w14:textId="77777777" w:rsidR="00F319E6" w:rsidRPr="0004701C" w:rsidRDefault="00F319E6" w:rsidP="00F319E6">
      <w:pPr>
        <w:pStyle w:val="Nagwek3"/>
        <w:spacing w:after="120"/>
        <w:jc w:val="both"/>
        <w:rPr>
          <w:rFonts w:ascii="Times New Roman" w:hAnsi="Times New Roman" w:cs="Times New Roman"/>
          <w:b w:val="0"/>
          <w:color w:val="auto"/>
        </w:rPr>
      </w:pPr>
      <w:r w:rsidRPr="0004701C">
        <w:rPr>
          <w:rFonts w:ascii="Times New Roman" w:hAnsi="Times New Roman" w:cs="Times New Roman"/>
          <w:b w:val="0"/>
          <w:color w:val="auto"/>
        </w:rPr>
        <w:t>c) zakres i okres mojego udziału przy wykonywaniu zamówienia publicznego będzie następujący:</w:t>
      </w:r>
    </w:p>
    <w:p w14:paraId="4106E499" w14:textId="73E608C2" w:rsidR="00F319E6" w:rsidRPr="0004701C" w:rsidRDefault="00F319E6" w:rsidP="00F319E6">
      <w:pPr>
        <w:spacing w:after="120" w:line="360" w:lineRule="auto"/>
        <w:jc w:val="both"/>
      </w:pPr>
      <w:r w:rsidRPr="0004701C">
        <w:t>…………………………………………………………………………………………………………………………....……………………………………</w:t>
      </w:r>
      <w:r>
        <w:t>…………………………………</w:t>
      </w:r>
    </w:p>
    <w:p w14:paraId="407C8A56" w14:textId="77777777" w:rsidR="00F319E6" w:rsidRPr="0004701C" w:rsidRDefault="00F319E6" w:rsidP="00F319E6">
      <w:pPr>
        <w:jc w:val="both"/>
      </w:pPr>
      <w:r w:rsidRPr="0004701C">
        <w:t xml:space="preserve">d) będę realizował następujące </w:t>
      </w:r>
      <w:r>
        <w:t>czynności,</w:t>
      </w:r>
      <w:r w:rsidRPr="0004701C">
        <w:t xml:space="preserve"> d</w:t>
      </w:r>
      <w:r>
        <w:t>o</w:t>
      </w:r>
      <w:r w:rsidRPr="0004701C">
        <w:t xml:space="preserve"> realizacji których są wymagane wskazane zdolności:</w:t>
      </w:r>
    </w:p>
    <w:p w14:paraId="04D3ED65" w14:textId="0BD2743C" w:rsidR="00F319E6" w:rsidRDefault="00F319E6" w:rsidP="00F319E6">
      <w:pPr>
        <w:spacing w:line="360" w:lineRule="auto"/>
        <w:jc w:val="both"/>
      </w:pPr>
      <w:r w:rsidRPr="0004701C">
        <w:t>…………………………………………………………………………………………………………………………</w:t>
      </w:r>
      <w:r>
        <w:t>…………………………………………………………………………</w:t>
      </w:r>
    </w:p>
    <w:p w14:paraId="51470199" w14:textId="66B9D06A" w:rsidR="00F319E6" w:rsidRDefault="00F319E6" w:rsidP="00F319E6">
      <w:pPr>
        <w:spacing w:line="360" w:lineRule="auto"/>
        <w:jc w:val="both"/>
      </w:pPr>
    </w:p>
    <w:p w14:paraId="017D72B7" w14:textId="77777777" w:rsidR="00A04605" w:rsidRDefault="00A04605" w:rsidP="00F319E6">
      <w:pPr>
        <w:spacing w:line="360" w:lineRule="auto"/>
        <w:jc w:val="both"/>
      </w:pPr>
    </w:p>
    <w:p w14:paraId="2C15367B" w14:textId="77777777" w:rsidR="00F319E6" w:rsidRPr="0004701C" w:rsidRDefault="00F319E6" w:rsidP="00F319E6">
      <w:pPr>
        <w:spacing w:line="360" w:lineRule="auto"/>
        <w:jc w:val="both"/>
      </w:pPr>
    </w:p>
    <w:p w14:paraId="44D7D5BD" w14:textId="77777777" w:rsidR="00F319E6" w:rsidRPr="00393676"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272F9153" w14:textId="77777777" w:rsidR="00F319E6" w:rsidRPr="00393676" w:rsidRDefault="00F319E6" w:rsidP="00F319E6">
      <w:pPr>
        <w:spacing w:line="360" w:lineRule="auto"/>
        <w:jc w:val="both"/>
      </w:pPr>
    </w:p>
    <w:p w14:paraId="66E6D293" w14:textId="77777777" w:rsidR="00F319E6" w:rsidRDefault="00F319E6" w:rsidP="00F319E6">
      <w:pPr>
        <w:jc w:val="both"/>
        <w:rPr>
          <w:b/>
          <w:sz w:val="28"/>
          <w:szCs w:val="28"/>
        </w:rPr>
      </w:pPr>
    </w:p>
    <w:p w14:paraId="02203C05" w14:textId="77777777" w:rsidR="00F319E6" w:rsidRDefault="00F319E6" w:rsidP="006F6738">
      <w:pPr>
        <w:spacing w:line="360" w:lineRule="auto"/>
        <w:rPr>
          <w:b/>
          <w:i/>
        </w:rPr>
      </w:pPr>
    </w:p>
    <w:p w14:paraId="29AB48BC" w14:textId="05CE54EE" w:rsidR="00F319E6" w:rsidRDefault="00F319E6" w:rsidP="00F319E6">
      <w:pPr>
        <w:spacing w:line="360" w:lineRule="auto"/>
        <w:jc w:val="right"/>
        <w:rPr>
          <w:b/>
          <w:i/>
        </w:rPr>
      </w:pPr>
      <w:r>
        <w:rPr>
          <w:b/>
          <w:i/>
        </w:rPr>
        <w:lastRenderedPageBreak/>
        <w:t xml:space="preserve">Załącznik Nr </w:t>
      </w:r>
      <w:r w:rsidR="002817DB">
        <w:rPr>
          <w:b/>
          <w:i/>
        </w:rPr>
        <w:t>5</w:t>
      </w:r>
      <w:r>
        <w:rPr>
          <w:b/>
          <w:i/>
        </w:rPr>
        <w:t xml:space="preserve"> do SWZ</w:t>
      </w:r>
    </w:p>
    <w:p w14:paraId="2B1221A0" w14:textId="77777777" w:rsidR="00F319E6" w:rsidRPr="00393676" w:rsidRDefault="00F319E6" w:rsidP="00F319E6">
      <w:pPr>
        <w:spacing w:line="360" w:lineRule="auto"/>
        <w:jc w:val="right"/>
        <w:rPr>
          <w:b/>
          <w:i/>
        </w:rPr>
      </w:pPr>
    </w:p>
    <w:p w14:paraId="71A0D2FC" w14:textId="77777777" w:rsidR="00F319E6" w:rsidRDefault="00F319E6" w:rsidP="00F319E6">
      <w:pPr>
        <w:spacing w:line="276" w:lineRule="auto"/>
        <w:jc w:val="center"/>
        <w:rPr>
          <w:b/>
          <w:sz w:val="36"/>
          <w:szCs w:val="36"/>
          <w:u w:val="single"/>
        </w:rPr>
      </w:pPr>
      <w:r>
        <w:rPr>
          <w:b/>
          <w:sz w:val="36"/>
          <w:szCs w:val="36"/>
          <w:u w:val="single"/>
        </w:rPr>
        <w:t>Oświadczenie</w:t>
      </w:r>
    </w:p>
    <w:p w14:paraId="41CB01E9" w14:textId="77777777" w:rsidR="00F319E6" w:rsidRDefault="00F319E6" w:rsidP="00F319E6">
      <w:pPr>
        <w:spacing w:line="276" w:lineRule="auto"/>
        <w:jc w:val="center"/>
        <w:rPr>
          <w:b/>
          <w:u w:val="single"/>
        </w:rPr>
      </w:pPr>
      <w:r>
        <w:rPr>
          <w:b/>
          <w:u w:val="single"/>
        </w:rPr>
        <w:t>o przynależności bądź braku przynależności do tej samej grupy kapitałowej</w:t>
      </w:r>
    </w:p>
    <w:p w14:paraId="241524EF" w14:textId="77777777" w:rsidR="00F319E6" w:rsidRPr="00647162" w:rsidRDefault="00F319E6" w:rsidP="00F319E6">
      <w:pPr>
        <w:spacing w:line="276" w:lineRule="auto"/>
        <w:jc w:val="center"/>
        <w:rPr>
          <w:b/>
          <w:u w:val="single"/>
        </w:rPr>
      </w:pPr>
    </w:p>
    <w:p w14:paraId="5A369DC5" w14:textId="5503472F" w:rsidR="00F319E6" w:rsidRPr="00E511F0" w:rsidRDefault="00F319E6" w:rsidP="00F319E6">
      <w:pPr>
        <w:pStyle w:val="WW-Tekstpodstawowy2"/>
        <w:jc w:val="both"/>
        <w:rPr>
          <w:sz w:val="24"/>
          <w:szCs w:val="24"/>
        </w:rPr>
      </w:pPr>
      <w:r w:rsidRPr="00A148C1">
        <w:rPr>
          <w:sz w:val="24"/>
          <w:szCs w:val="24"/>
        </w:rPr>
        <w:t xml:space="preserve">Dotyczy postępowania: </w:t>
      </w:r>
      <w:r w:rsidRPr="00E511F0">
        <w:rPr>
          <w:b/>
          <w:i/>
          <w:sz w:val="24"/>
          <w:szCs w:val="24"/>
        </w:rPr>
        <w:t xml:space="preserve">Budowa </w:t>
      </w:r>
      <w:r w:rsidR="00A04605">
        <w:rPr>
          <w:b/>
          <w:i/>
          <w:sz w:val="24"/>
          <w:szCs w:val="24"/>
        </w:rPr>
        <w:t>Publicznego Przedszkola w miejscowości Ruda Maleniecka.</w:t>
      </w:r>
    </w:p>
    <w:p w14:paraId="7C4F6A33" w14:textId="77777777" w:rsidR="00F319E6" w:rsidRDefault="00F319E6" w:rsidP="00F319E6">
      <w:pPr>
        <w:pStyle w:val="WW-Tekstpodstawowy2"/>
        <w:jc w:val="both"/>
        <w:rPr>
          <w:sz w:val="24"/>
          <w:szCs w:val="24"/>
        </w:rPr>
      </w:pPr>
    </w:p>
    <w:p w14:paraId="0DAA2C5A" w14:textId="77777777" w:rsidR="00F319E6" w:rsidRPr="00A148C1" w:rsidRDefault="00F319E6" w:rsidP="00F319E6"/>
    <w:p w14:paraId="54743C0E" w14:textId="74EDD7C4" w:rsidR="00F319E6" w:rsidRDefault="00F319E6" w:rsidP="00F319E6">
      <w:pPr>
        <w:jc w:val="both"/>
      </w:pPr>
      <w:r>
        <w:tab/>
        <w:t xml:space="preserve">Oświadczam, iż w rozumieniu ustawy z dnia 16 lutego 2007r. o ochronie konkurencji                i konsumentów (Dz. U. z 2021r. poz. 275), o której mowa w art. 108 ust. 1 pkt 5 i 6 ustawy  </w:t>
      </w:r>
      <w:r w:rsidR="006F6738">
        <w:t xml:space="preserve">              </w:t>
      </w:r>
      <w:r>
        <w:t>z dnia 11 września 2019r. Prawo zamówień publicznych (Dz. U z 2022r., poz. 1710</w:t>
      </w:r>
      <w:r w:rsidR="00F462FC">
        <w:t xml:space="preserve"> ze zm.</w:t>
      </w:r>
      <w:r>
        <w:t>):</w:t>
      </w:r>
    </w:p>
    <w:p w14:paraId="0A30CA3E" w14:textId="77777777" w:rsidR="00F319E6" w:rsidRDefault="00F319E6" w:rsidP="00F319E6">
      <w:pPr>
        <w:jc w:val="both"/>
      </w:pPr>
    </w:p>
    <w:p w14:paraId="0CCB683F" w14:textId="77777777" w:rsidR="00F319E6" w:rsidRPr="00CA579C" w:rsidRDefault="00F319E6" w:rsidP="00F319E6">
      <w:pPr>
        <w:jc w:val="both"/>
        <w:rPr>
          <w:b/>
        </w:rPr>
      </w:pPr>
      <w:r w:rsidRPr="00CA579C">
        <w:rPr>
          <w:b/>
        </w:rPr>
        <w:t xml:space="preserve">- nie należę do tej samej grupy kapitałowej z żadnym z wykonawców, którzy złożyli ofertę w niniejszym </w:t>
      </w:r>
      <w:r>
        <w:rPr>
          <w:b/>
        </w:rPr>
        <w:t>postępowaniu *</w:t>
      </w:r>
    </w:p>
    <w:p w14:paraId="726AE371" w14:textId="77777777" w:rsidR="00F319E6" w:rsidRDefault="00F319E6" w:rsidP="00F319E6">
      <w:pPr>
        <w:jc w:val="both"/>
        <w:rPr>
          <w:b/>
        </w:rPr>
      </w:pPr>
      <w:r w:rsidRPr="00CA579C">
        <w:rPr>
          <w:b/>
        </w:rPr>
        <w:t>- należę do tej samej grupy kapitałowej</w:t>
      </w:r>
      <w:r>
        <w:rPr>
          <w:b/>
        </w:rPr>
        <w:t xml:space="preserve"> z następującymi Wykonawcami: *</w:t>
      </w:r>
    </w:p>
    <w:p w14:paraId="09A46CDA" w14:textId="77777777" w:rsidR="00F319E6" w:rsidRPr="00795379" w:rsidRDefault="00F319E6" w:rsidP="00F319E6">
      <w:pPr>
        <w:spacing w:after="240"/>
        <w:jc w:val="both"/>
        <w:rPr>
          <w:b/>
          <w:i/>
        </w:rPr>
      </w:pPr>
      <w:r w:rsidRPr="00795379">
        <w:rPr>
          <w:b/>
          <w:i/>
        </w:rPr>
        <w:t>*) niepotrzebne skreślić</w:t>
      </w:r>
    </w:p>
    <w:p w14:paraId="03F091FC" w14:textId="77777777" w:rsidR="00F319E6" w:rsidRDefault="00F319E6" w:rsidP="00F319E6">
      <w:pPr>
        <w:jc w:val="both"/>
      </w:pPr>
      <w:r w:rsidRPr="00111778">
        <w:t>1. ……………………………</w:t>
      </w:r>
      <w:r>
        <w:t>…………..</w:t>
      </w:r>
      <w:r w:rsidRPr="00111778">
        <w:t>….  ……………………………………</w:t>
      </w:r>
      <w:r>
        <w:t>…….</w:t>
      </w:r>
      <w:r w:rsidRPr="00111778">
        <w:t>…</w:t>
      </w:r>
      <w:r>
        <w:t>…</w:t>
      </w:r>
      <w:r w:rsidRPr="00111778">
        <w:t>..</w:t>
      </w:r>
    </w:p>
    <w:p w14:paraId="3F1D1929" w14:textId="77777777" w:rsidR="00F319E6" w:rsidRPr="00111778" w:rsidRDefault="00F319E6" w:rsidP="00F319E6">
      <w:pPr>
        <w:jc w:val="both"/>
      </w:pPr>
    </w:p>
    <w:p w14:paraId="5A5AFE9A" w14:textId="77777777" w:rsidR="00F319E6" w:rsidRDefault="00F319E6" w:rsidP="00F319E6">
      <w:pPr>
        <w:jc w:val="both"/>
      </w:pPr>
      <w:r w:rsidRPr="00111778">
        <w:t>2. ……………………………</w:t>
      </w:r>
      <w:r>
        <w:t>………….</w:t>
      </w:r>
      <w:r w:rsidRPr="00111778">
        <w:t>….. …………………………………………</w:t>
      </w:r>
      <w:r>
        <w:t>……….</w:t>
      </w:r>
    </w:p>
    <w:p w14:paraId="6FE64970" w14:textId="77777777" w:rsidR="00F319E6" w:rsidRDefault="00F319E6" w:rsidP="00F319E6">
      <w:pPr>
        <w:jc w:val="both"/>
      </w:pPr>
    </w:p>
    <w:p w14:paraId="709C3250" w14:textId="77777777" w:rsidR="00F319E6" w:rsidRPr="00111778" w:rsidRDefault="00F319E6" w:rsidP="00F319E6">
      <w:pPr>
        <w:jc w:val="both"/>
      </w:pPr>
      <w:r>
        <w:t>3. ……………………………………………  ………………………………………………..</w:t>
      </w:r>
    </w:p>
    <w:p w14:paraId="3343252B" w14:textId="77777777" w:rsidR="00F319E6" w:rsidRPr="00111778" w:rsidRDefault="00F319E6" w:rsidP="00F319E6">
      <w:pPr>
        <w:jc w:val="both"/>
        <w:rPr>
          <w:sz w:val="20"/>
          <w:szCs w:val="20"/>
        </w:rPr>
      </w:pPr>
      <w:r>
        <w:rPr>
          <w:sz w:val="20"/>
          <w:szCs w:val="20"/>
        </w:rPr>
        <w:t xml:space="preserve">                        </w:t>
      </w:r>
      <w:r w:rsidRPr="00111778">
        <w:rPr>
          <w:sz w:val="20"/>
          <w:szCs w:val="20"/>
        </w:rPr>
        <w:t xml:space="preserve">  Nazwa Wykonawca</w:t>
      </w:r>
      <w:r>
        <w:rPr>
          <w:sz w:val="20"/>
          <w:szCs w:val="20"/>
        </w:rPr>
        <w:t xml:space="preserve">                                                               Adres Wykonawcy</w:t>
      </w:r>
    </w:p>
    <w:p w14:paraId="31F5B112" w14:textId="77777777" w:rsidR="00F319E6" w:rsidRDefault="00F319E6" w:rsidP="00F319E6">
      <w:pPr>
        <w:jc w:val="both"/>
      </w:pPr>
    </w:p>
    <w:p w14:paraId="3996E033" w14:textId="5907706C" w:rsidR="00F319E6" w:rsidRDefault="00F319E6" w:rsidP="00F319E6">
      <w:pPr>
        <w:jc w:val="both"/>
      </w:pPr>
      <w:r>
        <w:t xml:space="preserve">Oświadczenie o przynależności lub braku przynależności do tej samej grupy kapitałowej,  </w:t>
      </w:r>
      <w:r w:rsidR="006F6738">
        <w:t xml:space="preserve"> </w:t>
      </w:r>
      <w:r>
        <w:t xml:space="preserve"> </w:t>
      </w:r>
      <w:r w:rsidR="006F6738">
        <w:t xml:space="preserve">               </w:t>
      </w:r>
      <w:r>
        <w:t>o której mowa w art. 108 ust. 1 pkt 5-6 ustawy Pzp składa Wykonawca na wezwanie w trybie art. 274 ust. 1.</w:t>
      </w:r>
    </w:p>
    <w:p w14:paraId="6C23C424" w14:textId="57444EED" w:rsidR="00F319E6" w:rsidRDefault="00F319E6" w:rsidP="00F319E6">
      <w:pPr>
        <w:jc w:val="both"/>
      </w:pPr>
      <w:r>
        <w:t xml:space="preserve">Wraz ze złożeniem oświadczenia Wykonawca może przedstawić dowody, że powiązania   </w:t>
      </w:r>
      <w:r w:rsidR="006F6738">
        <w:t xml:space="preserve">                 </w:t>
      </w:r>
      <w:r>
        <w:t>z innym Wykonawcą nie prowadzą do zakłócenia konkurencji w postępowaniu o udzielenie zamówienia.</w:t>
      </w:r>
    </w:p>
    <w:p w14:paraId="33287B16" w14:textId="77777777" w:rsidR="00F319E6" w:rsidRDefault="00F319E6" w:rsidP="00F319E6">
      <w:pPr>
        <w:jc w:val="both"/>
      </w:pPr>
      <w:r>
        <w:t>Niniejszą informację składaną na podstawie art. 108 ust. 1 pkt 5-6 ustawy Pzp składa każdy                         z Wykonawców wspólnie ubiegających się o udzielenie zamówienia.</w:t>
      </w:r>
    </w:p>
    <w:p w14:paraId="3306C4F3" w14:textId="77777777" w:rsidR="00F319E6" w:rsidRDefault="00F319E6" w:rsidP="00F319E6">
      <w:pPr>
        <w:jc w:val="both"/>
      </w:pPr>
    </w:p>
    <w:p w14:paraId="25BE5C78" w14:textId="77777777" w:rsidR="00F319E6" w:rsidRDefault="00F319E6" w:rsidP="00F319E6">
      <w:pPr>
        <w:jc w:val="both"/>
      </w:pPr>
    </w:p>
    <w:p w14:paraId="12EE384B" w14:textId="77777777" w:rsidR="00F319E6" w:rsidRDefault="00F319E6" w:rsidP="00F319E6">
      <w:pPr>
        <w:jc w:val="both"/>
      </w:pPr>
    </w:p>
    <w:p w14:paraId="57F260C6" w14:textId="77777777" w:rsidR="00F319E6" w:rsidRDefault="00F319E6" w:rsidP="00F319E6">
      <w:pPr>
        <w:jc w:val="both"/>
      </w:pPr>
    </w:p>
    <w:p w14:paraId="0877695E" w14:textId="77777777" w:rsidR="00F319E6" w:rsidRDefault="00F319E6" w:rsidP="00F319E6">
      <w:pPr>
        <w:jc w:val="both"/>
      </w:pPr>
    </w:p>
    <w:p w14:paraId="68120207" w14:textId="77777777" w:rsidR="00F319E6" w:rsidRPr="00647162" w:rsidRDefault="00F319E6" w:rsidP="00F319E6">
      <w:pPr>
        <w:jc w:val="both"/>
      </w:pPr>
    </w:p>
    <w:p w14:paraId="15E4C04E" w14:textId="77777777" w:rsidR="00F319E6" w:rsidRPr="00FE5DE7"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03B22A2F" w14:textId="77777777" w:rsidR="00F319E6" w:rsidRDefault="00F319E6" w:rsidP="00F319E6">
      <w:pPr>
        <w:jc w:val="both"/>
        <w:rPr>
          <w:b/>
          <w:sz w:val="28"/>
          <w:szCs w:val="28"/>
        </w:rPr>
      </w:pPr>
    </w:p>
    <w:p w14:paraId="6509093D" w14:textId="77777777" w:rsidR="00F319E6" w:rsidRDefault="00F319E6" w:rsidP="00F319E6">
      <w:pPr>
        <w:jc w:val="both"/>
        <w:rPr>
          <w:b/>
          <w:sz w:val="28"/>
          <w:szCs w:val="28"/>
        </w:rPr>
      </w:pPr>
    </w:p>
    <w:p w14:paraId="26B463E5" w14:textId="77777777" w:rsidR="00F319E6" w:rsidRDefault="00F319E6" w:rsidP="00F319E6">
      <w:pPr>
        <w:jc w:val="both"/>
        <w:rPr>
          <w:b/>
          <w:sz w:val="28"/>
          <w:szCs w:val="28"/>
        </w:rPr>
      </w:pPr>
    </w:p>
    <w:p w14:paraId="7E4554AF" w14:textId="77777777" w:rsidR="00F319E6" w:rsidRPr="0004701C" w:rsidRDefault="00F319E6" w:rsidP="00F319E6">
      <w:pPr>
        <w:jc w:val="both"/>
        <w:rPr>
          <w:b/>
          <w:sz w:val="28"/>
          <w:szCs w:val="28"/>
        </w:rPr>
      </w:pPr>
    </w:p>
    <w:p w14:paraId="1341B776" w14:textId="77777777" w:rsidR="00F462FC" w:rsidRDefault="00F462FC" w:rsidP="00F319E6">
      <w:pPr>
        <w:spacing w:line="360" w:lineRule="auto"/>
        <w:jc w:val="right"/>
        <w:rPr>
          <w:b/>
          <w:i/>
        </w:rPr>
      </w:pPr>
    </w:p>
    <w:p w14:paraId="25FB4CC5" w14:textId="77777777" w:rsidR="00F462FC" w:rsidRDefault="00F462FC" w:rsidP="00F319E6">
      <w:pPr>
        <w:spacing w:line="360" w:lineRule="auto"/>
        <w:jc w:val="right"/>
        <w:rPr>
          <w:b/>
          <w:i/>
        </w:rPr>
      </w:pPr>
    </w:p>
    <w:p w14:paraId="4C45AD28" w14:textId="77777777" w:rsidR="00F462FC" w:rsidRDefault="00F462FC" w:rsidP="00F319E6">
      <w:pPr>
        <w:spacing w:line="360" w:lineRule="auto"/>
        <w:jc w:val="right"/>
        <w:rPr>
          <w:b/>
          <w:i/>
        </w:rPr>
      </w:pPr>
    </w:p>
    <w:p w14:paraId="52F2A2D1" w14:textId="6C40F9F2" w:rsidR="00F319E6" w:rsidRDefault="00F319E6" w:rsidP="00F319E6">
      <w:pPr>
        <w:spacing w:line="360" w:lineRule="auto"/>
        <w:jc w:val="right"/>
        <w:rPr>
          <w:b/>
          <w:i/>
        </w:rPr>
      </w:pPr>
      <w:r w:rsidRPr="00393676">
        <w:rPr>
          <w:b/>
          <w:i/>
        </w:rPr>
        <w:lastRenderedPageBreak/>
        <w:t xml:space="preserve">Załącznik </w:t>
      </w:r>
      <w:r>
        <w:rPr>
          <w:b/>
          <w:i/>
        </w:rPr>
        <w:t>N</w:t>
      </w:r>
      <w:r w:rsidRPr="00393676">
        <w:rPr>
          <w:b/>
          <w:i/>
        </w:rPr>
        <w:t xml:space="preserve">r </w:t>
      </w:r>
      <w:r w:rsidR="002817DB">
        <w:rPr>
          <w:b/>
          <w:i/>
        </w:rPr>
        <w:t>6</w:t>
      </w:r>
      <w:r>
        <w:rPr>
          <w:b/>
          <w:i/>
        </w:rPr>
        <w:t xml:space="preserve"> </w:t>
      </w:r>
      <w:r w:rsidRPr="00393676">
        <w:rPr>
          <w:b/>
          <w:i/>
        </w:rPr>
        <w:t>do SWZ</w:t>
      </w:r>
    </w:p>
    <w:p w14:paraId="415CFE6C" w14:textId="77777777" w:rsidR="00F319E6" w:rsidRPr="00393676" w:rsidRDefault="00F319E6" w:rsidP="00F319E6">
      <w:pPr>
        <w:spacing w:after="120" w:line="276" w:lineRule="auto"/>
        <w:jc w:val="both"/>
        <w:rPr>
          <w:b/>
        </w:rPr>
      </w:pPr>
      <w:r w:rsidRPr="00393676">
        <w:rPr>
          <w:b/>
        </w:rPr>
        <w:t>Wykonawca</w:t>
      </w:r>
    </w:p>
    <w:p w14:paraId="27994E8D" w14:textId="77777777" w:rsidR="00F319E6" w:rsidRPr="00393676" w:rsidRDefault="00F319E6" w:rsidP="00F319E6">
      <w:pPr>
        <w:spacing w:line="276" w:lineRule="auto"/>
        <w:jc w:val="both"/>
        <w:rPr>
          <w:b/>
        </w:rPr>
      </w:pPr>
      <w:r w:rsidRPr="00393676">
        <w:rPr>
          <w:b/>
        </w:rPr>
        <w:t xml:space="preserve">………………………………          </w:t>
      </w:r>
    </w:p>
    <w:p w14:paraId="3F673E7B" w14:textId="77777777" w:rsidR="00F319E6" w:rsidRPr="00393676" w:rsidRDefault="00F319E6" w:rsidP="00F319E6">
      <w:pPr>
        <w:spacing w:line="276" w:lineRule="auto"/>
        <w:jc w:val="both"/>
        <w:rPr>
          <w:b/>
        </w:rPr>
      </w:pPr>
      <w:r w:rsidRPr="00393676">
        <w:rPr>
          <w:b/>
        </w:rPr>
        <w:t xml:space="preserve">………………………………                                                    </w:t>
      </w:r>
    </w:p>
    <w:p w14:paraId="5B856D8D" w14:textId="78B75C4B" w:rsidR="00F319E6" w:rsidRPr="006F6738" w:rsidRDefault="00F319E6" w:rsidP="006F6738">
      <w:pPr>
        <w:spacing w:after="240" w:line="360" w:lineRule="auto"/>
        <w:rPr>
          <w:b/>
        </w:rPr>
      </w:pPr>
      <w:r w:rsidRPr="00393676">
        <w:rPr>
          <w:b/>
        </w:rPr>
        <w:t xml:space="preserve">……………………………….       </w:t>
      </w:r>
    </w:p>
    <w:p w14:paraId="28C89EB4" w14:textId="77777777" w:rsidR="00F319E6" w:rsidRPr="005E0CFD" w:rsidRDefault="00F319E6" w:rsidP="00F319E6">
      <w:pPr>
        <w:spacing w:after="120"/>
        <w:jc w:val="center"/>
        <w:rPr>
          <w:b/>
          <w:sz w:val="32"/>
          <w:szCs w:val="32"/>
          <w:u w:val="single"/>
        </w:rPr>
      </w:pPr>
      <w:r w:rsidRPr="005E0CFD">
        <w:rPr>
          <w:b/>
          <w:sz w:val="32"/>
          <w:szCs w:val="32"/>
          <w:u w:val="single"/>
        </w:rPr>
        <w:t xml:space="preserve">Wykaz  robót budowlanych </w:t>
      </w:r>
    </w:p>
    <w:p w14:paraId="337D291F" w14:textId="77777777" w:rsidR="00F319E6" w:rsidRPr="00393676" w:rsidRDefault="00F319E6" w:rsidP="00F319E6">
      <w:pPr>
        <w:jc w:val="center"/>
        <w:rPr>
          <w:b/>
        </w:rPr>
      </w:pPr>
      <w:r w:rsidRPr="00393676">
        <w:rPr>
          <w:b/>
        </w:rPr>
        <w:t xml:space="preserve">wykonanych w okresie ostatnich pięciu lat przed upływem terminu składania ofert,                      a jeżeli okres prowadzenia działalności jest krótszy - w tym okresie, </w:t>
      </w:r>
    </w:p>
    <w:p w14:paraId="639F59E9" w14:textId="77777777" w:rsidR="00F319E6" w:rsidRPr="00393676" w:rsidRDefault="00F319E6" w:rsidP="00F319E6">
      <w:pPr>
        <w:jc w:val="both"/>
        <w:outlineLvl w:val="0"/>
      </w:pPr>
    </w:p>
    <w:p w14:paraId="56DF1628" w14:textId="5B8B87C4" w:rsidR="00F319E6" w:rsidRDefault="00F319E6" w:rsidP="006F6738">
      <w:pPr>
        <w:pStyle w:val="WW-Tekstpodstawowy2"/>
        <w:jc w:val="both"/>
        <w:rPr>
          <w:b/>
          <w:i/>
          <w:iCs/>
          <w:sz w:val="24"/>
          <w:szCs w:val="24"/>
        </w:rPr>
      </w:pPr>
      <w:r w:rsidRPr="00532742">
        <w:rPr>
          <w:sz w:val="24"/>
          <w:szCs w:val="24"/>
        </w:rPr>
        <w:t xml:space="preserve">Dotyczy postępowania: </w:t>
      </w:r>
      <w:r w:rsidRPr="00C544F0">
        <w:rPr>
          <w:b/>
          <w:i/>
          <w:iCs/>
          <w:sz w:val="24"/>
          <w:szCs w:val="24"/>
        </w:rPr>
        <w:t xml:space="preserve">Budowa </w:t>
      </w:r>
      <w:r w:rsidR="002817DB">
        <w:rPr>
          <w:b/>
          <w:i/>
          <w:iCs/>
          <w:sz w:val="24"/>
          <w:szCs w:val="24"/>
        </w:rPr>
        <w:t xml:space="preserve">Publicznego Przedszkola w miejscowości Ruda Maleniecka </w:t>
      </w:r>
    </w:p>
    <w:p w14:paraId="12E4574D" w14:textId="77777777" w:rsidR="002817DB" w:rsidRPr="006F6738" w:rsidRDefault="002817DB" w:rsidP="006F6738">
      <w:pPr>
        <w:pStyle w:val="WW-Tekstpodstawowy2"/>
        <w:jc w:val="both"/>
        <w:rPr>
          <w:i/>
          <w:iCs/>
          <w:sz w:val="24"/>
          <w:szCs w:val="24"/>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402"/>
        <w:gridCol w:w="1701"/>
        <w:gridCol w:w="1842"/>
        <w:gridCol w:w="2392"/>
      </w:tblGrid>
      <w:tr w:rsidR="00F319E6" w:rsidRPr="00393676" w14:paraId="0F4FC4E0" w14:textId="77777777" w:rsidTr="005558E7">
        <w:trPr>
          <w:trHeight w:val="1015"/>
        </w:trPr>
        <w:tc>
          <w:tcPr>
            <w:tcW w:w="496" w:type="dxa"/>
            <w:vAlign w:val="center"/>
          </w:tcPr>
          <w:p w14:paraId="4761E49B" w14:textId="77777777" w:rsidR="00F319E6" w:rsidRPr="00393676" w:rsidRDefault="00F319E6" w:rsidP="005558E7">
            <w:pPr>
              <w:jc w:val="center"/>
              <w:outlineLvl w:val="0"/>
              <w:rPr>
                <w:b/>
              </w:rPr>
            </w:pPr>
            <w:r w:rsidRPr="00393676">
              <w:rPr>
                <w:b/>
              </w:rPr>
              <w:t>Lp.</w:t>
            </w:r>
          </w:p>
        </w:tc>
        <w:tc>
          <w:tcPr>
            <w:tcW w:w="3402" w:type="dxa"/>
            <w:vAlign w:val="center"/>
          </w:tcPr>
          <w:p w14:paraId="118BF39D" w14:textId="77777777" w:rsidR="00F319E6" w:rsidRPr="00393676" w:rsidRDefault="00F319E6" w:rsidP="005558E7">
            <w:pPr>
              <w:jc w:val="center"/>
              <w:outlineLvl w:val="0"/>
              <w:rPr>
                <w:b/>
              </w:rPr>
            </w:pPr>
            <w:r w:rsidRPr="00393676">
              <w:rPr>
                <w:b/>
              </w:rPr>
              <w:t>Rodzaj i zakres robót wykonanych przez Wykonawcę</w:t>
            </w:r>
          </w:p>
        </w:tc>
        <w:tc>
          <w:tcPr>
            <w:tcW w:w="1701" w:type="dxa"/>
            <w:vAlign w:val="center"/>
          </w:tcPr>
          <w:p w14:paraId="410D97B1" w14:textId="77777777" w:rsidR="00F319E6" w:rsidRPr="00393676" w:rsidRDefault="00F319E6" w:rsidP="005558E7">
            <w:pPr>
              <w:jc w:val="center"/>
              <w:outlineLvl w:val="0"/>
              <w:rPr>
                <w:b/>
              </w:rPr>
            </w:pPr>
            <w:r w:rsidRPr="00393676">
              <w:rPr>
                <w:b/>
              </w:rPr>
              <w:t>Wartość zadania brutto [PLN]</w:t>
            </w:r>
          </w:p>
        </w:tc>
        <w:tc>
          <w:tcPr>
            <w:tcW w:w="1842" w:type="dxa"/>
            <w:vAlign w:val="center"/>
          </w:tcPr>
          <w:p w14:paraId="418129FB" w14:textId="77777777" w:rsidR="00F319E6" w:rsidRPr="00393676" w:rsidRDefault="00F319E6" w:rsidP="005558E7">
            <w:pPr>
              <w:ind w:left="-70" w:right="-70"/>
              <w:jc w:val="center"/>
              <w:outlineLvl w:val="0"/>
              <w:rPr>
                <w:b/>
              </w:rPr>
            </w:pPr>
            <w:r w:rsidRPr="00393676">
              <w:rPr>
                <w:b/>
              </w:rPr>
              <w:t>Data wykonania robót</w:t>
            </w:r>
          </w:p>
          <w:p w14:paraId="1334635E" w14:textId="77777777" w:rsidR="00F319E6" w:rsidRPr="00393676" w:rsidRDefault="00F319E6" w:rsidP="005558E7">
            <w:pPr>
              <w:ind w:left="-70" w:right="-70"/>
              <w:jc w:val="center"/>
              <w:outlineLvl w:val="0"/>
              <w:rPr>
                <w:b/>
              </w:rPr>
            </w:pPr>
            <w:r w:rsidRPr="00393676">
              <w:rPr>
                <w:b/>
              </w:rPr>
              <w:t>(zakończenia)</w:t>
            </w:r>
          </w:p>
        </w:tc>
        <w:tc>
          <w:tcPr>
            <w:tcW w:w="2392" w:type="dxa"/>
            <w:vAlign w:val="center"/>
          </w:tcPr>
          <w:p w14:paraId="5BD4D72D" w14:textId="77777777" w:rsidR="00F319E6" w:rsidRPr="00393676" w:rsidRDefault="00F319E6" w:rsidP="005558E7">
            <w:pPr>
              <w:jc w:val="center"/>
              <w:outlineLvl w:val="0"/>
              <w:rPr>
                <w:b/>
              </w:rPr>
            </w:pPr>
            <w:r w:rsidRPr="00393676">
              <w:rPr>
                <w:b/>
              </w:rPr>
              <w:t>Nazwa i adres Podmiotu  na rzecz którego roboty zostały wykonane</w:t>
            </w:r>
          </w:p>
        </w:tc>
      </w:tr>
      <w:tr w:rsidR="00F319E6" w:rsidRPr="00393676" w14:paraId="67FB12B5" w14:textId="77777777" w:rsidTr="005558E7">
        <w:tc>
          <w:tcPr>
            <w:tcW w:w="496" w:type="dxa"/>
            <w:tcBorders>
              <w:bottom w:val="double" w:sz="4" w:space="0" w:color="auto"/>
            </w:tcBorders>
            <w:vAlign w:val="center"/>
          </w:tcPr>
          <w:p w14:paraId="02406B98" w14:textId="77777777" w:rsidR="00F319E6" w:rsidRPr="00393676" w:rsidRDefault="00F319E6" w:rsidP="005558E7">
            <w:pPr>
              <w:jc w:val="center"/>
              <w:outlineLvl w:val="0"/>
              <w:rPr>
                <w:sz w:val="16"/>
                <w:szCs w:val="16"/>
              </w:rPr>
            </w:pPr>
            <w:r w:rsidRPr="00393676">
              <w:rPr>
                <w:sz w:val="16"/>
                <w:szCs w:val="16"/>
              </w:rPr>
              <w:t>1</w:t>
            </w:r>
          </w:p>
        </w:tc>
        <w:tc>
          <w:tcPr>
            <w:tcW w:w="3402" w:type="dxa"/>
            <w:tcBorders>
              <w:bottom w:val="double" w:sz="4" w:space="0" w:color="auto"/>
            </w:tcBorders>
            <w:vAlign w:val="center"/>
          </w:tcPr>
          <w:p w14:paraId="7C6C4BC1" w14:textId="77777777" w:rsidR="00F319E6" w:rsidRPr="00393676" w:rsidRDefault="00F319E6" w:rsidP="005558E7">
            <w:pPr>
              <w:jc w:val="center"/>
              <w:outlineLvl w:val="0"/>
              <w:rPr>
                <w:sz w:val="16"/>
                <w:szCs w:val="16"/>
              </w:rPr>
            </w:pPr>
            <w:r w:rsidRPr="00393676">
              <w:rPr>
                <w:sz w:val="16"/>
                <w:szCs w:val="16"/>
              </w:rPr>
              <w:t>2</w:t>
            </w:r>
          </w:p>
        </w:tc>
        <w:tc>
          <w:tcPr>
            <w:tcW w:w="1701" w:type="dxa"/>
            <w:tcBorders>
              <w:bottom w:val="double" w:sz="4" w:space="0" w:color="auto"/>
            </w:tcBorders>
            <w:vAlign w:val="center"/>
          </w:tcPr>
          <w:p w14:paraId="61A32B64" w14:textId="77777777" w:rsidR="00F319E6" w:rsidRPr="00393676" w:rsidRDefault="00F319E6" w:rsidP="005558E7">
            <w:pPr>
              <w:jc w:val="center"/>
              <w:outlineLvl w:val="0"/>
              <w:rPr>
                <w:sz w:val="16"/>
                <w:szCs w:val="16"/>
              </w:rPr>
            </w:pPr>
            <w:r w:rsidRPr="00393676">
              <w:rPr>
                <w:sz w:val="16"/>
                <w:szCs w:val="16"/>
              </w:rPr>
              <w:t>3</w:t>
            </w:r>
          </w:p>
        </w:tc>
        <w:tc>
          <w:tcPr>
            <w:tcW w:w="1842" w:type="dxa"/>
            <w:tcBorders>
              <w:bottom w:val="double" w:sz="4" w:space="0" w:color="auto"/>
            </w:tcBorders>
            <w:vAlign w:val="center"/>
          </w:tcPr>
          <w:p w14:paraId="4BC48B0C" w14:textId="77777777" w:rsidR="00F319E6" w:rsidRPr="00393676" w:rsidRDefault="00F319E6" w:rsidP="005558E7">
            <w:pPr>
              <w:jc w:val="center"/>
              <w:outlineLvl w:val="0"/>
              <w:rPr>
                <w:sz w:val="16"/>
                <w:szCs w:val="16"/>
              </w:rPr>
            </w:pPr>
            <w:r w:rsidRPr="00393676">
              <w:rPr>
                <w:sz w:val="16"/>
                <w:szCs w:val="16"/>
              </w:rPr>
              <w:t>4</w:t>
            </w:r>
          </w:p>
        </w:tc>
        <w:tc>
          <w:tcPr>
            <w:tcW w:w="2392" w:type="dxa"/>
            <w:tcBorders>
              <w:bottom w:val="double" w:sz="4" w:space="0" w:color="auto"/>
            </w:tcBorders>
            <w:vAlign w:val="center"/>
          </w:tcPr>
          <w:p w14:paraId="4E171E87" w14:textId="77777777" w:rsidR="00F319E6" w:rsidRPr="00393676" w:rsidRDefault="00F319E6" w:rsidP="005558E7">
            <w:pPr>
              <w:jc w:val="center"/>
              <w:outlineLvl w:val="0"/>
              <w:rPr>
                <w:sz w:val="16"/>
                <w:szCs w:val="16"/>
              </w:rPr>
            </w:pPr>
            <w:r w:rsidRPr="00393676">
              <w:rPr>
                <w:sz w:val="16"/>
                <w:szCs w:val="16"/>
              </w:rPr>
              <w:t>5</w:t>
            </w:r>
          </w:p>
        </w:tc>
      </w:tr>
      <w:tr w:rsidR="00F319E6" w:rsidRPr="00393676" w14:paraId="770CD8A7" w14:textId="77777777" w:rsidTr="005558E7">
        <w:tc>
          <w:tcPr>
            <w:tcW w:w="496" w:type="dxa"/>
            <w:tcBorders>
              <w:top w:val="double" w:sz="4" w:space="0" w:color="auto"/>
            </w:tcBorders>
          </w:tcPr>
          <w:p w14:paraId="260998A6" w14:textId="77777777" w:rsidR="00F319E6" w:rsidRPr="00393676" w:rsidRDefault="00F319E6" w:rsidP="005558E7"/>
        </w:tc>
        <w:tc>
          <w:tcPr>
            <w:tcW w:w="3402" w:type="dxa"/>
            <w:tcBorders>
              <w:top w:val="double" w:sz="4" w:space="0" w:color="auto"/>
            </w:tcBorders>
          </w:tcPr>
          <w:p w14:paraId="5931EB8C" w14:textId="77777777" w:rsidR="00F319E6" w:rsidRPr="00393676" w:rsidRDefault="00F319E6" w:rsidP="005558E7">
            <w:pPr>
              <w:jc w:val="center"/>
            </w:pPr>
          </w:p>
          <w:p w14:paraId="6B26527E" w14:textId="77777777" w:rsidR="00F319E6" w:rsidRDefault="00F319E6" w:rsidP="005558E7"/>
          <w:p w14:paraId="3837968C" w14:textId="77777777" w:rsidR="00F319E6" w:rsidRDefault="00F319E6" w:rsidP="005558E7"/>
          <w:p w14:paraId="47974C8E" w14:textId="77777777" w:rsidR="00F319E6" w:rsidRDefault="00F319E6" w:rsidP="005558E7"/>
          <w:p w14:paraId="1260B94F" w14:textId="77777777" w:rsidR="00F319E6" w:rsidRDefault="00F319E6" w:rsidP="005558E7"/>
          <w:p w14:paraId="23B1B762" w14:textId="77777777" w:rsidR="00F319E6" w:rsidRDefault="00F319E6" w:rsidP="005558E7"/>
          <w:p w14:paraId="73D50077" w14:textId="77777777" w:rsidR="00F319E6" w:rsidRPr="00393676" w:rsidRDefault="00F319E6" w:rsidP="005558E7"/>
        </w:tc>
        <w:tc>
          <w:tcPr>
            <w:tcW w:w="1701" w:type="dxa"/>
            <w:tcBorders>
              <w:top w:val="double" w:sz="4" w:space="0" w:color="auto"/>
            </w:tcBorders>
          </w:tcPr>
          <w:p w14:paraId="4D7FDB94" w14:textId="77777777" w:rsidR="00F319E6" w:rsidRPr="00393676" w:rsidRDefault="00F319E6" w:rsidP="005558E7">
            <w:pPr>
              <w:jc w:val="center"/>
            </w:pPr>
          </w:p>
          <w:p w14:paraId="3D178A77" w14:textId="77777777" w:rsidR="00F319E6" w:rsidRPr="00393676" w:rsidRDefault="00F319E6" w:rsidP="005558E7">
            <w:pPr>
              <w:jc w:val="center"/>
            </w:pPr>
          </w:p>
          <w:p w14:paraId="4B27DEEE" w14:textId="77777777" w:rsidR="00F319E6" w:rsidRPr="00393676" w:rsidRDefault="00F319E6" w:rsidP="005558E7">
            <w:pPr>
              <w:jc w:val="center"/>
            </w:pPr>
          </w:p>
          <w:p w14:paraId="53A03949" w14:textId="77777777" w:rsidR="00F319E6" w:rsidRPr="00393676" w:rsidRDefault="00F319E6" w:rsidP="005558E7"/>
        </w:tc>
        <w:tc>
          <w:tcPr>
            <w:tcW w:w="1842" w:type="dxa"/>
            <w:tcBorders>
              <w:top w:val="double" w:sz="4" w:space="0" w:color="auto"/>
            </w:tcBorders>
          </w:tcPr>
          <w:p w14:paraId="44C283C8" w14:textId="77777777" w:rsidR="00F319E6" w:rsidRPr="00393676" w:rsidRDefault="00F319E6" w:rsidP="005558E7">
            <w:pPr>
              <w:jc w:val="center"/>
            </w:pPr>
          </w:p>
          <w:p w14:paraId="75465676" w14:textId="77777777" w:rsidR="00F319E6" w:rsidRPr="00393676" w:rsidRDefault="00F319E6" w:rsidP="005558E7">
            <w:pPr>
              <w:jc w:val="center"/>
            </w:pPr>
          </w:p>
          <w:p w14:paraId="266FDFA9" w14:textId="77777777" w:rsidR="00F319E6" w:rsidRPr="00393676" w:rsidRDefault="00F319E6" w:rsidP="005558E7">
            <w:pPr>
              <w:jc w:val="center"/>
            </w:pPr>
          </w:p>
          <w:p w14:paraId="2CE4145D" w14:textId="77777777" w:rsidR="00F319E6" w:rsidRPr="00393676" w:rsidRDefault="00F319E6" w:rsidP="005558E7">
            <w:pPr>
              <w:jc w:val="center"/>
            </w:pPr>
          </w:p>
        </w:tc>
        <w:tc>
          <w:tcPr>
            <w:tcW w:w="2392" w:type="dxa"/>
            <w:tcBorders>
              <w:top w:val="double" w:sz="4" w:space="0" w:color="auto"/>
            </w:tcBorders>
          </w:tcPr>
          <w:p w14:paraId="44EDEF94" w14:textId="77777777" w:rsidR="00F319E6" w:rsidRPr="00393676" w:rsidRDefault="00F319E6" w:rsidP="005558E7">
            <w:pPr>
              <w:jc w:val="both"/>
              <w:outlineLvl w:val="0"/>
            </w:pPr>
          </w:p>
        </w:tc>
      </w:tr>
      <w:tr w:rsidR="00F319E6" w:rsidRPr="00393676" w14:paraId="5507820D" w14:textId="77777777" w:rsidTr="005558E7">
        <w:tc>
          <w:tcPr>
            <w:tcW w:w="496" w:type="dxa"/>
          </w:tcPr>
          <w:p w14:paraId="42E08158" w14:textId="77777777" w:rsidR="00F319E6" w:rsidRPr="00393676" w:rsidRDefault="00F319E6" w:rsidP="005558E7">
            <w:pPr>
              <w:jc w:val="both"/>
              <w:outlineLvl w:val="0"/>
            </w:pPr>
          </w:p>
        </w:tc>
        <w:tc>
          <w:tcPr>
            <w:tcW w:w="3402" w:type="dxa"/>
          </w:tcPr>
          <w:p w14:paraId="39CEDE6B" w14:textId="77777777" w:rsidR="00F319E6" w:rsidRPr="00393676" w:rsidRDefault="00F319E6" w:rsidP="005558E7">
            <w:pPr>
              <w:jc w:val="both"/>
              <w:outlineLvl w:val="0"/>
            </w:pPr>
          </w:p>
          <w:p w14:paraId="5037735B" w14:textId="77777777" w:rsidR="00F319E6" w:rsidRPr="00393676" w:rsidRDefault="00F319E6" w:rsidP="005558E7">
            <w:pPr>
              <w:jc w:val="both"/>
              <w:outlineLvl w:val="0"/>
            </w:pPr>
          </w:p>
          <w:p w14:paraId="7A5144A5" w14:textId="77777777" w:rsidR="00F319E6" w:rsidRDefault="00F319E6" w:rsidP="005558E7">
            <w:pPr>
              <w:jc w:val="both"/>
              <w:outlineLvl w:val="0"/>
            </w:pPr>
          </w:p>
          <w:p w14:paraId="1AC35EF0" w14:textId="77777777" w:rsidR="00F319E6" w:rsidRPr="00393676" w:rsidRDefault="00F319E6" w:rsidP="005558E7">
            <w:pPr>
              <w:jc w:val="both"/>
              <w:outlineLvl w:val="0"/>
            </w:pPr>
          </w:p>
          <w:p w14:paraId="541DCD5E" w14:textId="77777777" w:rsidR="00F319E6" w:rsidRDefault="00F319E6" w:rsidP="005558E7">
            <w:pPr>
              <w:jc w:val="both"/>
              <w:outlineLvl w:val="0"/>
            </w:pPr>
          </w:p>
          <w:p w14:paraId="165C611F" w14:textId="77777777" w:rsidR="00F319E6" w:rsidRDefault="00F319E6" w:rsidP="005558E7">
            <w:pPr>
              <w:jc w:val="both"/>
              <w:outlineLvl w:val="0"/>
            </w:pPr>
          </w:p>
          <w:p w14:paraId="7106B129" w14:textId="77777777" w:rsidR="00F319E6" w:rsidRPr="00393676" w:rsidRDefault="00F319E6" w:rsidP="005558E7">
            <w:pPr>
              <w:jc w:val="both"/>
              <w:outlineLvl w:val="0"/>
            </w:pPr>
          </w:p>
        </w:tc>
        <w:tc>
          <w:tcPr>
            <w:tcW w:w="1701" w:type="dxa"/>
          </w:tcPr>
          <w:p w14:paraId="28C75600" w14:textId="77777777" w:rsidR="00F319E6" w:rsidRPr="00393676" w:rsidRDefault="00F319E6" w:rsidP="005558E7">
            <w:pPr>
              <w:jc w:val="both"/>
              <w:outlineLvl w:val="0"/>
            </w:pPr>
          </w:p>
        </w:tc>
        <w:tc>
          <w:tcPr>
            <w:tcW w:w="1842" w:type="dxa"/>
          </w:tcPr>
          <w:p w14:paraId="023B0B41" w14:textId="77777777" w:rsidR="00F319E6" w:rsidRPr="00393676" w:rsidRDefault="00F319E6" w:rsidP="005558E7">
            <w:pPr>
              <w:jc w:val="both"/>
              <w:outlineLvl w:val="0"/>
            </w:pPr>
          </w:p>
        </w:tc>
        <w:tc>
          <w:tcPr>
            <w:tcW w:w="2392" w:type="dxa"/>
          </w:tcPr>
          <w:p w14:paraId="2E2B7A81" w14:textId="77777777" w:rsidR="00F319E6" w:rsidRPr="00393676" w:rsidRDefault="00F319E6" w:rsidP="005558E7">
            <w:pPr>
              <w:jc w:val="both"/>
              <w:outlineLvl w:val="0"/>
            </w:pPr>
          </w:p>
        </w:tc>
      </w:tr>
      <w:tr w:rsidR="00F319E6" w:rsidRPr="00393676" w14:paraId="38E41690" w14:textId="77777777" w:rsidTr="005558E7">
        <w:tc>
          <w:tcPr>
            <w:tcW w:w="496" w:type="dxa"/>
          </w:tcPr>
          <w:p w14:paraId="1C151FBD" w14:textId="77777777" w:rsidR="00F319E6" w:rsidRPr="00393676" w:rsidRDefault="00F319E6" w:rsidP="005558E7">
            <w:pPr>
              <w:jc w:val="both"/>
              <w:outlineLvl w:val="0"/>
            </w:pPr>
          </w:p>
        </w:tc>
        <w:tc>
          <w:tcPr>
            <w:tcW w:w="3402" w:type="dxa"/>
          </w:tcPr>
          <w:p w14:paraId="716F6887" w14:textId="77777777" w:rsidR="00F319E6" w:rsidRPr="00393676" w:rsidRDefault="00F319E6" w:rsidP="005558E7">
            <w:pPr>
              <w:jc w:val="both"/>
              <w:outlineLvl w:val="0"/>
            </w:pPr>
          </w:p>
          <w:p w14:paraId="5A09FF33" w14:textId="77777777" w:rsidR="00F319E6" w:rsidRPr="00393676" w:rsidRDefault="00F319E6" w:rsidP="005558E7">
            <w:pPr>
              <w:jc w:val="both"/>
              <w:outlineLvl w:val="0"/>
            </w:pPr>
          </w:p>
          <w:p w14:paraId="4C90209E" w14:textId="77777777" w:rsidR="00F319E6" w:rsidRDefault="00F319E6" w:rsidP="005558E7">
            <w:pPr>
              <w:jc w:val="both"/>
              <w:outlineLvl w:val="0"/>
            </w:pPr>
          </w:p>
          <w:p w14:paraId="5040261D" w14:textId="77777777" w:rsidR="00F319E6" w:rsidRDefault="00F319E6" w:rsidP="005558E7">
            <w:pPr>
              <w:jc w:val="both"/>
              <w:outlineLvl w:val="0"/>
            </w:pPr>
          </w:p>
          <w:p w14:paraId="480302C6" w14:textId="77777777" w:rsidR="00F319E6" w:rsidRDefault="00F319E6" w:rsidP="005558E7">
            <w:pPr>
              <w:jc w:val="both"/>
              <w:outlineLvl w:val="0"/>
            </w:pPr>
          </w:p>
          <w:p w14:paraId="368E3069" w14:textId="77777777" w:rsidR="00F319E6" w:rsidRDefault="00F319E6" w:rsidP="005558E7">
            <w:pPr>
              <w:jc w:val="both"/>
              <w:outlineLvl w:val="0"/>
            </w:pPr>
          </w:p>
          <w:p w14:paraId="07E3F4C1" w14:textId="77777777" w:rsidR="00F319E6" w:rsidRPr="00393676" w:rsidRDefault="00F319E6" w:rsidP="005558E7">
            <w:pPr>
              <w:jc w:val="both"/>
              <w:outlineLvl w:val="0"/>
            </w:pPr>
          </w:p>
        </w:tc>
        <w:tc>
          <w:tcPr>
            <w:tcW w:w="1701" w:type="dxa"/>
          </w:tcPr>
          <w:p w14:paraId="4F3143F7" w14:textId="77777777" w:rsidR="00F319E6" w:rsidRPr="00393676" w:rsidRDefault="00F319E6" w:rsidP="005558E7">
            <w:pPr>
              <w:jc w:val="both"/>
              <w:outlineLvl w:val="0"/>
            </w:pPr>
          </w:p>
        </w:tc>
        <w:tc>
          <w:tcPr>
            <w:tcW w:w="1842" w:type="dxa"/>
          </w:tcPr>
          <w:p w14:paraId="300928E2" w14:textId="77777777" w:rsidR="00F319E6" w:rsidRPr="00393676" w:rsidRDefault="00F319E6" w:rsidP="005558E7">
            <w:pPr>
              <w:jc w:val="both"/>
              <w:outlineLvl w:val="0"/>
            </w:pPr>
          </w:p>
        </w:tc>
        <w:tc>
          <w:tcPr>
            <w:tcW w:w="2392" w:type="dxa"/>
          </w:tcPr>
          <w:p w14:paraId="6A722AE2" w14:textId="77777777" w:rsidR="00F319E6" w:rsidRPr="00393676" w:rsidRDefault="00F319E6" w:rsidP="005558E7">
            <w:pPr>
              <w:jc w:val="both"/>
              <w:outlineLvl w:val="0"/>
            </w:pPr>
          </w:p>
        </w:tc>
      </w:tr>
    </w:tbl>
    <w:p w14:paraId="214272D3" w14:textId="77777777" w:rsidR="00F319E6" w:rsidRPr="00393676" w:rsidRDefault="00F319E6" w:rsidP="00F319E6">
      <w:pPr>
        <w:jc w:val="both"/>
        <w:outlineLvl w:val="0"/>
        <w:rPr>
          <w:b/>
          <w:sz w:val="28"/>
          <w:szCs w:val="28"/>
          <w:u w:val="single"/>
        </w:rPr>
      </w:pPr>
      <w:r w:rsidRPr="00393676">
        <w:rPr>
          <w:b/>
          <w:sz w:val="28"/>
          <w:szCs w:val="28"/>
          <w:u w:val="single"/>
        </w:rPr>
        <w:t>Uwaga:</w:t>
      </w:r>
    </w:p>
    <w:p w14:paraId="476812C4" w14:textId="5CF5EA6E" w:rsidR="00F319E6" w:rsidRDefault="00F319E6" w:rsidP="006F6738">
      <w:pPr>
        <w:spacing w:after="240"/>
        <w:jc w:val="both"/>
        <w:outlineLvl w:val="0"/>
        <w:rPr>
          <w:b/>
          <w:bCs/>
          <w:sz w:val="20"/>
          <w:szCs w:val="20"/>
        </w:rPr>
      </w:pPr>
      <w:r w:rsidRPr="005E0CFD">
        <w:rPr>
          <w:b/>
          <w:bCs/>
          <w:sz w:val="20"/>
          <w:szCs w:val="20"/>
        </w:rPr>
        <w:t xml:space="preserve">Do wykazu  należy załączyć dowody określające czy roboty zostały wykonane w sposób należyty, zgodnie ze sztuką budowlaną (poświadczenia, referencje, protokoły odbioru itp.) </w:t>
      </w:r>
    </w:p>
    <w:p w14:paraId="612F6669" w14:textId="77777777" w:rsidR="002817DB" w:rsidRPr="00C544F0" w:rsidRDefault="002817DB" w:rsidP="006F6738">
      <w:pPr>
        <w:spacing w:after="240"/>
        <w:jc w:val="both"/>
        <w:outlineLvl w:val="0"/>
        <w:rPr>
          <w:b/>
          <w:bCs/>
          <w:sz w:val="20"/>
          <w:szCs w:val="20"/>
        </w:rPr>
      </w:pPr>
    </w:p>
    <w:p w14:paraId="53B6393C" w14:textId="7278ABEC" w:rsidR="006F6738" w:rsidRDefault="00F319E6" w:rsidP="00F319E6">
      <w:pPr>
        <w:jc w:val="both"/>
        <w:rPr>
          <w:b/>
          <w:sz w:val="28"/>
          <w:szCs w:val="28"/>
        </w:rPr>
      </w:pPr>
      <w:r w:rsidRPr="00393676">
        <w:rPr>
          <w:b/>
          <w:sz w:val="28"/>
          <w:szCs w:val="28"/>
        </w:rPr>
        <w:t>Dokument należy wypełnić i podpisać kwalifikowanym podpisem elektronicznym lub podpisem zaufanym lub podpisem oso</w:t>
      </w:r>
      <w:r>
        <w:rPr>
          <w:b/>
          <w:sz w:val="28"/>
          <w:szCs w:val="28"/>
        </w:rPr>
        <w:t>bistym.</w:t>
      </w:r>
    </w:p>
    <w:p w14:paraId="1A687E83" w14:textId="77777777" w:rsidR="002817DB" w:rsidRDefault="002817DB" w:rsidP="00F319E6">
      <w:pPr>
        <w:jc w:val="both"/>
        <w:rPr>
          <w:b/>
          <w:sz w:val="28"/>
          <w:szCs w:val="28"/>
        </w:rPr>
      </w:pPr>
    </w:p>
    <w:p w14:paraId="2E3AE2AC" w14:textId="77777777" w:rsidR="006F6738" w:rsidRPr="00393676" w:rsidRDefault="006F6738" w:rsidP="00F319E6">
      <w:pPr>
        <w:jc w:val="both"/>
        <w:rPr>
          <w:b/>
          <w:sz w:val="28"/>
          <w:szCs w:val="28"/>
        </w:rPr>
      </w:pPr>
    </w:p>
    <w:p w14:paraId="0455FBCA" w14:textId="651106FD" w:rsidR="00F319E6" w:rsidRDefault="00F319E6" w:rsidP="006F6738">
      <w:pPr>
        <w:spacing w:line="360" w:lineRule="auto"/>
        <w:jc w:val="right"/>
        <w:rPr>
          <w:b/>
          <w:i/>
        </w:rPr>
      </w:pPr>
      <w:r w:rsidRPr="00393676">
        <w:rPr>
          <w:b/>
          <w:i/>
        </w:rPr>
        <w:lastRenderedPageBreak/>
        <w:t xml:space="preserve">Załącznik nr </w:t>
      </w:r>
      <w:r w:rsidR="002817DB">
        <w:rPr>
          <w:b/>
          <w:i/>
        </w:rPr>
        <w:t>7</w:t>
      </w:r>
      <w:r w:rsidRPr="00393676">
        <w:rPr>
          <w:b/>
          <w:i/>
        </w:rPr>
        <w:t xml:space="preserve"> do SWZ</w:t>
      </w:r>
    </w:p>
    <w:p w14:paraId="71A915CC" w14:textId="77777777" w:rsidR="00F319E6" w:rsidRPr="00393676" w:rsidRDefault="00F319E6" w:rsidP="00F319E6">
      <w:pPr>
        <w:spacing w:after="120" w:line="276" w:lineRule="auto"/>
        <w:jc w:val="both"/>
        <w:rPr>
          <w:b/>
        </w:rPr>
      </w:pPr>
      <w:r w:rsidRPr="00393676">
        <w:rPr>
          <w:b/>
        </w:rPr>
        <w:t>Wykonawca</w:t>
      </w:r>
    </w:p>
    <w:p w14:paraId="7EB633C2" w14:textId="77777777" w:rsidR="00F319E6" w:rsidRPr="00393676" w:rsidRDefault="00F319E6" w:rsidP="00F319E6">
      <w:pPr>
        <w:spacing w:line="276" w:lineRule="auto"/>
        <w:jc w:val="both"/>
        <w:rPr>
          <w:b/>
        </w:rPr>
      </w:pPr>
      <w:r w:rsidRPr="00393676">
        <w:rPr>
          <w:b/>
        </w:rPr>
        <w:t xml:space="preserve">………………………………          </w:t>
      </w:r>
    </w:p>
    <w:p w14:paraId="2EEC9509" w14:textId="77777777" w:rsidR="00F319E6" w:rsidRPr="00393676" w:rsidRDefault="00F319E6" w:rsidP="00F319E6">
      <w:pPr>
        <w:spacing w:line="276" w:lineRule="auto"/>
        <w:jc w:val="both"/>
        <w:rPr>
          <w:b/>
        </w:rPr>
      </w:pPr>
      <w:r w:rsidRPr="00393676">
        <w:rPr>
          <w:b/>
        </w:rPr>
        <w:t xml:space="preserve">………………………………                                                    </w:t>
      </w:r>
    </w:p>
    <w:p w14:paraId="451E41FA" w14:textId="77777777" w:rsidR="00F319E6" w:rsidRPr="00DC3762" w:rsidRDefault="00F319E6" w:rsidP="002817DB">
      <w:pPr>
        <w:spacing w:after="240" w:line="360" w:lineRule="auto"/>
        <w:rPr>
          <w:b/>
        </w:rPr>
      </w:pPr>
      <w:r w:rsidRPr="00393676">
        <w:rPr>
          <w:b/>
        </w:rPr>
        <w:t>………………………………</w:t>
      </w:r>
    </w:p>
    <w:p w14:paraId="34D5E724" w14:textId="77777777" w:rsidR="00F319E6" w:rsidRPr="00393676" w:rsidRDefault="00F319E6" w:rsidP="00F319E6">
      <w:pPr>
        <w:spacing w:line="276" w:lineRule="auto"/>
        <w:jc w:val="center"/>
        <w:rPr>
          <w:b/>
          <w:sz w:val="36"/>
          <w:szCs w:val="36"/>
          <w:u w:val="single"/>
        </w:rPr>
      </w:pPr>
      <w:r w:rsidRPr="00393676">
        <w:rPr>
          <w:b/>
          <w:sz w:val="36"/>
          <w:szCs w:val="36"/>
          <w:u w:val="single"/>
        </w:rPr>
        <w:t>Wykaz osób</w:t>
      </w:r>
    </w:p>
    <w:p w14:paraId="0D112952" w14:textId="77777777" w:rsidR="00F319E6" w:rsidRPr="00A148C1" w:rsidRDefault="00F319E6" w:rsidP="002817DB">
      <w:pPr>
        <w:spacing w:after="240" w:line="276" w:lineRule="auto"/>
        <w:jc w:val="center"/>
        <w:rPr>
          <w:b/>
        </w:rPr>
      </w:pPr>
      <w:r w:rsidRPr="00393676">
        <w:rPr>
          <w:b/>
        </w:rPr>
        <w:t>które będą uczestniczyć w wykonaniu zamówienia</w:t>
      </w:r>
    </w:p>
    <w:p w14:paraId="6AB01B74" w14:textId="77777777" w:rsidR="002817DB" w:rsidRDefault="00F319E6" w:rsidP="00F319E6">
      <w:pPr>
        <w:pStyle w:val="WW-Tekstpodstawowy2"/>
        <w:jc w:val="both"/>
        <w:rPr>
          <w:sz w:val="24"/>
          <w:szCs w:val="24"/>
        </w:rPr>
      </w:pPr>
      <w:r w:rsidRPr="00A148C1">
        <w:rPr>
          <w:sz w:val="24"/>
          <w:szCs w:val="24"/>
        </w:rPr>
        <w:t xml:space="preserve">Dotyczy postępowania: </w:t>
      </w:r>
    </w:p>
    <w:p w14:paraId="666AEF13" w14:textId="6CC207BF" w:rsidR="00F319E6" w:rsidRPr="002817DB" w:rsidRDefault="00F319E6" w:rsidP="00F319E6">
      <w:pPr>
        <w:pStyle w:val="WW-Tekstpodstawowy2"/>
        <w:jc w:val="both"/>
        <w:rPr>
          <w:b/>
          <w:i/>
          <w:iCs/>
          <w:szCs w:val="28"/>
        </w:rPr>
      </w:pPr>
      <w:r w:rsidRPr="002817DB">
        <w:rPr>
          <w:b/>
          <w:i/>
          <w:iCs/>
          <w:szCs w:val="28"/>
        </w:rPr>
        <w:t xml:space="preserve">Budowa </w:t>
      </w:r>
      <w:r w:rsidR="002817DB" w:rsidRPr="002817DB">
        <w:rPr>
          <w:b/>
          <w:i/>
          <w:iCs/>
          <w:szCs w:val="28"/>
        </w:rPr>
        <w:t>Publicznego Przedszkola w miejscowości Ruda Maleniecka</w:t>
      </w:r>
    </w:p>
    <w:p w14:paraId="2F62A643" w14:textId="77777777" w:rsidR="00F319E6" w:rsidRPr="00A148C1" w:rsidRDefault="00F319E6" w:rsidP="00F319E6"/>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843"/>
        <w:gridCol w:w="2268"/>
        <w:gridCol w:w="3624"/>
      </w:tblGrid>
      <w:tr w:rsidR="00F319E6" w:rsidRPr="00393676" w14:paraId="7963A87C" w14:textId="77777777" w:rsidTr="005558E7">
        <w:tc>
          <w:tcPr>
            <w:tcW w:w="1985" w:type="dxa"/>
            <w:vAlign w:val="center"/>
          </w:tcPr>
          <w:p w14:paraId="76912391" w14:textId="77777777" w:rsidR="00F319E6" w:rsidRPr="00393676" w:rsidRDefault="00F319E6" w:rsidP="005558E7">
            <w:pPr>
              <w:jc w:val="center"/>
            </w:pPr>
          </w:p>
          <w:p w14:paraId="390E599A" w14:textId="77777777" w:rsidR="00F319E6" w:rsidRPr="00393676" w:rsidRDefault="00F319E6" w:rsidP="005558E7">
            <w:pPr>
              <w:jc w:val="center"/>
            </w:pPr>
            <w:r w:rsidRPr="00393676">
              <w:t xml:space="preserve">Imię </w:t>
            </w:r>
          </w:p>
          <w:p w14:paraId="76904062" w14:textId="77777777" w:rsidR="00F319E6" w:rsidRPr="00393676" w:rsidRDefault="00F319E6" w:rsidP="005558E7">
            <w:pPr>
              <w:jc w:val="center"/>
            </w:pPr>
            <w:r w:rsidRPr="00393676">
              <w:t>i nazwisko</w:t>
            </w:r>
          </w:p>
          <w:p w14:paraId="1702EED5" w14:textId="77777777" w:rsidR="00F319E6" w:rsidRPr="00393676" w:rsidRDefault="00F319E6" w:rsidP="005558E7">
            <w:pPr>
              <w:jc w:val="center"/>
            </w:pPr>
          </w:p>
        </w:tc>
        <w:tc>
          <w:tcPr>
            <w:tcW w:w="1843" w:type="dxa"/>
            <w:vAlign w:val="center"/>
          </w:tcPr>
          <w:p w14:paraId="39938E2C" w14:textId="77777777" w:rsidR="00F319E6" w:rsidRDefault="00F319E6" w:rsidP="005558E7">
            <w:pPr>
              <w:jc w:val="center"/>
            </w:pPr>
            <w:r w:rsidRPr="00393676">
              <w:t>Podstawa do dysponowania wymienioną osobą (dysponuję/będę dysponował)</w:t>
            </w:r>
          </w:p>
          <w:p w14:paraId="66912556" w14:textId="63FE9B2A" w:rsidR="002817DB" w:rsidRPr="00393676" w:rsidRDefault="002817DB" w:rsidP="005558E7">
            <w:pPr>
              <w:jc w:val="center"/>
            </w:pPr>
          </w:p>
        </w:tc>
        <w:tc>
          <w:tcPr>
            <w:tcW w:w="2268" w:type="dxa"/>
            <w:vAlign w:val="center"/>
          </w:tcPr>
          <w:p w14:paraId="69524AC7" w14:textId="77777777" w:rsidR="00F319E6" w:rsidRPr="00393676" w:rsidRDefault="00F319E6" w:rsidP="005558E7">
            <w:pPr>
              <w:jc w:val="center"/>
            </w:pPr>
            <w:r w:rsidRPr="00393676">
              <w:t xml:space="preserve">Planowana funkcja przy realizacji  zamówienia, </w:t>
            </w:r>
          </w:p>
        </w:tc>
        <w:tc>
          <w:tcPr>
            <w:tcW w:w="3624" w:type="dxa"/>
            <w:vAlign w:val="center"/>
          </w:tcPr>
          <w:p w14:paraId="150B9BC6" w14:textId="40639CFF" w:rsidR="00F319E6" w:rsidRPr="00393676" w:rsidRDefault="00F319E6" w:rsidP="00845192">
            <w:pPr>
              <w:jc w:val="center"/>
            </w:pPr>
            <w:r w:rsidRPr="00393676">
              <w:t>Rodzaj/zakres posiadanych  uprawnień, kwalifikacje zawodowe, nr uprawnień</w:t>
            </w:r>
          </w:p>
        </w:tc>
      </w:tr>
      <w:tr w:rsidR="00F319E6" w:rsidRPr="00393676" w14:paraId="7F6CDFC4" w14:textId="77777777" w:rsidTr="005558E7">
        <w:tc>
          <w:tcPr>
            <w:tcW w:w="1985" w:type="dxa"/>
            <w:tcBorders>
              <w:bottom w:val="double" w:sz="4" w:space="0" w:color="auto"/>
            </w:tcBorders>
            <w:vAlign w:val="center"/>
          </w:tcPr>
          <w:p w14:paraId="7F4387AB" w14:textId="77777777" w:rsidR="00F319E6" w:rsidRPr="00393676" w:rsidRDefault="00F319E6" w:rsidP="005558E7">
            <w:pPr>
              <w:jc w:val="center"/>
              <w:rPr>
                <w:sz w:val="16"/>
                <w:szCs w:val="16"/>
              </w:rPr>
            </w:pPr>
            <w:r w:rsidRPr="00393676">
              <w:rPr>
                <w:sz w:val="16"/>
                <w:szCs w:val="16"/>
              </w:rPr>
              <w:t>1</w:t>
            </w:r>
          </w:p>
        </w:tc>
        <w:tc>
          <w:tcPr>
            <w:tcW w:w="1843" w:type="dxa"/>
            <w:tcBorders>
              <w:bottom w:val="double" w:sz="4" w:space="0" w:color="auto"/>
            </w:tcBorders>
            <w:vAlign w:val="center"/>
          </w:tcPr>
          <w:p w14:paraId="5CB8973E" w14:textId="77777777" w:rsidR="00F319E6" w:rsidRPr="00393676" w:rsidRDefault="00F319E6" w:rsidP="005558E7">
            <w:pPr>
              <w:jc w:val="center"/>
              <w:rPr>
                <w:sz w:val="16"/>
                <w:szCs w:val="16"/>
              </w:rPr>
            </w:pPr>
            <w:r w:rsidRPr="00393676">
              <w:rPr>
                <w:sz w:val="16"/>
                <w:szCs w:val="16"/>
              </w:rPr>
              <w:t>2</w:t>
            </w:r>
          </w:p>
        </w:tc>
        <w:tc>
          <w:tcPr>
            <w:tcW w:w="2268" w:type="dxa"/>
            <w:tcBorders>
              <w:bottom w:val="double" w:sz="4" w:space="0" w:color="auto"/>
            </w:tcBorders>
            <w:vAlign w:val="center"/>
          </w:tcPr>
          <w:p w14:paraId="308F038F" w14:textId="77777777" w:rsidR="00F319E6" w:rsidRPr="00393676" w:rsidRDefault="00F319E6" w:rsidP="005558E7">
            <w:pPr>
              <w:jc w:val="center"/>
              <w:rPr>
                <w:sz w:val="16"/>
                <w:szCs w:val="16"/>
              </w:rPr>
            </w:pPr>
            <w:r w:rsidRPr="00393676">
              <w:rPr>
                <w:sz w:val="16"/>
                <w:szCs w:val="16"/>
              </w:rPr>
              <w:t>3</w:t>
            </w:r>
          </w:p>
        </w:tc>
        <w:tc>
          <w:tcPr>
            <w:tcW w:w="3624" w:type="dxa"/>
            <w:tcBorders>
              <w:bottom w:val="double" w:sz="4" w:space="0" w:color="auto"/>
            </w:tcBorders>
            <w:vAlign w:val="center"/>
          </w:tcPr>
          <w:p w14:paraId="79885D36" w14:textId="77777777" w:rsidR="00F319E6" w:rsidRPr="00393676" w:rsidRDefault="00F319E6" w:rsidP="005558E7">
            <w:pPr>
              <w:jc w:val="center"/>
              <w:rPr>
                <w:sz w:val="16"/>
                <w:szCs w:val="16"/>
              </w:rPr>
            </w:pPr>
            <w:r w:rsidRPr="00393676">
              <w:rPr>
                <w:sz w:val="16"/>
                <w:szCs w:val="16"/>
              </w:rPr>
              <w:t>4</w:t>
            </w:r>
          </w:p>
        </w:tc>
      </w:tr>
      <w:tr w:rsidR="00F319E6" w:rsidRPr="00393676" w14:paraId="7B98D896" w14:textId="77777777" w:rsidTr="005558E7">
        <w:tc>
          <w:tcPr>
            <w:tcW w:w="1985" w:type="dxa"/>
            <w:tcBorders>
              <w:top w:val="double" w:sz="4" w:space="0" w:color="auto"/>
            </w:tcBorders>
          </w:tcPr>
          <w:p w14:paraId="0ED16BDA" w14:textId="77777777" w:rsidR="00F319E6" w:rsidRPr="00393676" w:rsidRDefault="00F319E6" w:rsidP="005558E7">
            <w:pPr>
              <w:jc w:val="center"/>
              <w:rPr>
                <w:sz w:val="23"/>
              </w:rPr>
            </w:pPr>
          </w:p>
          <w:p w14:paraId="1323313C" w14:textId="77777777" w:rsidR="00F319E6" w:rsidRPr="00393676" w:rsidRDefault="00F319E6" w:rsidP="005558E7">
            <w:pPr>
              <w:jc w:val="center"/>
              <w:rPr>
                <w:sz w:val="23"/>
              </w:rPr>
            </w:pPr>
          </w:p>
          <w:p w14:paraId="482496A0" w14:textId="77777777" w:rsidR="00F319E6" w:rsidRDefault="00F319E6" w:rsidP="005558E7">
            <w:pPr>
              <w:rPr>
                <w:sz w:val="23"/>
              </w:rPr>
            </w:pPr>
          </w:p>
          <w:p w14:paraId="3EB34B12" w14:textId="77777777" w:rsidR="00F319E6" w:rsidRDefault="00F319E6" w:rsidP="005558E7">
            <w:pPr>
              <w:rPr>
                <w:sz w:val="23"/>
              </w:rPr>
            </w:pPr>
          </w:p>
          <w:p w14:paraId="7F53CE4C" w14:textId="77777777" w:rsidR="00F319E6" w:rsidRDefault="00F319E6" w:rsidP="005558E7">
            <w:pPr>
              <w:rPr>
                <w:sz w:val="23"/>
              </w:rPr>
            </w:pPr>
          </w:p>
          <w:p w14:paraId="4D1E34DE" w14:textId="77777777" w:rsidR="00F319E6" w:rsidRDefault="00F319E6" w:rsidP="005558E7">
            <w:pPr>
              <w:rPr>
                <w:sz w:val="23"/>
              </w:rPr>
            </w:pPr>
          </w:p>
          <w:p w14:paraId="1ADEFAD9" w14:textId="77777777" w:rsidR="00F319E6" w:rsidRPr="00393676" w:rsidRDefault="00F319E6" w:rsidP="005558E7">
            <w:pPr>
              <w:rPr>
                <w:sz w:val="23"/>
              </w:rPr>
            </w:pPr>
          </w:p>
        </w:tc>
        <w:tc>
          <w:tcPr>
            <w:tcW w:w="1843" w:type="dxa"/>
            <w:tcBorders>
              <w:top w:val="double" w:sz="4" w:space="0" w:color="auto"/>
            </w:tcBorders>
          </w:tcPr>
          <w:p w14:paraId="774A1445" w14:textId="77777777" w:rsidR="00F319E6" w:rsidRPr="00393676" w:rsidRDefault="00F319E6" w:rsidP="005558E7">
            <w:pPr>
              <w:spacing w:before="120"/>
              <w:jc w:val="center"/>
              <w:rPr>
                <w:sz w:val="23"/>
              </w:rPr>
            </w:pPr>
          </w:p>
          <w:p w14:paraId="6FF8992B" w14:textId="77777777" w:rsidR="00F319E6" w:rsidRPr="00393676" w:rsidRDefault="00F319E6" w:rsidP="005558E7">
            <w:pPr>
              <w:spacing w:before="120"/>
              <w:jc w:val="center"/>
              <w:rPr>
                <w:sz w:val="23"/>
              </w:rPr>
            </w:pPr>
          </w:p>
          <w:p w14:paraId="2F18FB70" w14:textId="77777777" w:rsidR="00F319E6" w:rsidRPr="00393676" w:rsidRDefault="00F319E6" w:rsidP="005558E7">
            <w:pPr>
              <w:spacing w:before="120"/>
              <w:rPr>
                <w:sz w:val="23"/>
              </w:rPr>
            </w:pPr>
          </w:p>
        </w:tc>
        <w:tc>
          <w:tcPr>
            <w:tcW w:w="2268" w:type="dxa"/>
            <w:tcBorders>
              <w:top w:val="double" w:sz="4" w:space="0" w:color="auto"/>
            </w:tcBorders>
          </w:tcPr>
          <w:p w14:paraId="6C72B20E" w14:textId="77777777" w:rsidR="00F319E6" w:rsidRPr="00393676" w:rsidRDefault="00F319E6" w:rsidP="005558E7">
            <w:pPr>
              <w:jc w:val="center"/>
              <w:rPr>
                <w:sz w:val="23"/>
              </w:rPr>
            </w:pPr>
          </w:p>
          <w:p w14:paraId="0725B009" w14:textId="77777777" w:rsidR="00F319E6" w:rsidRPr="00393676" w:rsidRDefault="00F319E6" w:rsidP="005558E7">
            <w:pPr>
              <w:jc w:val="center"/>
              <w:rPr>
                <w:sz w:val="23"/>
              </w:rPr>
            </w:pPr>
          </w:p>
          <w:p w14:paraId="4BDF00F1" w14:textId="77777777" w:rsidR="00F319E6" w:rsidRPr="00393676" w:rsidRDefault="00F319E6" w:rsidP="005558E7">
            <w:pPr>
              <w:jc w:val="center"/>
              <w:rPr>
                <w:sz w:val="23"/>
              </w:rPr>
            </w:pPr>
          </w:p>
        </w:tc>
        <w:tc>
          <w:tcPr>
            <w:tcW w:w="3624" w:type="dxa"/>
            <w:tcBorders>
              <w:top w:val="double" w:sz="4" w:space="0" w:color="auto"/>
            </w:tcBorders>
          </w:tcPr>
          <w:p w14:paraId="4533F5D1" w14:textId="77777777" w:rsidR="00F319E6" w:rsidRPr="00393676" w:rsidRDefault="00F319E6" w:rsidP="005558E7">
            <w:pPr>
              <w:rPr>
                <w:sz w:val="23"/>
              </w:rPr>
            </w:pPr>
          </w:p>
          <w:p w14:paraId="756A2BB6" w14:textId="77777777" w:rsidR="00F319E6" w:rsidRPr="00393676" w:rsidRDefault="00F319E6" w:rsidP="005558E7">
            <w:pPr>
              <w:rPr>
                <w:sz w:val="23"/>
              </w:rPr>
            </w:pPr>
          </w:p>
          <w:p w14:paraId="051BEEB0" w14:textId="77777777" w:rsidR="00F319E6" w:rsidRPr="00393676" w:rsidRDefault="00F319E6" w:rsidP="005558E7">
            <w:pPr>
              <w:rPr>
                <w:sz w:val="23"/>
              </w:rPr>
            </w:pPr>
          </w:p>
          <w:p w14:paraId="1BA09C4C" w14:textId="77777777" w:rsidR="00F319E6" w:rsidRPr="00393676" w:rsidRDefault="00F319E6" w:rsidP="005558E7">
            <w:pPr>
              <w:rPr>
                <w:sz w:val="23"/>
              </w:rPr>
            </w:pPr>
          </w:p>
        </w:tc>
      </w:tr>
      <w:tr w:rsidR="00F319E6" w:rsidRPr="00393676" w14:paraId="3E770ADF" w14:textId="77777777" w:rsidTr="005558E7">
        <w:tc>
          <w:tcPr>
            <w:tcW w:w="1985" w:type="dxa"/>
          </w:tcPr>
          <w:p w14:paraId="31B9EF8C" w14:textId="77777777" w:rsidR="00F319E6" w:rsidRPr="00393676" w:rsidRDefault="00F319E6" w:rsidP="005558E7"/>
          <w:p w14:paraId="4527ADD8" w14:textId="77777777" w:rsidR="00F319E6" w:rsidRDefault="00F319E6" w:rsidP="005558E7"/>
          <w:p w14:paraId="1E450519" w14:textId="77777777" w:rsidR="00F319E6" w:rsidRDefault="00F319E6" w:rsidP="005558E7"/>
          <w:p w14:paraId="58E14A73" w14:textId="77777777" w:rsidR="00F319E6" w:rsidRDefault="00F319E6" w:rsidP="005558E7"/>
          <w:p w14:paraId="55F20AB9" w14:textId="77777777" w:rsidR="00F319E6" w:rsidRDefault="00F319E6" w:rsidP="005558E7"/>
          <w:p w14:paraId="41923918" w14:textId="77777777" w:rsidR="00F319E6" w:rsidRDefault="00F319E6" w:rsidP="005558E7"/>
          <w:p w14:paraId="21A5180D" w14:textId="77777777" w:rsidR="00F319E6" w:rsidRPr="00393676" w:rsidRDefault="00F319E6" w:rsidP="005558E7"/>
        </w:tc>
        <w:tc>
          <w:tcPr>
            <w:tcW w:w="1843" w:type="dxa"/>
          </w:tcPr>
          <w:p w14:paraId="55986564" w14:textId="77777777" w:rsidR="00F319E6" w:rsidRPr="00393676" w:rsidRDefault="00F319E6" w:rsidP="005558E7"/>
          <w:p w14:paraId="52768FC8" w14:textId="77777777" w:rsidR="00F319E6" w:rsidRPr="00393676" w:rsidRDefault="00F319E6" w:rsidP="005558E7"/>
          <w:p w14:paraId="2976DF6C" w14:textId="77777777" w:rsidR="00F319E6" w:rsidRPr="00393676" w:rsidRDefault="00F319E6" w:rsidP="005558E7"/>
        </w:tc>
        <w:tc>
          <w:tcPr>
            <w:tcW w:w="2268" w:type="dxa"/>
          </w:tcPr>
          <w:p w14:paraId="5065FE10" w14:textId="77777777" w:rsidR="00F319E6" w:rsidRPr="00393676" w:rsidRDefault="00F319E6" w:rsidP="005558E7"/>
          <w:p w14:paraId="73D07EC1" w14:textId="77777777" w:rsidR="00F319E6" w:rsidRPr="00393676" w:rsidRDefault="00F319E6" w:rsidP="005558E7"/>
          <w:p w14:paraId="209BB53D" w14:textId="77777777" w:rsidR="00F319E6" w:rsidRPr="00393676" w:rsidRDefault="00F319E6" w:rsidP="005558E7"/>
          <w:p w14:paraId="1084BA35" w14:textId="77777777" w:rsidR="00F319E6" w:rsidRPr="00393676" w:rsidRDefault="00F319E6" w:rsidP="005558E7"/>
        </w:tc>
        <w:tc>
          <w:tcPr>
            <w:tcW w:w="3624" w:type="dxa"/>
          </w:tcPr>
          <w:p w14:paraId="4EE83CF3" w14:textId="77777777" w:rsidR="00F319E6" w:rsidRPr="00393676" w:rsidRDefault="00F319E6" w:rsidP="005558E7"/>
        </w:tc>
      </w:tr>
      <w:tr w:rsidR="00F319E6" w:rsidRPr="00393676" w14:paraId="2ECFB6B1" w14:textId="77777777" w:rsidTr="005558E7">
        <w:tc>
          <w:tcPr>
            <w:tcW w:w="1985" w:type="dxa"/>
          </w:tcPr>
          <w:p w14:paraId="77E8E99F" w14:textId="77777777" w:rsidR="00F319E6" w:rsidRPr="00393676" w:rsidRDefault="00F319E6" w:rsidP="005558E7"/>
          <w:p w14:paraId="3D576615" w14:textId="77777777" w:rsidR="00F319E6" w:rsidRDefault="00F319E6" w:rsidP="005558E7"/>
          <w:p w14:paraId="5CF40E11" w14:textId="77777777" w:rsidR="00F319E6" w:rsidRDefault="00F319E6" w:rsidP="005558E7"/>
          <w:p w14:paraId="19CC853C" w14:textId="77777777" w:rsidR="00F319E6" w:rsidRDefault="00F319E6" w:rsidP="005558E7"/>
          <w:p w14:paraId="56200738" w14:textId="77777777" w:rsidR="00F319E6" w:rsidRDefault="00F319E6" w:rsidP="005558E7"/>
          <w:p w14:paraId="25C1C091" w14:textId="77777777" w:rsidR="00F319E6" w:rsidRDefault="00F319E6" w:rsidP="005558E7"/>
          <w:p w14:paraId="1505509F" w14:textId="77777777" w:rsidR="00F319E6" w:rsidRPr="00393676" w:rsidRDefault="00F319E6" w:rsidP="005558E7"/>
        </w:tc>
        <w:tc>
          <w:tcPr>
            <w:tcW w:w="1843" w:type="dxa"/>
          </w:tcPr>
          <w:p w14:paraId="07F2A45B" w14:textId="77777777" w:rsidR="00F319E6" w:rsidRPr="00393676" w:rsidRDefault="00F319E6" w:rsidP="005558E7"/>
          <w:p w14:paraId="0297DA34" w14:textId="77777777" w:rsidR="00F319E6" w:rsidRPr="00393676" w:rsidRDefault="00F319E6" w:rsidP="005558E7"/>
          <w:p w14:paraId="169AB7A3" w14:textId="77777777" w:rsidR="00F319E6" w:rsidRPr="00393676" w:rsidRDefault="00F319E6" w:rsidP="005558E7"/>
        </w:tc>
        <w:tc>
          <w:tcPr>
            <w:tcW w:w="2268" w:type="dxa"/>
          </w:tcPr>
          <w:p w14:paraId="4883AB47" w14:textId="77777777" w:rsidR="00F319E6" w:rsidRPr="00393676" w:rsidRDefault="00F319E6" w:rsidP="005558E7"/>
          <w:p w14:paraId="7E4EA313" w14:textId="77777777" w:rsidR="00F319E6" w:rsidRPr="00393676" w:rsidRDefault="00F319E6" w:rsidP="005558E7"/>
          <w:p w14:paraId="29D2F967" w14:textId="77777777" w:rsidR="00F319E6" w:rsidRPr="00393676" w:rsidRDefault="00F319E6" w:rsidP="005558E7"/>
          <w:p w14:paraId="1DB6B4AB" w14:textId="77777777" w:rsidR="00F319E6" w:rsidRPr="00393676" w:rsidRDefault="00F319E6" w:rsidP="005558E7"/>
        </w:tc>
        <w:tc>
          <w:tcPr>
            <w:tcW w:w="3624" w:type="dxa"/>
          </w:tcPr>
          <w:p w14:paraId="053DCC35" w14:textId="77777777" w:rsidR="00F319E6" w:rsidRPr="00393676" w:rsidRDefault="00F319E6" w:rsidP="005558E7"/>
        </w:tc>
      </w:tr>
      <w:tr w:rsidR="00F319E6" w:rsidRPr="00393676" w14:paraId="5D9EC949" w14:textId="77777777" w:rsidTr="005558E7">
        <w:tc>
          <w:tcPr>
            <w:tcW w:w="1985" w:type="dxa"/>
          </w:tcPr>
          <w:p w14:paraId="71A068EF" w14:textId="77777777" w:rsidR="00F319E6" w:rsidRPr="00393676" w:rsidRDefault="00F319E6" w:rsidP="005558E7"/>
          <w:p w14:paraId="31E6815A" w14:textId="77777777" w:rsidR="00F319E6" w:rsidRDefault="00F319E6" w:rsidP="005558E7"/>
          <w:p w14:paraId="72FD1C27" w14:textId="77777777" w:rsidR="00F319E6" w:rsidRDefault="00F319E6" w:rsidP="005558E7"/>
          <w:p w14:paraId="732E08CA" w14:textId="77777777" w:rsidR="00F319E6" w:rsidRDefault="00F319E6" w:rsidP="005558E7"/>
          <w:p w14:paraId="48141AB4" w14:textId="77777777" w:rsidR="00F319E6" w:rsidRDefault="00F319E6" w:rsidP="005558E7"/>
          <w:p w14:paraId="465145D4" w14:textId="77777777" w:rsidR="00F319E6" w:rsidRDefault="00F319E6" w:rsidP="005558E7"/>
          <w:p w14:paraId="36F0B912" w14:textId="77777777" w:rsidR="00F319E6" w:rsidRPr="00393676" w:rsidRDefault="00F319E6" w:rsidP="005558E7"/>
        </w:tc>
        <w:tc>
          <w:tcPr>
            <w:tcW w:w="1843" w:type="dxa"/>
          </w:tcPr>
          <w:p w14:paraId="4BF8C653" w14:textId="77777777" w:rsidR="00F319E6" w:rsidRPr="00393676" w:rsidRDefault="00F319E6" w:rsidP="005558E7"/>
          <w:p w14:paraId="21DD2F60" w14:textId="77777777" w:rsidR="00F319E6" w:rsidRPr="00393676" w:rsidRDefault="00F319E6" w:rsidP="005558E7"/>
          <w:p w14:paraId="3D6F4BD1" w14:textId="77777777" w:rsidR="00F319E6" w:rsidRPr="00393676" w:rsidRDefault="00F319E6" w:rsidP="005558E7"/>
        </w:tc>
        <w:tc>
          <w:tcPr>
            <w:tcW w:w="2268" w:type="dxa"/>
          </w:tcPr>
          <w:p w14:paraId="71BC77E0" w14:textId="77777777" w:rsidR="00F319E6" w:rsidRPr="00393676" w:rsidRDefault="00F319E6" w:rsidP="005558E7"/>
          <w:p w14:paraId="664FBC3E" w14:textId="77777777" w:rsidR="00F319E6" w:rsidRPr="00393676" w:rsidRDefault="00F319E6" w:rsidP="005558E7"/>
          <w:p w14:paraId="1BF577B5" w14:textId="77777777" w:rsidR="00F319E6" w:rsidRPr="00393676" w:rsidRDefault="00F319E6" w:rsidP="005558E7"/>
          <w:p w14:paraId="32FE24C9" w14:textId="77777777" w:rsidR="00F319E6" w:rsidRPr="00393676" w:rsidRDefault="00F319E6" w:rsidP="005558E7"/>
        </w:tc>
        <w:tc>
          <w:tcPr>
            <w:tcW w:w="3624" w:type="dxa"/>
          </w:tcPr>
          <w:p w14:paraId="5AD5F82D" w14:textId="77777777" w:rsidR="00F319E6" w:rsidRPr="00393676" w:rsidRDefault="00F319E6" w:rsidP="005558E7"/>
        </w:tc>
      </w:tr>
      <w:tr w:rsidR="00F319E6" w:rsidRPr="00393676" w14:paraId="1940830E" w14:textId="77777777" w:rsidTr="005558E7">
        <w:tc>
          <w:tcPr>
            <w:tcW w:w="1985" w:type="dxa"/>
          </w:tcPr>
          <w:p w14:paraId="2F9CE7C9" w14:textId="77777777" w:rsidR="00F319E6" w:rsidRPr="00393676" w:rsidRDefault="00F319E6" w:rsidP="005558E7"/>
          <w:p w14:paraId="3174E3EF" w14:textId="77777777" w:rsidR="00F319E6" w:rsidRDefault="00F319E6" w:rsidP="005558E7"/>
          <w:p w14:paraId="6C592076" w14:textId="77777777" w:rsidR="00F319E6" w:rsidRDefault="00F319E6" w:rsidP="005558E7"/>
          <w:p w14:paraId="323F4A80" w14:textId="77777777" w:rsidR="00F319E6" w:rsidRDefault="00F319E6" w:rsidP="005558E7"/>
          <w:p w14:paraId="4119DF40" w14:textId="77777777" w:rsidR="00F319E6" w:rsidRDefault="00F319E6" w:rsidP="005558E7"/>
          <w:p w14:paraId="1896706C" w14:textId="77777777" w:rsidR="00F319E6" w:rsidRDefault="00F319E6" w:rsidP="005558E7"/>
          <w:p w14:paraId="5E638E5D" w14:textId="77777777" w:rsidR="00F319E6" w:rsidRPr="00393676" w:rsidRDefault="00F319E6" w:rsidP="005558E7"/>
        </w:tc>
        <w:tc>
          <w:tcPr>
            <w:tcW w:w="1843" w:type="dxa"/>
          </w:tcPr>
          <w:p w14:paraId="2C59694B" w14:textId="77777777" w:rsidR="00F319E6" w:rsidRPr="00393676" w:rsidRDefault="00F319E6" w:rsidP="005558E7"/>
          <w:p w14:paraId="7D291E1C" w14:textId="77777777" w:rsidR="00F319E6" w:rsidRPr="00393676" w:rsidRDefault="00F319E6" w:rsidP="005558E7"/>
          <w:p w14:paraId="2D751D65" w14:textId="77777777" w:rsidR="00F319E6" w:rsidRPr="00393676" w:rsidRDefault="00F319E6" w:rsidP="005558E7"/>
        </w:tc>
        <w:tc>
          <w:tcPr>
            <w:tcW w:w="2268" w:type="dxa"/>
          </w:tcPr>
          <w:p w14:paraId="00F58409" w14:textId="77777777" w:rsidR="00F319E6" w:rsidRPr="00393676" w:rsidRDefault="00F319E6" w:rsidP="005558E7"/>
          <w:p w14:paraId="65D706AA" w14:textId="77777777" w:rsidR="00F319E6" w:rsidRPr="00393676" w:rsidRDefault="00F319E6" w:rsidP="005558E7"/>
          <w:p w14:paraId="052786D9" w14:textId="77777777" w:rsidR="00F319E6" w:rsidRPr="00393676" w:rsidRDefault="00F319E6" w:rsidP="005558E7"/>
          <w:p w14:paraId="586CDEAA" w14:textId="77777777" w:rsidR="00F319E6" w:rsidRPr="00393676" w:rsidRDefault="00F319E6" w:rsidP="005558E7"/>
        </w:tc>
        <w:tc>
          <w:tcPr>
            <w:tcW w:w="3624" w:type="dxa"/>
          </w:tcPr>
          <w:p w14:paraId="63A7038F" w14:textId="77777777" w:rsidR="00F319E6" w:rsidRPr="00393676" w:rsidRDefault="00F319E6" w:rsidP="005558E7"/>
        </w:tc>
      </w:tr>
    </w:tbl>
    <w:p w14:paraId="5AF07E76" w14:textId="77777777" w:rsidR="00F319E6" w:rsidRPr="00393676" w:rsidRDefault="00F319E6" w:rsidP="00F319E6">
      <w:pPr>
        <w:pStyle w:val="Nagwek"/>
        <w:tabs>
          <w:tab w:val="clear" w:pos="9072"/>
        </w:tabs>
        <w:jc w:val="both"/>
        <w:outlineLvl w:val="0"/>
        <w:rPr>
          <w:bCs/>
        </w:rPr>
      </w:pPr>
    </w:p>
    <w:p w14:paraId="57304E8E" w14:textId="4C9AB6E6" w:rsidR="00F319E6" w:rsidRPr="005E0CFD" w:rsidRDefault="00F319E6" w:rsidP="00F319E6">
      <w:pPr>
        <w:jc w:val="both"/>
        <w:rPr>
          <w:b/>
        </w:rPr>
      </w:pPr>
      <w:r w:rsidRPr="00B417F0">
        <w:rPr>
          <w:b/>
          <w:u w:val="single"/>
        </w:rPr>
        <w:t>Uwaga:</w:t>
      </w:r>
      <w:r w:rsidRPr="00B417F0">
        <w:rPr>
          <w:b/>
        </w:rPr>
        <w:t xml:space="preserve"> W kolumnie 2 należy określić podstawę do dysponowania wskazana osobą </w:t>
      </w:r>
      <w:r>
        <w:rPr>
          <w:b/>
        </w:rPr>
        <w:t xml:space="preserve">                   </w:t>
      </w:r>
      <w:r w:rsidR="00845192">
        <w:rPr>
          <w:b/>
        </w:rPr>
        <w:t>(np.</w:t>
      </w:r>
      <w:r w:rsidRPr="00B417F0">
        <w:rPr>
          <w:b/>
        </w:rPr>
        <w:t xml:space="preserve"> umow</w:t>
      </w:r>
      <w:r w:rsidR="00845192">
        <w:rPr>
          <w:b/>
        </w:rPr>
        <w:t xml:space="preserve">a </w:t>
      </w:r>
      <w:r w:rsidRPr="00B417F0">
        <w:rPr>
          <w:b/>
        </w:rPr>
        <w:t>o pracę, czy umow</w:t>
      </w:r>
      <w:r w:rsidR="00845192">
        <w:rPr>
          <w:b/>
        </w:rPr>
        <w:t>a</w:t>
      </w:r>
      <w:r w:rsidRPr="00B417F0">
        <w:rPr>
          <w:b/>
        </w:rPr>
        <w:t xml:space="preserve"> zlecenie, itp.)</w:t>
      </w:r>
    </w:p>
    <w:p w14:paraId="734287AE" w14:textId="77777777" w:rsidR="00F319E6" w:rsidRDefault="00F319E6" w:rsidP="00F319E6">
      <w:pPr>
        <w:jc w:val="both"/>
        <w:rPr>
          <w:b/>
        </w:rPr>
      </w:pPr>
      <w:r w:rsidRPr="00E46C54">
        <w:rPr>
          <w:b/>
        </w:rPr>
        <w:t>Do wykazu należy załączyć dokumenty potwierdzające posiadane uprawnienia budowlane.</w:t>
      </w:r>
    </w:p>
    <w:p w14:paraId="5A5C2634" w14:textId="77777777" w:rsidR="00F319E6" w:rsidRDefault="00F319E6" w:rsidP="00F319E6">
      <w:pPr>
        <w:jc w:val="both"/>
        <w:rPr>
          <w:b/>
        </w:rPr>
      </w:pPr>
    </w:p>
    <w:p w14:paraId="1C328CCF" w14:textId="77777777" w:rsidR="00F319E6" w:rsidRDefault="00F319E6" w:rsidP="00F319E6">
      <w:pPr>
        <w:jc w:val="both"/>
        <w:rPr>
          <w:b/>
        </w:rPr>
      </w:pPr>
    </w:p>
    <w:p w14:paraId="5A509499" w14:textId="77777777" w:rsidR="00F319E6" w:rsidRPr="00393676" w:rsidRDefault="00F319E6" w:rsidP="00F319E6">
      <w:pPr>
        <w:jc w:val="both"/>
        <w:rPr>
          <w:b/>
          <w:sz w:val="20"/>
          <w:szCs w:val="20"/>
        </w:rPr>
      </w:pPr>
    </w:p>
    <w:p w14:paraId="6061A2A6" w14:textId="77777777" w:rsidR="00F319E6"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1CA997D1" w14:textId="77777777" w:rsidR="00F319E6" w:rsidRDefault="00F319E6" w:rsidP="00F319E6">
      <w:pPr>
        <w:jc w:val="both"/>
        <w:rPr>
          <w:b/>
          <w:sz w:val="28"/>
          <w:szCs w:val="28"/>
        </w:rPr>
      </w:pPr>
    </w:p>
    <w:p w14:paraId="3131FAC7" w14:textId="77777777" w:rsidR="00F319E6" w:rsidRPr="005E0CFD" w:rsidRDefault="00F319E6" w:rsidP="00F319E6">
      <w:pPr>
        <w:jc w:val="both"/>
        <w:rPr>
          <w:b/>
          <w:sz w:val="28"/>
          <w:szCs w:val="28"/>
        </w:rPr>
      </w:pPr>
    </w:p>
    <w:p w14:paraId="656E7391" w14:textId="77777777" w:rsidR="00F319E6" w:rsidRDefault="00F319E6" w:rsidP="00F319E6">
      <w:pPr>
        <w:spacing w:line="360" w:lineRule="auto"/>
        <w:jc w:val="right"/>
        <w:rPr>
          <w:b/>
          <w:i/>
        </w:rPr>
      </w:pPr>
    </w:p>
    <w:p w14:paraId="59546242" w14:textId="77777777" w:rsidR="00F319E6" w:rsidRDefault="00F319E6" w:rsidP="00F319E6">
      <w:pPr>
        <w:spacing w:line="360" w:lineRule="auto"/>
        <w:jc w:val="right"/>
        <w:rPr>
          <w:b/>
          <w:i/>
        </w:rPr>
      </w:pPr>
    </w:p>
    <w:p w14:paraId="154A5CFD" w14:textId="77777777" w:rsidR="00F319E6" w:rsidRDefault="00F319E6" w:rsidP="00F319E6">
      <w:pPr>
        <w:spacing w:line="360" w:lineRule="auto"/>
        <w:jc w:val="right"/>
        <w:rPr>
          <w:b/>
          <w:i/>
        </w:rPr>
      </w:pPr>
    </w:p>
    <w:p w14:paraId="60DE15AC" w14:textId="77777777" w:rsidR="00F319E6" w:rsidRDefault="00F319E6" w:rsidP="00F319E6">
      <w:pPr>
        <w:spacing w:line="360" w:lineRule="auto"/>
        <w:jc w:val="right"/>
        <w:rPr>
          <w:b/>
          <w:i/>
        </w:rPr>
      </w:pPr>
    </w:p>
    <w:p w14:paraId="42F2576D" w14:textId="77777777" w:rsidR="00F319E6" w:rsidRDefault="00F319E6" w:rsidP="00F319E6">
      <w:pPr>
        <w:spacing w:line="360" w:lineRule="auto"/>
        <w:jc w:val="right"/>
        <w:rPr>
          <w:b/>
          <w:i/>
        </w:rPr>
      </w:pPr>
    </w:p>
    <w:p w14:paraId="6610D8AC" w14:textId="77777777" w:rsidR="00F319E6" w:rsidRDefault="00F319E6" w:rsidP="00F319E6">
      <w:pPr>
        <w:spacing w:line="360" w:lineRule="auto"/>
        <w:jc w:val="right"/>
        <w:rPr>
          <w:b/>
          <w:i/>
        </w:rPr>
      </w:pPr>
    </w:p>
    <w:p w14:paraId="2F5523CA" w14:textId="77777777" w:rsidR="00F319E6" w:rsidRDefault="00F319E6" w:rsidP="00F319E6">
      <w:pPr>
        <w:spacing w:line="360" w:lineRule="auto"/>
        <w:jc w:val="right"/>
        <w:rPr>
          <w:b/>
          <w:i/>
        </w:rPr>
      </w:pPr>
    </w:p>
    <w:p w14:paraId="704AC609" w14:textId="77777777" w:rsidR="00F319E6" w:rsidRDefault="00F319E6" w:rsidP="00F319E6">
      <w:pPr>
        <w:spacing w:line="360" w:lineRule="auto"/>
        <w:jc w:val="right"/>
        <w:rPr>
          <w:b/>
          <w:i/>
        </w:rPr>
      </w:pPr>
    </w:p>
    <w:p w14:paraId="7F9C364F" w14:textId="77777777" w:rsidR="00F319E6" w:rsidRDefault="00F319E6" w:rsidP="00F319E6">
      <w:pPr>
        <w:spacing w:line="360" w:lineRule="auto"/>
        <w:jc w:val="right"/>
        <w:rPr>
          <w:b/>
          <w:i/>
        </w:rPr>
      </w:pPr>
    </w:p>
    <w:p w14:paraId="26DC7C65" w14:textId="77777777" w:rsidR="00F319E6" w:rsidRDefault="00F319E6" w:rsidP="00F319E6">
      <w:pPr>
        <w:spacing w:line="360" w:lineRule="auto"/>
        <w:jc w:val="right"/>
        <w:rPr>
          <w:b/>
          <w:i/>
        </w:rPr>
      </w:pPr>
    </w:p>
    <w:p w14:paraId="739D06BB" w14:textId="77777777" w:rsidR="00F319E6" w:rsidRDefault="00F319E6" w:rsidP="00F319E6">
      <w:pPr>
        <w:spacing w:line="360" w:lineRule="auto"/>
        <w:jc w:val="right"/>
        <w:rPr>
          <w:b/>
          <w:i/>
        </w:rPr>
      </w:pPr>
    </w:p>
    <w:p w14:paraId="6A181E2E" w14:textId="77777777" w:rsidR="00F319E6" w:rsidRDefault="00F319E6" w:rsidP="00F319E6">
      <w:pPr>
        <w:spacing w:line="360" w:lineRule="auto"/>
        <w:jc w:val="right"/>
        <w:rPr>
          <w:b/>
          <w:i/>
        </w:rPr>
      </w:pPr>
    </w:p>
    <w:p w14:paraId="3A4ABA6E" w14:textId="77777777" w:rsidR="00F319E6" w:rsidRDefault="00F319E6" w:rsidP="00F319E6">
      <w:pPr>
        <w:spacing w:line="360" w:lineRule="auto"/>
        <w:jc w:val="right"/>
        <w:rPr>
          <w:b/>
          <w:i/>
        </w:rPr>
      </w:pPr>
    </w:p>
    <w:p w14:paraId="5FDEE121" w14:textId="77777777" w:rsidR="00F319E6" w:rsidRDefault="00F319E6" w:rsidP="00F319E6">
      <w:pPr>
        <w:spacing w:line="360" w:lineRule="auto"/>
        <w:jc w:val="right"/>
        <w:rPr>
          <w:b/>
          <w:i/>
        </w:rPr>
      </w:pPr>
    </w:p>
    <w:p w14:paraId="046FA0A9" w14:textId="77777777" w:rsidR="00F319E6" w:rsidRDefault="00F319E6" w:rsidP="00F319E6">
      <w:pPr>
        <w:spacing w:line="360" w:lineRule="auto"/>
        <w:jc w:val="right"/>
        <w:rPr>
          <w:b/>
          <w:i/>
        </w:rPr>
      </w:pPr>
    </w:p>
    <w:p w14:paraId="49731590" w14:textId="77777777" w:rsidR="00F319E6" w:rsidRDefault="00F319E6" w:rsidP="00F319E6">
      <w:pPr>
        <w:spacing w:line="360" w:lineRule="auto"/>
        <w:jc w:val="right"/>
        <w:rPr>
          <w:b/>
          <w:i/>
        </w:rPr>
      </w:pPr>
    </w:p>
    <w:p w14:paraId="5F0F088E" w14:textId="0D1F8A89" w:rsidR="00F319E6" w:rsidRDefault="00F319E6" w:rsidP="00F319E6">
      <w:pPr>
        <w:spacing w:line="360" w:lineRule="auto"/>
        <w:jc w:val="right"/>
        <w:rPr>
          <w:b/>
          <w:i/>
        </w:rPr>
      </w:pPr>
    </w:p>
    <w:p w14:paraId="0E12523C" w14:textId="6FE97E91" w:rsidR="002817DB" w:rsidRDefault="002817DB" w:rsidP="00F319E6">
      <w:pPr>
        <w:spacing w:line="360" w:lineRule="auto"/>
        <w:jc w:val="right"/>
        <w:rPr>
          <w:b/>
          <w:i/>
        </w:rPr>
      </w:pPr>
    </w:p>
    <w:p w14:paraId="6BA97869" w14:textId="77777777" w:rsidR="002817DB" w:rsidRDefault="002817DB" w:rsidP="00F319E6">
      <w:pPr>
        <w:spacing w:line="360" w:lineRule="auto"/>
        <w:jc w:val="right"/>
        <w:rPr>
          <w:b/>
          <w:i/>
        </w:rPr>
      </w:pPr>
    </w:p>
    <w:p w14:paraId="2BF5072A" w14:textId="77777777" w:rsidR="00845192" w:rsidRDefault="00845192" w:rsidP="00F319E6">
      <w:pPr>
        <w:spacing w:line="360" w:lineRule="auto"/>
        <w:jc w:val="right"/>
        <w:rPr>
          <w:b/>
          <w:i/>
        </w:rPr>
      </w:pPr>
    </w:p>
    <w:p w14:paraId="23CE5611" w14:textId="77777777" w:rsidR="00F319E6" w:rsidRDefault="00F319E6" w:rsidP="006F6738">
      <w:pPr>
        <w:spacing w:line="360" w:lineRule="auto"/>
        <w:rPr>
          <w:b/>
          <w:i/>
        </w:rPr>
      </w:pPr>
    </w:p>
    <w:p w14:paraId="3DC8A058" w14:textId="61E0DCB4" w:rsidR="00F319E6" w:rsidRPr="00393676" w:rsidRDefault="00F319E6" w:rsidP="00F319E6">
      <w:pPr>
        <w:jc w:val="right"/>
        <w:rPr>
          <w:b/>
          <w:i/>
        </w:rPr>
      </w:pPr>
      <w:r>
        <w:rPr>
          <w:b/>
          <w:i/>
        </w:rPr>
        <w:lastRenderedPageBreak/>
        <w:t xml:space="preserve">Załącznik nr </w:t>
      </w:r>
      <w:r w:rsidR="002817DB">
        <w:rPr>
          <w:b/>
          <w:i/>
        </w:rPr>
        <w:t>8</w:t>
      </w:r>
      <w:r w:rsidRPr="00393676">
        <w:rPr>
          <w:b/>
          <w:i/>
        </w:rPr>
        <w:t xml:space="preserve"> do SWZ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Leszka Kucę</w:t>
      </w:r>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1E07C8C"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974932">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61785635" w:rsidR="00F319E6" w:rsidRDefault="00F319E6" w:rsidP="00F319E6">
      <w:pPr>
        <w:tabs>
          <w:tab w:val="right" w:leader="dot" w:pos="9637"/>
        </w:tabs>
        <w:spacing w:before="120"/>
        <w:jc w:val="both"/>
      </w:pPr>
    </w:p>
    <w:p w14:paraId="60901DFF" w14:textId="13DBAB50" w:rsidR="006F61A6" w:rsidRDefault="006F61A6" w:rsidP="00F319E6">
      <w:pPr>
        <w:tabs>
          <w:tab w:val="right" w:leader="dot" w:pos="9637"/>
        </w:tabs>
        <w:spacing w:before="120"/>
        <w:jc w:val="both"/>
      </w:pPr>
    </w:p>
    <w:p w14:paraId="6D47D036" w14:textId="770B91A3" w:rsidR="006F61A6" w:rsidRDefault="006F61A6" w:rsidP="00F319E6">
      <w:pPr>
        <w:tabs>
          <w:tab w:val="right" w:leader="dot" w:pos="9637"/>
        </w:tabs>
        <w:spacing w:before="120"/>
        <w:jc w:val="both"/>
      </w:pPr>
    </w:p>
    <w:p w14:paraId="11DF1B52" w14:textId="3727CB11" w:rsidR="006F61A6" w:rsidRDefault="006F61A6" w:rsidP="00F319E6">
      <w:pPr>
        <w:tabs>
          <w:tab w:val="right" w:leader="dot" w:pos="9637"/>
        </w:tabs>
        <w:spacing w:before="120"/>
        <w:jc w:val="both"/>
      </w:pPr>
    </w:p>
    <w:p w14:paraId="366A0E96" w14:textId="41AC1DAD" w:rsidR="00F319E6" w:rsidRDefault="00F319E6" w:rsidP="00F319E6">
      <w:pPr>
        <w:tabs>
          <w:tab w:val="right" w:leader="dot" w:pos="9637"/>
        </w:tabs>
        <w:spacing w:before="120"/>
        <w:jc w:val="both"/>
      </w:pPr>
    </w:p>
    <w:p w14:paraId="02FB5649" w14:textId="77777777" w:rsidR="0043393F" w:rsidRDefault="0043393F" w:rsidP="0043393F">
      <w:pPr>
        <w:tabs>
          <w:tab w:val="right" w:leader="dot" w:pos="9637"/>
        </w:tabs>
        <w:jc w:val="both"/>
      </w:pPr>
    </w:p>
    <w:p w14:paraId="63EF6369" w14:textId="77777777" w:rsidR="006F61A6" w:rsidRPr="006F61A6" w:rsidRDefault="006F61A6" w:rsidP="0043393F">
      <w:pPr>
        <w:spacing w:line="259" w:lineRule="auto"/>
        <w:jc w:val="center"/>
        <w:rPr>
          <w:rFonts w:eastAsiaTheme="minorHAnsi"/>
          <w:b/>
          <w:lang w:eastAsia="en-US"/>
        </w:rPr>
      </w:pPr>
      <w:r w:rsidRPr="006F61A6">
        <w:rPr>
          <w:rFonts w:eastAsiaTheme="minorHAnsi"/>
          <w:b/>
          <w:lang w:eastAsia="en-US"/>
        </w:rPr>
        <w:lastRenderedPageBreak/>
        <w:t>ROZDZIAŁ I. PRZEDMIOT UMOWY</w:t>
      </w:r>
    </w:p>
    <w:p w14:paraId="71C5AD80" w14:textId="77777777" w:rsidR="006F61A6" w:rsidRPr="006F61A6" w:rsidRDefault="006F61A6" w:rsidP="006F61A6">
      <w:pPr>
        <w:spacing w:after="120" w:line="259" w:lineRule="auto"/>
        <w:ind w:left="360"/>
        <w:jc w:val="center"/>
        <w:rPr>
          <w:rFonts w:eastAsiaTheme="minorHAnsi"/>
          <w:b/>
          <w:lang w:eastAsia="en-US"/>
        </w:rPr>
      </w:pPr>
      <w:r w:rsidRPr="006F61A6">
        <w:rPr>
          <w:rFonts w:eastAsiaTheme="minorHAnsi"/>
          <w:b/>
          <w:lang w:eastAsia="en-US"/>
        </w:rPr>
        <w:t>§ 1</w:t>
      </w:r>
    </w:p>
    <w:p w14:paraId="27DE9D4F" w14:textId="5C378403" w:rsidR="00F319E6" w:rsidRPr="006F61A6" w:rsidRDefault="006F61A6" w:rsidP="006F61A6">
      <w:pPr>
        <w:spacing w:after="240" w:line="259" w:lineRule="auto"/>
        <w:jc w:val="center"/>
        <w:rPr>
          <w:rFonts w:eastAsiaTheme="minorHAnsi"/>
          <w:lang w:eastAsia="en-US"/>
        </w:rPr>
      </w:pPr>
      <w:r w:rsidRPr="006F61A6">
        <w:rPr>
          <w:rFonts w:eastAsiaTheme="minorHAnsi"/>
          <w:lang w:eastAsia="en-US"/>
        </w:rPr>
        <w:t>PRZEDMIOT UMOWY</w:t>
      </w:r>
    </w:p>
    <w:p w14:paraId="3EE78015" w14:textId="4B3C769B" w:rsidR="00F319E6" w:rsidRPr="00C90FD5" w:rsidRDefault="00D40966" w:rsidP="00F319E6">
      <w:pPr>
        <w:spacing w:after="120"/>
        <w:jc w:val="both"/>
      </w:pPr>
      <w:r>
        <w:t>1</w:t>
      </w:r>
      <w:r w:rsidR="00F319E6" w:rsidRPr="00845206">
        <w:t>.1. Na podstawie niniejszej umowy Wykonawca zobowiązuje się do wykonania na rzecz Zamawiającego</w:t>
      </w:r>
      <w:r w:rsidR="00F319E6">
        <w:t xml:space="preserve"> robót budowlanych w ramach zadania inwestycyjnego pn. </w:t>
      </w:r>
      <w:r w:rsidR="006F61A6" w:rsidRPr="006F61A6">
        <w:rPr>
          <w:b/>
          <w:bCs/>
        </w:rPr>
        <w:t>Budowa Publicznego Przedszkola w miejscowości Ruda Maleniecka.</w:t>
      </w:r>
    </w:p>
    <w:p w14:paraId="082D2710" w14:textId="65401B1B" w:rsidR="00C022A9" w:rsidRPr="00740314" w:rsidRDefault="00C022A9" w:rsidP="00C022A9">
      <w:pPr>
        <w:jc w:val="both"/>
        <w:rPr>
          <w:bCs/>
        </w:rPr>
      </w:pPr>
      <w:r w:rsidRPr="00740314">
        <w:rPr>
          <w:bCs/>
        </w:rPr>
        <w:t xml:space="preserve">Przedmiot zamówienia obejmuje budowę budynku </w:t>
      </w:r>
      <w:r w:rsidRPr="00740314">
        <w:rPr>
          <w:noProof/>
        </w:rPr>
        <w:t>użytecznosci publicznej, tj. Publicznego Przedszkola w Rudzie Malenieckiej wraz z infrastrukturą techniczną oraz budową placu zabaw.</w:t>
      </w:r>
    </w:p>
    <w:p w14:paraId="09CD426F" w14:textId="77777777" w:rsidR="00C022A9" w:rsidRDefault="00C022A9" w:rsidP="00C022A9">
      <w:pPr>
        <w:spacing w:after="120"/>
        <w:jc w:val="both"/>
        <w:rPr>
          <w:b/>
          <w:bCs/>
        </w:rPr>
      </w:pPr>
      <w:r w:rsidRPr="00740314">
        <w:rPr>
          <w:b/>
        </w:rPr>
        <w:t xml:space="preserve">Zamówienie będzie </w:t>
      </w:r>
      <w:r w:rsidRPr="00740314">
        <w:rPr>
          <w:b/>
          <w:bCs/>
          <w:noProof/>
        </w:rPr>
        <w:t>współfinansowane</w:t>
      </w:r>
      <w:r w:rsidRPr="00740314">
        <w:rPr>
          <w:b/>
          <w:bCs/>
        </w:rPr>
        <w:t xml:space="preserve"> w ramach „Programu Rządowego Polski Ład: </w:t>
      </w:r>
      <w:r w:rsidRPr="00907BB7">
        <w:rPr>
          <w:b/>
          <w:bCs/>
        </w:rPr>
        <w:t>Program Inwestycji Strategicznych”</w:t>
      </w:r>
      <w:r>
        <w:rPr>
          <w:b/>
          <w:bCs/>
        </w:rPr>
        <w:t>.</w:t>
      </w:r>
    </w:p>
    <w:p w14:paraId="16ECE8A4" w14:textId="2057BD90" w:rsidR="00C022A9" w:rsidRPr="00D40966" w:rsidRDefault="00D40966" w:rsidP="00D40966">
      <w:pPr>
        <w:spacing w:after="120"/>
        <w:jc w:val="both"/>
        <w:rPr>
          <w:bCs/>
        </w:rPr>
      </w:pPr>
      <w:r>
        <w:rPr>
          <w:bCs/>
        </w:rPr>
        <w:t xml:space="preserve">1.2. </w:t>
      </w:r>
      <w:r w:rsidR="00C022A9" w:rsidRPr="00C022A9">
        <w:rPr>
          <w:bCs/>
        </w:rPr>
        <w:t>Szczegółowy zakres i opis przedmiotu zamówienia znajduje się w przedmiar</w:t>
      </w:r>
      <w:r w:rsidR="00492D53">
        <w:rPr>
          <w:bCs/>
        </w:rPr>
        <w:t>ach</w:t>
      </w:r>
      <w:r w:rsidR="00C022A9" w:rsidRPr="00C022A9">
        <w:rPr>
          <w:bCs/>
        </w:rPr>
        <w:t xml:space="preserve"> robót</w:t>
      </w:r>
      <w:r w:rsidR="00492D53">
        <w:rPr>
          <w:bCs/>
        </w:rPr>
        <w:t xml:space="preserve">, </w:t>
      </w:r>
      <w:r w:rsidR="00C022A9" w:rsidRPr="00C022A9">
        <w:rPr>
          <w:bCs/>
        </w:rPr>
        <w:t>projek</w:t>
      </w:r>
      <w:r w:rsidR="00492D53">
        <w:rPr>
          <w:bCs/>
        </w:rPr>
        <w:t xml:space="preserve">cie </w:t>
      </w:r>
      <w:r w:rsidR="00C022A9" w:rsidRPr="00C022A9">
        <w:rPr>
          <w:bCs/>
        </w:rPr>
        <w:t>wykonawczy</w:t>
      </w:r>
      <w:r w:rsidR="00492D53">
        <w:rPr>
          <w:bCs/>
        </w:rPr>
        <w:t xml:space="preserve">m, </w:t>
      </w:r>
      <w:r w:rsidR="000703C5">
        <w:rPr>
          <w:bCs/>
        </w:rPr>
        <w:t xml:space="preserve">projekcie zagospodarowania terenu, </w:t>
      </w:r>
      <w:r w:rsidR="00C022A9" w:rsidRPr="00C022A9">
        <w:rPr>
          <w:bCs/>
        </w:rPr>
        <w:t>szczegółow</w:t>
      </w:r>
      <w:r w:rsidR="00492D53">
        <w:rPr>
          <w:bCs/>
        </w:rPr>
        <w:t>ej</w:t>
      </w:r>
      <w:r w:rsidR="00C022A9" w:rsidRPr="00C022A9">
        <w:rPr>
          <w:bCs/>
        </w:rPr>
        <w:t xml:space="preserve"> specyfikacj</w:t>
      </w:r>
      <w:r w:rsidR="00492D53">
        <w:rPr>
          <w:bCs/>
        </w:rPr>
        <w:t>i</w:t>
      </w:r>
      <w:r w:rsidR="00C022A9" w:rsidRPr="00C022A9">
        <w:rPr>
          <w:bCs/>
        </w:rPr>
        <w:t xml:space="preserve"> wykonania i odbioru robót budowlanych</w:t>
      </w:r>
      <w:r w:rsidR="00492D53">
        <w:rPr>
          <w:bCs/>
        </w:rPr>
        <w:t>.</w:t>
      </w:r>
    </w:p>
    <w:p w14:paraId="1ED15635" w14:textId="0BD5498C" w:rsidR="00F319E6" w:rsidRPr="00704D69" w:rsidRDefault="00D40966" w:rsidP="00F319E6">
      <w:pPr>
        <w:spacing w:after="120"/>
        <w:jc w:val="both"/>
      </w:pPr>
      <w:r>
        <w:t>1</w:t>
      </w:r>
      <w:r w:rsidR="00F319E6" w:rsidRPr="00704D69">
        <w:t>.3 Podstawowym dokumentem wiążącym Strony jest niniejsza Umowa podpisana przez Zamawiającego i Wykonawcę.</w:t>
      </w:r>
    </w:p>
    <w:p w14:paraId="5FE4EC65" w14:textId="2E853BEA" w:rsidR="00F319E6" w:rsidRPr="003503FB" w:rsidRDefault="00D40966" w:rsidP="00F319E6">
      <w:pPr>
        <w:jc w:val="both"/>
      </w:pPr>
      <w:r>
        <w:t>1</w:t>
      </w:r>
      <w:r w:rsidR="00F319E6" w:rsidRPr="003503FB">
        <w:t>.4. Przedmiot umowy zostanie wykonany na warunkach określonych w:</w:t>
      </w:r>
    </w:p>
    <w:p w14:paraId="6C4DC0EC" w14:textId="0EEB776A" w:rsidR="00F319E6" w:rsidRPr="003503FB" w:rsidRDefault="00F319E6" w:rsidP="00F319E6">
      <w:pPr>
        <w:jc w:val="both"/>
      </w:pPr>
      <w:r w:rsidRPr="003503FB">
        <w:t xml:space="preserve">- </w:t>
      </w:r>
      <w:r w:rsidR="00D40966">
        <w:t>dokumentach wymienionych w pkt 1.2</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006A6C49" w:rsidR="00F319E6" w:rsidRPr="003503FB" w:rsidRDefault="00D40966" w:rsidP="00F319E6">
      <w:pPr>
        <w:tabs>
          <w:tab w:val="left" w:pos="851"/>
        </w:tabs>
        <w:spacing w:after="120"/>
        <w:jc w:val="both"/>
      </w:pPr>
      <w:r>
        <w:t>1</w:t>
      </w:r>
      <w:r w:rsidR="00F319E6" w:rsidRPr="003503FB">
        <w:t>.5. Specyfikacja Warunków Zamówienia stanowiąca załącznik nr 2 do niniejszej Umowy oraz oferta Wykonawcy stanowiąca załącznik nr 3 do niniejszej Umowy, są  integralnymi jej częściami.</w:t>
      </w:r>
    </w:p>
    <w:p w14:paraId="4ADFFABA" w14:textId="6C29A39F" w:rsidR="00F319E6" w:rsidRPr="003503FB" w:rsidRDefault="00D40966" w:rsidP="00F319E6">
      <w:pPr>
        <w:tabs>
          <w:tab w:val="left" w:pos="851"/>
        </w:tabs>
        <w:spacing w:after="120"/>
        <w:jc w:val="both"/>
      </w:pPr>
      <w:r>
        <w:t>1</w:t>
      </w:r>
      <w:r w:rsidR="00F319E6"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00F319E6" w:rsidRPr="003503FB">
        <w:t>i kwalifikacje.</w:t>
      </w:r>
    </w:p>
    <w:p w14:paraId="0DA29DC5" w14:textId="7A7EF0CD" w:rsidR="00F319E6" w:rsidRPr="003503FB" w:rsidRDefault="00D40966" w:rsidP="00F319E6">
      <w:pPr>
        <w:tabs>
          <w:tab w:val="left" w:pos="851"/>
        </w:tabs>
        <w:spacing w:after="120"/>
        <w:jc w:val="both"/>
      </w:pPr>
      <w:r>
        <w:t>1</w:t>
      </w:r>
      <w:r w:rsidR="00F319E6" w:rsidRPr="003503FB">
        <w:t>.7. Wykonawca zobowiązuje się wykonać przedmiot Umowy z wykorzystaniem własnych materiałów, narzędzi, maszyn,</w:t>
      </w:r>
      <w:r>
        <w:t xml:space="preserve"> urządzeń,</w:t>
      </w:r>
      <w:r w:rsidR="00F319E6" w:rsidRPr="003503FB">
        <w:t xml:space="preserve"> nakładów, itp.</w:t>
      </w:r>
    </w:p>
    <w:p w14:paraId="328B4D22" w14:textId="68DA45E8" w:rsidR="00F319E6" w:rsidRPr="003503FB" w:rsidRDefault="0013197A" w:rsidP="00F319E6">
      <w:pPr>
        <w:tabs>
          <w:tab w:val="left" w:pos="851"/>
        </w:tabs>
        <w:spacing w:after="120"/>
        <w:jc w:val="both"/>
      </w:pPr>
      <w:r>
        <w:t>1</w:t>
      </w:r>
      <w:r w:rsidR="00F319E6" w:rsidRPr="003503FB">
        <w:t xml:space="preserve">.8. Materiały muszą odpowiadać wymogom wyrobów dopuszczonych do obrotu i stosowania  </w:t>
      </w:r>
      <w:r w:rsidR="00F319E6">
        <w:t xml:space="preserve">               </w:t>
      </w:r>
      <w:r w:rsidR="00F319E6" w:rsidRPr="003503FB">
        <w:t>w budownictwie zgodnie z ustawą z dnia 16 kwietnia 2004r. o wyrobach budowlanych ( Dz. U. z 2021r. poz. 1213) oraz wymaganiom określonym w ustawie z dnia 7 lipca 1994r. -  Prawo Budowlane (Dz. U. z 202</w:t>
      </w:r>
      <w:r w:rsidR="00F319E6">
        <w:t>1</w:t>
      </w:r>
      <w:r w:rsidR="00F319E6" w:rsidRPr="003503FB">
        <w:t xml:space="preserve">r., poz. </w:t>
      </w:r>
      <w:r w:rsidR="00F319E6">
        <w:t>2351 ze zm.</w:t>
      </w:r>
      <w:r w:rsidR="00F319E6" w:rsidRPr="003503FB">
        <w:t>).</w:t>
      </w:r>
    </w:p>
    <w:p w14:paraId="38191B49" w14:textId="7F29D93A" w:rsidR="0013197A" w:rsidRPr="0043393F" w:rsidRDefault="0013197A" w:rsidP="0043393F">
      <w:pPr>
        <w:tabs>
          <w:tab w:val="left" w:pos="851"/>
        </w:tabs>
        <w:spacing w:after="120"/>
        <w:jc w:val="both"/>
      </w:pPr>
      <w:r>
        <w:t>1</w:t>
      </w:r>
      <w:r w:rsidR="00F319E6" w:rsidRPr="003503FB">
        <w:t>.9. Zamawiający udzieli Wykonawcy, na jego pisemny wniosek, wszelkich pełnomocnictw niezbędnych do realizacji zadania  (jeżeli zajdzie taka potrzeba).</w:t>
      </w:r>
    </w:p>
    <w:p w14:paraId="1E86DF3F" w14:textId="77777777" w:rsidR="0013197A" w:rsidRPr="00845206" w:rsidRDefault="0013197A" w:rsidP="00F319E6">
      <w:pPr>
        <w:spacing w:after="120"/>
        <w:rPr>
          <w:b/>
        </w:rPr>
      </w:pPr>
    </w:p>
    <w:p w14:paraId="44AFD9B0" w14:textId="77777777" w:rsidR="000F268D" w:rsidRPr="000F268D" w:rsidRDefault="000F268D" w:rsidP="000F268D">
      <w:pPr>
        <w:spacing w:after="120" w:line="259" w:lineRule="auto"/>
        <w:ind w:left="-5"/>
        <w:jc w:val="center"/>
        <w:rPr>
          <w:rFonts w:eastAsiaTheme="minorHAnsi"/>
          <w:b/>
          <w:lang w:eastAsia="en-US"/>
        </w:rPr>
      </w:pPr>
      <w:r w:rsidRPr="000F268D">
        <w:rPr>
          <w:rFonts w:eastAsiaTheme="minorHAnsi"/>
          <w:b/>
          <w:lang w:eastAsia="en-US"/>
        </w:rPr>
        <w:t>ROZDZIAŁ II. WARUNKI OGÓLNE</w:t>
      </w:r>
    </w:p>
    <w:p w14:paraId="293F1260" w14:textId="77777777" w:rsidR="000F268D" w:rsidRPr="000F268D" w:rsidRDefault="000F268D" w:rsidP="000F268D">
      <w:pPr>
        <w:spacing w:after="120" w:line="259" w:lineRule="auto"/>
        <w:jc w:val="center"/>
        <w:rPr>
          <w:rFonts w:eastAsiaTheme="minorHAnsi"/>
          <w:b/>
          <w:lang w:eastAsia="en-US"/>
        </w:rPr>
      </w:pPr>
      <w:r w:rsidRPr="000F268D">
        <w:rPr>
          <w:rFonts w:eastAsiaTheme="minorHAnsi"/>
          <w:b/>
          <w:lang w:eastAsia="en-US"/>
        </w:rPr>
        <w:t>§ 2</w:t>
      </w:r>
    </w:p>
    <w:p w14:paraId="73B0B3C1" w14:textId="77777777" w:rsidR="000F268D" w:rsidRPr="000F268D" w:rsidRDefault="000F268D" w:rsidP="000F268D">
      <w:pPr>
        <w:spacing w:after="120" w:line="259" w:lineRule="auto"/>
        <w:jc w:val="center"/>
        <w:rPr>
          <w:rFonts w:eastAsiaTheme="minorHAnsi"/>
          <w:lang w:eastAsia="en-US"/>
        </w:rPr>
      </w:pPr>
      <w:r w:rsidRPr="000F268D">
        <w:rPr>
          <w:rFonts w:eastAsiaTheme="minorHAnsi"/>
          <w:lang w:eastAsia="en-US"/>
        </w:rPr>
        <w:t>UPRAWNIENIA AKCESORYJNE</w:t>
      </w:r>
    </w:p>
    <w:p w14:paraId="5CECECDF"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lastRenderedPageBreak/>
        <w:t xml:space="preserve">2.1.   Instrukcje </w:t>
      </w:r>
    </w:p>
    <w:p w14:paraId="084807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2.1.1. Jeżeli wymagane są instrukcje obsługi i konserwacji do rzeczy wykonanych w ramach przedmiotu umowy, Wykonawca ma obowiązek dostarczyć instrukcje   w terminie 7 dni od dnia zakończenia robót.</w:t>
      </w:r>
    </w:p>
    <w:p w14:paraId="4E4CB1BF"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2.1.2. Jeżeli Wykonawca nie dostarczy instrukcji w terminie określonym w pkt. 2.1.1, Zamawiający ma prawo zatrzymać kwotę w wysokości 1 % wartości umowy do momentu wypełnienia przez Wykonawcę obowiązku dostarczenia wszystkich wymaganych instrukcji.</w:t>
      </w:r>
    </w:p>
    <w:p w14:paraId="6F4BBCA2"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t>2.2.   Materiały rozbiórkowe</w:t>
      </w:r>
      <w:r w:rsidRPr="000F268D">
        <w:rPr>
          <w:rFonts w:eastAsiaTheme="minorHAnsi"/>
          <w:b/>
          <w:vertAlign w:val="superscript"/>
          <w:lang w:eastAsia="en-US"/>
        </w:rPr>
        <w:t xml:space="preserve"> </w:t>
      </w:r>
    </w:p>
    <w:p w14:paraId="479081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2.2.1. Materiały i części uzyskane z rozbiórki nie nadające się do powtórnego użycia Wykonawca jest zobowiązany usunąć poza teren budowy na własny koszt przy przestrzeganiu przepisów ustawy z dnia 14 grudnia 2012r. o odpadach (Dz. U. z 2022r., poz. 699 ze zm).</w:t>
      </w:r>
    </w:p>
    <w:p w14:paraId="77CF49E3" w14:textId="489E4C93" w:rsidR="006F61A6" w:rsidRDefault="000F268D" w:rsidP="000F268D">
      <w:pPr>
        <w:spacing w:after="120" w:line="259" w:lineRule="auto"/>
        <w:jc w:val="both"/>
        <w:rPr>
          <w:rFonts w:eastAsiaTheme="minorHAnsi"/>
          <w:lang w:eastAsia="en-US"/>
        </w:rPr>
      </w:pPr>
      <w:r w:rsidRPr="000F268D">
        <w:rPr>
          <w:rFonts w:eastAsiaTheme="minorHAnsi"/>
          <w:lang w:eastAsia="en-US"/>
        </w:rPr>
        <w:t>2.2.2. Wykonawca uzgodni z Zamawiającym sposób wykorzystania materiałów pochodzących z rozbiórki, nadających się do ponownego użycia.</w:t>
      </w:r>
    </w:p>
    <w:p w14:paraId="7BEC8BD9" w14:textId="77777777" w:rsidR="000F268D" w:rsidRPr="000F268D" w:rsidRDefault="000F268D" w:rsidP="000F268D">
      <w:pPr>
        <w:spacing w:after="120" w:line="259" w:lineRule="auto"/>
        <w:jc w:val="both"/>
        <w:rPr>
          <w:rFonts w:eastAsiaTheme="minorHAnsi"/>
          <w:lang w:eastAsia="en-US"/>
        </w:rPr>
      </w:pP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xml:space="preserve">.  O takich zmianach Strony umowy zobowiązane </w:t>
      </w:r>
      <w:r w:rsidRPr="00845206">
        <w:lastRenderedPageBreak/>
        <w:t>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pPr>
        <w:numPr>
          <w:ilvl w:val="0"/>
          <w:numId w:val="5"/>
        </w:numPr>
        <w:ind w:left="851" w:hanging="284"/>
        <w:jc w:val="both"/>
      </w:pPr>
      <w:r w:rsidRPr="00845206">
        <w:t>Polskim i Unijnym Normom,</w:t>
      </w:r>
    </w:p>
    <w:p w14:paraId="096D9275" w14:textId="77777777" w:rsidR="00F319E6" w:rsidRPr="00845206" w:rsidRDefault="00F319E6">
      <w:pPr>
        <w:numPr>
          <w:ilvl w:val="0"/>
          <w:numId w:val="5"/>
        </w:numPr>
        <w:ind w:left="851" w:hanging="284"/>
        <w:jc w:val="both"/>
      </w:pPr>
      <w:r w:rsidRPr="00845206">
        <w:t>wymaganiom  specyfikacji,</w:t>
      </w:r>
    </w:p>
    <w:p w14:paraId="4B9849CD" w14:textId="77777777" w:rsidR="00F319E6" w:rsidRPr="00845206" w:rsidRDefault="00F319E6">
      <w:pPr>
        <w:numPr>
          <w:ilvl w:val="0"/>
          <w:numId w:val="5"/>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lastRenderedPageBreak/>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pPr>
        <w:numPr>
          <w:ilvl w:val="0"/>
          <w:numId w:val="6"/>
        </w:numPr>
        <w:tabs>
          <w:tab w:val="clear" w:pos="1070"/>
          <w:tab w:val="num" w:pos="720"/>
        </w:tabs>
        <w:ind w:left="851" w:hanging="284"/>
        <w:jc w:val="both"/>
      </w:pPr>
      <w:r w:rsidRPr="00B17543">
        <w:t>punktualnego uczestniczenia w naradach koordynacyjnych organizowanych przez zamawiającego, dot. wykonywania prac,</w:t>
      </w:r>
    </w:p>
    <w:p w14:paraId="31C7FB1A" w14:textId="77777777" w:rsidR="00F319E6" w:rsidRPr="00B17543" w:rsidRDefault="00F319E6">
      <w:pPr>
        <w:numPr>
          <w:ilvl w:val="0"/>
          <w:numId w:val="6"/>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pPr>
        <w:numPr>
          <w:ilvl w:val="0"/>
          <w:numId w:val="6"/>
        </w:numPr>
        <w:tabs>
          <w:tab w:val="clear" w:pos="1070"/>
          <w:tab w:val="num" w:pos="720"/>
        </w:tabs>
        <w:ind w:left="851" w:hanging="284"/>
        <w:jc w:val="both"/>
      </w:pPr>
      <w:r w:rsidRPr="00B17543">
        <w:t>poniesienia ewentualnych kosztów wyłączeń i włączeń energii elektrycznej,</w:t>
      </w:r>
    </w:p>
    <w:p w14:paraId="6808E429" w14:textId="77777777" w:rsidR="00F319E6" w:rsidRPr="00B17543" w:rsidRDefault="00F319E6">
      <w:pPr>
        <w:numPr>
          <w:ilvl w:val="0"/>
          <w:numId w:val="6"/>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pPr>
        <w:numPr>
          <w:ilvl w:val="0"/>
          <w:numId w:val="6"/>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pPr>
        <w:numPr>
          <w:ilvl w:val="0"/>
          <w:numId w:val="6"/>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pPr>
        <w:numPr>
          <w:ilvl w:val="0"/>
          <w:numId w:val="6"/>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pPr>
        <w:numPr>
          <w:ilvl w:val="0"/>
          <w:numId w:val="6"/>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pPr>
        <w:numPr>
          <w:ilvl w:val="0"/>
          <w:numId w:val="6"/>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pPr>
        <w:numPr>
          <w:ilvl w:val="0"/>
          <w:numId w:val="6"/>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pPr>
        <w:numPr>
          <w:ilvl w:val="0"/>
          <w:numId w:val="6"/>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pPr>
        <w:numPr>
          <w:ilvl w:val="0"/>
          <w:numId w:val="6"/>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pPr>
        <w:numPr>
          <w:ilvl w:val="0"/>
          <w:numId w:val="6"/>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pPr>
        <w:numPr>
          <w:ilvl w:val="0"/>
          <w:numId w:val="6"/>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pPr>
        <w:numPr>
          <w:ilvl w:val="0"/>
          <w:numId w:val="6"/>
        </w:numPr>
        <w:tabs>
          <w:tab w:val="clear" w:pos="1070"/>
          <w:tab w:val="num" w:pos="720"/>
        </w:tabs>
        <w:ind w:left="851" w:hanging="284"/>
        <w:jc w:val="both"/>
      </w:pPr>
      <w:r w:rsidRPr="00B17543">
        <w:lastRenderedPageBreak/>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pPr>
        <w:numPr>
          <w:ilvl w:val="0"/>
          <w:numId w:val="6"/>
        </w:numPr>
        <w:tabs>
          <w:tab w:val="clear" w:pos="1070"/>
          <w:tab w:val="num" w:pos="720"/>
        </w:tabs>
        <w:ind w:left="851" w:hanging="284"/>
        <w:jc w:val="both"/>
      </w:pPr>
      <w:r w:rsidRPr="00B17543">
        <w:t>przygotowania dokumentacji powykonawczej wraz z inwentaryzacją geodezyjną powykonawczą,</w:t>
      </w:r>
    </w:p>
    <w:p w14:paraId="02943BFE" w14:textId="3E96E80A" w:rsidR="00F319E6" w:rsidRPr="00CE15D2" w:rsidRDefault="00F319E6">
      <w:pPr>
        <w:numPr>
          <w:ilvl w:val="0"/>
          <w:numId w:val="6"/>
        </w:numPr>
        <w:tabs>
          <w:tab w:val="clear" w:pos="1070"/>
          <w:tab w:val="num" w:pos="720"/>
        </w:tabs>
        <w:ind w:left="851" w:hanging="284"/>
        <w:jc w:val="both"/>
      </w:pPr>
      <w:r w:rsidRPr="00CE15D2">
        <w:t>zapewnienia wykwalifikowanego personelu,</w:t>
      </w:r>
    </w:p>
    <w:p w14:paraId="6035E976" w14:textId="77777777" w:rsidR="00CE15D2" w:rsidRPr="00CE15D2" w:rsidRDefault="00F319E6" w:rsidP="00CE15D2">
      <w:pPr>
        <w:numPr>
          <w:ilvl w:val="0"/>
          <w:numId w:val="6"/>
        </w:numPr>
        <w:tabs>
          <w:tab w:val="clear" w:pos="1070"/>
          <w:tab w:val="num" w:pos="720"/>
        </w:tabs>
        <w:ind w:left="851" w:hanging="284"/>
        <w:jc w:val="both"/>
      </w:pPr>
      <w:r w:rsidRPr="00CE15D2">
        <w:t>udzielenia gwarancji na wykonywane prace zgodnie ze złożoną ofertą,</w:t>
      </w:r>
      <w:r w:rsidR="00CE15D2" w:rsidRPr="00CE15D2">
        <w:t xml:space="preserve"> </w:t>
      </w:r>
    </w:p>
    <w:p w14:paraId="294B42E3" w14:textId="42EEDA35" w:rsidR="002E4B42" w:rsidRPr="00CE15D2" w:rsidRDefault="00F319E6" w:rsidP="00CE15D2">
      <w:pPr>
        <w:numPr>
          <w:ilvl w:val="0"/>
          <w:numId w:val="6"/>
        </w:numPr>
        <w:tabs>
          <w:tab w:val="clear" w:pos="1070"/>
          <w:tab w:val="num" w:pos="720"/>
        </w:tabs>
        <w:ind w:left="851" w:hanging="284"/>
        <w:jc w:val="both"/>
        <w:rPr>
          <w:color w:val="FF0000"/>
        </w:rPr>
      </w:pPr>
      <w:bookmarkStart w:id="8" w:name="_Hlk126674821"/>
      <w:r w:rsidRPr="00CE15D2">
        <w:t>ubezpieczenia budowy z tytułu szkód, które mogą zaistnieć w związku ze zdarzeniami losowymi oraz od odpowiedzialności cywilnej</w:t>
      </w:r>
      <w:r w:rsidR="00DD0548" w:rsidRPr="00CE15D2">
        <w:t xml:space="preserve"> za szkody oraz następstwa nieszczęśliwych wypadków dotyczące pracowników i osób trzecich</w:t>
      </w:r>
      <w:r w:rsidR="00DD0548"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w:t>
      </w:r>
    </w:p>
    <w:bookmarkEnd w:id="8"/>
    <w:p w14:paraId="7245DDD2" w14:textId="7CF86FAD" w:rsidR="00F319E6" w:rsidRPr="00B17543" w:rsidRDefault="002E4B42">
      <w:pPr>
        <w:numPr>
          <w:ilvl w:val="0"/>
          <w:numId w:val="6"/>
        </w:numPr>
        <w:tabs>
          <w:tab w:val="clear" w:pos="1070"/>
          <w:tab w:val="num" w:pos="720"/>
        </w:tabs>
        <w:spacing w:after="120"/>
        <w:ind w:left="851" w:hanging="284"/>
        <w:jc w:val="both"/>
      </w:pPr>
      <w:r>
        <w:t xml:space="preserve"> </w:t>
      </w:r>
      <w:r w:rsidR="00F319E6"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2) ponosi pełną odpowiedzialność wobec Zamawiającego i osób trzecich z powodu szkód i strat związanych i wynikłych z realizacji przedmiotu umowy; </w:t>
      </w:r>
    </w:p>
    <w:p w14:paraId="4AEF1B71" w14:textId="15BF08B7"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3</w:t>
      </w:r>
      <w:r w:rsidR="00F319E6" w:rsidRPr="00B17543">
        <w:rPr>
          <w:rFonts w:eastAsiaTheme="minorHAnsi"/>
          <w:color w:val="000000"/>
          <w:lang w:eastAsia="en-US"/>
        </w:rPr>
        <w:t xml:space="preserve">) zapewni niezbędne oprzyrządowanie, sprzęt oraz personel wymagany do wykonania robót; </w:t>
      </w:r>
    </w:p>
    <w:p w14:paraId="51FCAD78" w14:textId="0094BB92"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4</w:t>
      </w:r>
      <w:r w:rsidR="00F319E6" w:rsidRPr="00B17543">
        <w:rPr>
          <w:rFonts w:eastAsiaTheme="minorHAnsi"/>
          <w:color w:val="000000"/>
          <w:lang w:eastAsia="en-US"/>
        </w:rPr>
        <w:t xml:space="preserve">) zobowiązuje się prowadzić na bieżąco pomiary, badania i próby jakości wykonywanych robót i użytych materiałów w celu udokumentowania spełnienia przez nie wymagań określonych </w:t>
      </w:r>
      <w:r w:rsidR="00F319E6">
        <w:rPr>
          <w:rFonts w:eastAsiaTheme="minorHAnsi"/>
          <w:color w:val="000000"/>
          <w:lang w:eastAsia="en-US"/>
        </w:rPr>
        <w:t xml:space="preserve"> </w:t>
      </w:r>
      <w:r w:rsidR="00F319E6" w:rsidRPr="00B17543">
        <w:rPr>
          <w:rFonts w:eastAsiaTheme="minorHAnsi"/>
          <w:color w:val="000000"/>
          <w:lang w:eastAsia="en-US"/>
        </w:rPr>
        <w:t xml:space="preserve">w projektach i Polskich Normach. Badania, pomiary i </w:t>
      </w:r>
      <w:r w:rsidR="00F319E6" w:rsidRPr="00534DE0">
        <w:rPr>
          <w:rFonts w:eastAsiaTheme="minorHAnsi"/>
          <w:color w:val="000000"/>
          <w:lang w:eastAsia="en-US"/>
        </w:rPr>
        <w:t>próby</w:t>
      </w:r>
      <w:r w:rsidR="00F319E6" w:rsidRPr="00B17543">
        <w:rPr>
          <w:rFonts w:eastAsiaTheme="minorHAnsi"/>
          <w:color w:val="000000"/>
          <w:lang w:eastAsia="en-US"/>
        </w:rPr>
        <w:t xml:space="preserve">, o których mowa </w:t>
      </w:r>
      <w:r w:rsidR="00A42AD5">
        <w:rPr>
          <w:rFonts w:eastAsiaTheme="minorHAnsi"/>
          <w:color w:val="000000"/>
          <w:lang w:eastAsia="en-US"/>
        </w:rPr>
        <w:t xml:space="preserve">                 </w:t>
      </w:r>
      <w:r w:rsidR="00F319E6" w:rsidRPr="00B17543">
        <w:rPr>
          <w:rFonts w:eastAsiaTheme="minorHAnsi"/>
          <w:color w:val="000000"/>
          <w:lang w:eastAsia="en-US"/>
        </w:rPr>
        <w:t xml:space="preserve">w zdaniu wcześniejszym, Wykonawca przeprowadza na własny koszt; </w:t>
      </w:r>
    </w:p>
    <w:p w14:paraId="6597B241" w14:textId="5DDAAF04" w:rsidR="00F319E6" w:rsidRPr="00534DE0" w:rsidRDefault="007702E5" w:rsidP="00A42AD5">
      <w:pPr>
        <w:autoSpaceDE w:val="0"/>
        <w:autoSpaceDN w:val="0"/>
        <w:adjustRightInd w:val="0"/>
        <w:spacing w:after="153"/>
        <w:jc w:val="both"/>
        <w:rPr>
          <w:rFonts w:eastAsiaTheme="minorHAnsi"/>
          <w:color w:val="000000"/>
          <w:lang w:eastAsia="en-US"/>
        </w:rPr>
      </w:pPr>
      <w:r>
        <w:rPr>
          <w:rFonts w:eastAsiaTheme="minorHAnsi"/>
          <w:color w:val="000000"/>
          <w:lang w:eastAsia="en-US"/>
        </w:rPr>
        <w:t>5</w:t>
      </w:r>
      <w:r w:rsidR="00F319E6" w:rsidRPr="00B17543">
        <w:rPr>
          <w:rFonts w:eastAsiaTheme="minorHAnsi"/>
          <w:color w:val="000000"/>
          <w:lang w:eastAsia="en-US"/>
        </w:rPr>
        <w:t xml:space="preserve">) ponosi koszty wykonania ekspertyz, badań, pomiarów itp. niezbędnych, a koniecznych do prawidłowego wykonania </w:t>
      </w:r>
      <w:r w:rsidR="00F319E6" w:rsidRPr="00534DE0">
        <w:rPr>
          <w:rFonts w:eastAsiaTheme="minorHAnsi"/>
          <w:color w:val="000000"/>
          <w:lang w:eastAsia="en-US"/>
        </w:rPr>
        <w:t>p</w:t>
      </w:r>
      <w:r w:rsidR="00F319E6" w:rsidRPr="00B17543">
        <w:rPr>
          <w:rFonts w:eastAsiaTheme="minorHAnsi"/>
          <w:color w:val="000000"/>
          <w:lang w:eastAsia="en-US"/>
        </w:rPr>
        <w:t xml:space="preserve">rzedmiotu </w:t>
      </w:r>
      <w:r w:rsidR="00F319E6" w:rsidRPr="00534DE0">
        <w:rPr>
          <w:rFonts w:eastAsiaTheme="minorHAnsi"/>
          <w:color w:val="000000"/>
          <w:lang w:eastAsia="en-US"/>
        </w:rPr>
        <w:t>u</w:t>
      </w:r>
      <w:r w:rsidR="00F319E6" w:rsidRPr="00B17543">
        <w:rPr>
          <w:rFonts w:eastAsiaTheme="minorHAnsi"/>
          <w:color w:val="000000"/>
          <w:lang w:eastAsia="en-US"/>
        </w:rPr>
        <w:t xml:space="preserve">mowy, które wynikły w trakcie realizacji Umowy; </w:t>
      </w:r>
    </w:p>
    <w:p w14:paraId="079E4367" w14:textId="260119BE" w:rsidR="00F319E6" w:rsidRPr="00534DE0" w:rsidRDefault="007702E5">
      <w:pPr>
        <w:numPr>
          <w:ilvl w:val="1"/>
          <w:numId w:val="30"/>
        </w:numPr>
        <w:autoSpaceDE w:val="0"/>
        <w:autoSpaceDN w:val="0"/>
        <w:adjustRightInd w:val="0"/>
        <w:jc w:val="both"/>
        <w:rPr>
          <w:rFonts w:eastAsiaTheme="minorHAnsi"/>
          <w:color w:val="000000"/>
          <w:lang w:eastAsia="en-US"/>
        </w:rPr>
      </w:pPr>
      <w:r>
        <w:rPr>
          <w:rFonts w:eastAsiaTheme="minorHAnsi"/>
          <w:color w:val="000000"/>
          <w:lang w:eastAsia="en-US"/>
        </w:rPr>
        <w:t>6</w:t>
      </w:r>
      <w:r w:rsidR="00F319E6" w:rsidRPr="00534DE0">
        <w:rPr>
          <w:rFonts w:eastAsiaTheme="minorHAnsi"/>
          <w:color w:val="000000"/>
          <w:lang w:eastAsia="en-US"/>
        </w:rPr>
        <w:t xml:space="preserve">) </w:t>
      </w:r>
      <w:r w:rsidR="00F319E6"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 xml:space="preserve">3.4.3. Wykonawca ma obowiązek znać i stosować w czasie prowadzenia robót wszelkie przepisy dotyczące ochrony środowiska naturalnego i bezpieczeństwa pracy. Opłaty i kary za </w:t>
      </w:r>
      <w:r w:rsidRPr="00C123CA">
        <w:lastRenderedPageBreak/>
        <w:t>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3B4B8EA7" w14:textId="0A23794B" w:rsidR="0086068A" w:rsidRPr="0086068A" w:rsidRDefault="00F319E6" w:rsidP="0086068A">
      <w:pPr>
        <w:spacing w:after="120"/>
        <w:jc w:val="both"/>
        <w:rPr>
          <w:b/>
          <w:bCs/>
        </w:rPr>
      </w:pPr>
      <w:r>
        <w:t>4.2. Termin zakończenia:</w:t>
      </w:r>
      <w:r w:rsidR="0086068A">
        <w:t xml:space="preserve"> </w:t>
      </w:r>
      <w:r w:rsidR="0086068A">
        <w:rPr>
          <w:b/>
          <w:bCs/>
        </w:rPr>
        <w:t>18 miesięcy od dnia podpisania Umowy.</w:t>
      </w:r>
    </w:p>
    <w:p w14:paraId="3812DDC4" w14:textId="7BCE7AD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6EBDAF76"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pPr>
        <w:pStyle w:val="Tekstpodstawowy"/>
        <w:numPr>
          <w:ilvl w:val="0"/>
          <w:numId w:val="15"/>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w:t>
      </w:r>
      <w:r w:rsidRPr="00845206">
        <w:rPr>
          <w:sz w:val="24"/>
          <w:szCs w:val="24"/>
        </w:rPr>
        <w:lastRenderedPageBreak/>
        <w:t xml:space="preserve">radioaktywny toksyczny materiał wybuchowy lub inne ryzykowne właściwości mieszaniny jądrowej lub jądrowych składników takiej mieszaniny, </w:t>
      </w:r>
    </w:p>
    <w:p w14:paraId="2DA7128D" w14:textId="77777777" w:rsidR="00F319E6" w:rsidRPr="00845206" w:rsidRDefault="00F319E6">
      <w:pPr>
        <w:pStyle w:val="Tekstpodstawowy"/>
        <w:numPr>
          <w:ilvl w:val="0"/>
          <w:numId w:val="15"/>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437CEE67" w14:textId="4F602671" w:rsidR="00F319E6" w:rsidRPr="00F70402" w:rsidRDefault="00F319E6" w:rsidP="00F319E6">
      <w:pPr>
        <w:spacing w:after="120"/>
        <w:jc w:val="both"/>
      </w:pPr>
      <w:r w:rsidRPr="00F70402">
        <w:t>5.1. Strony zgodnie postanawiają, że będą stosowane następujące rodzaje odbiorów robót budowlanych:</w:t>
      </w:r>
    </w:p>
    <w:p w14:paraId="2AD2BE6F" w14:textId="77777777" w:rsidR="00F319E6" w:rsidRDefault="00F319E6" w:rsidP="00F319E6">
      <w:pPr>
        <w:spacing w:after="120"/>
        <w:jc w:val="both"/>
      </w:pPr>
      <w:r w:rsidRPr="00F70402">
        <w:t xml:space="preserve">a) </w:t>
      </w:r>
      <w:r w:rsidRPr="005C6B67">
        <w:rPr>
          <w:u w:val="single"/>
        </w:rPr>
        <w:t>odbiory robót zanikających</w:t>
      </w:r>
      <w:r w:rsidRPr="00F70402">
        <w:t xml:space="preserve"> oraz robót ulegających zakryciu – na bieżąco przez przedstawiciela Zamawiającego  (potwierdzony</w:t>
      </w:r>
      <w:r>
        <w:t xml:space="preserve"> wpisem w dzienniku budowy lub </w:t>
      </w:r>
      <w:r w:rsidRPr="00F70402">
        <w:t>protokołem odbioru robót zanikających bądź ulegających zakryciu);</w:t>
      </w:r>
    </w:p>
    <w:p w14:paraId="6A403035" w14:textId="77777777" w:rsidR="005C6B67" w:rsidRDefault="00F319E6" w:rsidP="00F319E6">
      <w:pPr>
        <w:spacing w:after="120"/>
        <w:ind w:right="234"/>
        <w:jc w:val="both"/>
      </w:pPr>
      <w:r w:rsidRPr="00F70402">
        <w:t xml:space="preserve">b) </w:t>
      </w:r>
      <w:r w:rsidRPr="005C6B67">
        <w:rPr>
          <w:u w:val="single"/>
        </w:rPr>
        <w:t>odbiór częściowy</w:t>
      </w:r>
      <w:r w:rsidRPr="00F70402">
        <w:t xml:space="preserve"> </w:t>
      </w:r>
    </w:p>
    <w:p w14:paraId="1261CCAB" w14:textId="733DDD50" w:rsidR="007702E5" w:rsidRPr="005C6B67" w:rsidRDefault="00F319E6" w:rsidP="005C6B67">
      <w:pPr>
        <w:pStyle w:val="Akapitzlist"/>
        <w:numPr>
          <w:ilvl w:val="0"/>
          <w:numId w:val="37"/>
        </w:numPr>
        <w:spacing w:after="120"/>
        <w:ind w:right="234"/>
        <w:jc w:val="both"/>
        <w:rPr>
          <w:bCs/>
        </w:rPr>
      </w:pPr>
      <w:r w:rsidRPr="00F70402">
        <w:t xml:space="preserve">po </w:t>
      </w:r>
      <w:r w:rsidR="007702E5">
        <w:t>4</w:t>
      </w:r>
      <w:r w:rsidRPr="00F70402">
        <w:t xml:space="preserve"> miesiącach </w:t>
      </w:r>
      <w:r w:rsidR="007702E5">
        <w:t xml:space="preserve">od dnia przekazania placu budowy </w:t>
      </w:r>
      <w:r w:rsidR="005C6B67">
        <w:t xml:space="preserve">(po jego wykonaniu </w:t>
      </w:r>
      <w:bookmarkStart w:id="9" w:name="_Hlk126236366"/>
      <w:r w:rsidR="005C6B67">
        <w:t xml:space="preserve">nastąpi zapłata częściowa na rzecz Wykonawcy </w:t>
      </w:r>
      <w:bookmarkEnd w:id="9"/>
      <w:r w:rsidR="005C6B67">
        <w:t xml:space="preserve">– 15% </w:t>
      </w:r>
      <w:r w:rsidR="005C6B67" w:rsidRPr="005C6B67">
        <w:rPr>
          <w:bCs/>
        </w:rPr>
        <w:t>wysokości wynagrodzenia określonego w § 10 niniejszej Umowy);</w:t>
      </w:r>
    </w:p>
    <w:p w14:paraId="68980378" w14:textId="317D6702" w:rsidR="007702E5" w:rsidRPr="005C6B67" w:rsidRDefault="005C6B67" w:rsidP="005C6B67">
      <w:pPr>
        <w:pStyle w:val="Akapitzlist"/>
        <w:numPr>
          <w:ilvl w:val="0"/>
          <w:numId w:val="37"/>
        </w:numPr>
        <w:spacing w:after="120"/>
        <w:ind w:right="234"/>
        <w:jc w:val="both"/>
        <w:rPr>
          <w:bCs/>
        </w:rPr>
      </w:pPr>
      <w:r w:rsidRPr="005C6B67">
        <w:rPr>
          <w:bCs/>
        </w:rPr>
        <w:t xml:space="preserve">po dniu 10.12.2023r. (po jego wykonaniu </w:t>
      </w:r>
      <w:r>
        <w:t xml:space="preserve">nastąpi zapłata częściowa na rzecz Wykonawcy </w:t>
      </w:r>
      <w:r w:rsidRPr="005C6B67">
        <w:rPr>
          <w:bCs/>
        </w:rPr>
        <w:t>– proporcjonalnie do stanu zaawansowania prac jednak nie więcej niż 35% wysokości wynagrodzenia określonego w § 10 niniejszej Umowy);</w:t>
      </w:r>
    </w:p>
    <w:p w14:paraId="4BB7E4E5" w14:textId="2AD4E772" w:rsidR="00F319E6" w:rsidRPr="005C6B67" w:rsidRDefault="00F319E6" w:rsidP="00F319E6">
      <w:pPr>
        <w:spacing w:after="120"/>
        <w:ind w:right="234"/>
        <w:jc w:val="both"/>
        <w:rPr>
          <w:iCs/>
        </w:rPr>
      </w:pPr>
      <w:r w:rsidRPr="00F70402">
        <w:t xml:space="preserve">c) </w:t>
      </w:r>
      <w:r w:rsidRPr="005C6B67">
        <w:rPr>
          <w:u w:val="single"/>
        </w:rPr>
        <w:t>odbiór końcowy</w:t>
      </w:r>
      <w:r w:rsidRPr="00F70402">
        <w:t xml:space="preserve"> – stanowiący podstawę do rozliczenia niniejszej umowy. </w:t>
      </w:r>
      <w:r w:rsidRPr="005C6B67">
        <w:t xml:space="preserve">Po odbiorze końcowym nastąpi zapłata na rzecz Wykonawcy w wysokości </w:t>
      </w:r>
      <w:r w:rsidR="005C6B67" w:rsidRPr="005C6B67">
        <w:t>5</w:t>
      </w:r>
      <w:r w:rsidRPr="005C6B67">
        <w:t xml:space="preserve">0% </w:t>
      </w:r>
      <w:r w:rsidR="005515AD" w:rsidRPr="005C6B67">
        <w:t xml:space="preserve">całkowitego </w:t>
      </w:r>
      <w:r w:rsidRPr="005C6B67">
        <w:t xml:space="preserve">wynagrodzenia określonego w </w:t>
      </w:r>
      <w:bookmarkStart w:id="10" w:name="_Hlk118464211"/>
      <w:r w:rsidRPr="005C6B67">
        <w:t>§ 10 niniejszej Umowy.</w:t>
      </w:r>
    </w:p>
    <w:bookmarkEnd w:id="10"/>
    <w:p w14:paraId="68D515CE" w14:textId="0D673556" w:rsidR="00F319E6" w:rsidRPr="00F70402" w:rsidRDefault="005C6B67" w:rsidP="00F319E6">
      <w:pPr>
        <w:spacing w:after="120"/>
        <w:jc w:val="both"/>
      </w:pPr>
      <w:r>
        <w:t>d</w:t>
      </w:r>
      <w:r w:rsidR="00F319E6" w:rsidRPr="00F70402">
        <w:t xml:space="preserve">)  </w:t>
      </w:r>
      <w:r w:rsidR="00F319E6" w:rsidRPr="005C6B67">
        <w:rPr>
          <w:u w:val="single"/>
        </w:rPr>
        <w:t>odbiór pogwarancyjny</w:t>
      </w:r>
      <w:r>
        <w:t xml:space="preserve"> – po upływie okresu gwarancji i rękojmi określonego przez Wykonawcę w złożonej przez siebie ofercie.</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pPr>
        <w:numPr>
          <w:ilvl w:val="0"/>
          <w:numId w:val="7"/>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pPr>
        <w:numPr>
          <w:ilvl w:val="0"/>
          <w:numId w:val="7"/>
        </w:numPr>
        <w:spacing w:after="120"/>
        <w:ind w:left="851" w:hanging="284"/>
        <w:jc w:val="both"/>
      </w:pPr>
      <w:r w:rsidRPr="00F70402">
        <w:lastRenderedPageBreak/>
        <w:t>oświadczenie kierownika budowy o zgodności wykonania obiektu z zakresem umownym, obowiązującymi przepisami i Polskimi Normami,</w:t>
      </w:r>
    </w:p>
    <w:p w14:paraId="2EB562F8" w14:textId="77777777" w:rsidR="00F319E6" w:rsidRPr="00845206" w:rsidRDefault="00F319E6">
      <w:pPr>
        <w:numPr>
          <w:ilvl w:val="0"/>
          <w:numId w:val="7"/>
        </w:numPr>
        <w:spacing w:after="120"/>
        <w:ind w:left="851" w:hanging="284"/>
        <w:jc w:val="both"/>
      </w:pPr>
      <w:r w:rsidRPr="00845206">
        <w:t xml:space="preserve">protokoły badań i sprawdzeń, </w:t>
      </w:r>
    </w:p>
    <w:p w14:paraId="7FA29F21" w14:textId="345B13BD" w:rsidR="00F319E6" w:rsidRPr="00845206" w:rsidRDefault="00F319E6">
      <w:pPr>
        <w:numPr>
          <w:ilvl w:val="0"/>
          <w:numId w:val="7"/>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pPr>
        <w:numPr>
          <w:ilvl w:val="0"/>
          <w:numId w:val="7"/>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08DC617E"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w:t>
      </w:r>
      <w:r w:rsidR="005C6B67">
        <w:rPr>
          <w:sz w:val="24"/>
          <w:szCs w:val="24"/>
        </w:rPr>
        <w:t>załączoną do postępowania o udzielenie zamówienia publicznego</w:t>
      </w:r>
      <w:r w:rsidRPr="00845206">
        <w:rPr>
          <w:sz w:val="24"/>
          <w:szCs w:val="24"/>
        </w:rPr>
        <w:t>, zasadami sztuki budowlanej, normami, warunkami technicznego wykonania i odbioru robót, obowiązującymi przepisami, w tym przepisami BHP, przeciwpożarowymi i sanitarnymi</w:t>
      </w:r>
      <w:r w:rsidR="005C6B67">
        <w:rPr>
          <w:sz w:val="24"/>
          <w:szCs w:val="24"/>
        </w:rPr>
        <w:t>,</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pPr>
        <w:numPr>
          <w:ilvl w:val="0"/>
          <w:numId w:val="8"/>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pPr>
        <w:numPr>
          <w:ilvl w:val="0"/>
          <w:numId w:val="8"/>
        </w:numPr>
        <w:ind w:left="993" w:hanging="426"/>
        <w:jc w:val="both"/>
      </w:pPr>
      <w:r w:rsidRPr="00845206">
        <w:lastRenderedPageBreak/>
        <w:t>jeżeli wady nie nadają się do usunięcia to:</w:t>
      </w:r>
    </w:p>
    <w:p w14:paraId="4F79627C" w14:textId="77777777" w:rsidR="00F319E6" w:rsidRPr="00845206" w:rsidRDefault="00F319E6">
      <w:pPr>
        <w:numPr>
          <w:ilvl w:val="1"/>
          <w:numId w:val="8"/>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pPr>
        <w:numPr>
          <w:ilvl w:val="1"/>
          <w:numId w:val="8"/>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pPr>
        <w:numPr>
          <w:ilvl w:val="0"/>
          <w:numId w:val="9"/>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pPr>
        <w:numPr>
          <w:ilvl w:val="0"/>
          <w:numId w:val="9"/>
        </w:numPr>
        <w:spacing w:after="120"/>
        <w:ind w:left="851" w:hanging="284"/>
        <w:jc w:val="both"/>
      </w:pPr>
      <w:r w:rsidRPr="00845206">
        <w:lastRenderedPageBreak/>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z art. 462 ustawy Pzp.).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6B3E8CB"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 xml:space="preserve">z Podwykonawcą, której przedmiotem są roboty budowlane, muszą spełniać wymogi z art. 464 ustawy PZP, a nadto uwzględniać </w:t>
      </w:r>
      <w:r w:rsidR="00681407">
        <w:t xml:space="preserve">kwestie </w:t>
      </w:r>
      <w:r w:rsidRPr="00845206">
        <w:t xml:space="preserve">zgłoszone przez Zamawiającego </w:t>
      </w:r>
      <w:r w:rsidR="00681407">
        <w:t xml:space="preserve">- </w:t>
      </w:r>
      <w:r w:rsidRPr="00845206">
        <w:t>odpowiednio zastrzeżeń lub sprzeciwu. Umowa z Podwykonawcą musi</w:t>
      </w:r>
      <w:r>
        <w:t xml:space="preserve"> być zawarta w formie pisemnej </w:t>
      </w:r>
      <w:r w:rsidR="00681407">
        <w:t xml:space="preserve">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lastRenderedPageBreak/>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 xml:space="preserve">a) Zamawiający dokonuje bezpośredniej zapłaty wymagalnego wynagrodzenia przysługującego Podwykonawcy lub dalszemu Podwykonawcy, który zawarł zaakceptowaną </w:t>
      </w:r>
      <w:r w:rsidRPr="00845206">
        <w:lastRenderedPageBreak/>
        <w:t>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ppkt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ppkt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e) W przypadku zgłoszenia uwag o których mowa w ppkt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54485201"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7.2. Wykonawca jest odpowiedzialny z tytułu rękojmi za wady fizyczne i prawne przedmiotu niniejszej Umowy istniejące w chwili odbioru końcowego oraz za wady powstałe po odbiorze końcowym lecz z przyczyn wadliwego wykonania</w:t>
      </w:r>
      <w:r w:rsidR="00F303D5">
        <w:rPr>
          <w:sz w:val="24"/>
          <w:szCs w:val="24"/>
        </w:rPr>
        <w:t xml:space="preserve"> </w:t>
      </w:r>
      <w:r w:rsidRPr="00845206">
        <w:rPr>
          <w:sz w:val="24"/>
          <w:szCs w:val="24"/>
        </w:rPr>
        <w:t>prac budowlanych.</w:t>
      </w:r>
    </w:p>
    <w:p w14:paraId="3E72B734" w14:textId="676B4C5C"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7.3. Wykonawca gwarantuje wykonanie robót jakościowo dobrze, zgodnie</w:t>
      </w:r>
      <w:r>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1A5D5345"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w:t>
      </w:r>
      <w:r w:rsidRPr="00845206">
        <w:rPr>
          <w:sz w:val="24"/>
          <w:szCs w:val="24"/>
        </w:rPr>
        <w:t>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7.13. Zamawiający na 14 dni przed upływem terminu gwarancji/rękojmi poinformuje Wykonawcę o dacie odbioru pogwarancyjnego. Brak obecności Wykonawcy na odbiorze pogwarancyjnym skutkuje prawem Zamawiającego do jednostronnego podpisania protokołu </w:t>
      </w:r>
      <w:r w:rsidRPr="00845206">
        <w:rPr>
          <w:sz w:val="24"/>
          <w:szCs w:val="24"/>
        </w:rPr>
        <w:lastRenderedPageBreak/>
        <w:t>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03B67A8" w:rsidR="00F319E6" w:rsidRPr="009C67B2" w:rsidRDefault="00F319E6" w:rsidP="00F319E6">
      <w:pPr>
        <w:spacing w:before="120"/>
        <w:ind w:left="720"/>
        <w:jc w:val="both"/>
      </w:pPr>
      <w:r w:rsidRPr="009C67B2">
        <w:t>A 1)  za każdy dzień zwłoki  w oddaniu</w:t>
      </w:r>
      <w:r>
        <w:t xml:space="preserve"> </w:t>
      </w:r>
      <w:r w:rsidRPr="009C67B2">
        <w:t>przedmiotu Umowy w stosunku do terminu podanego w § 4 pkt 4.2.  niniejszej Umowy - w wysokości 0,2 % wynagrodzenia umownego brutto</w:t>
      </w:r>
      <w:r w:rsidR="00F303D5">
        <w:t xml:space="preserve"> za każdy dzień</w:t>
      </w:r>
      <w:r w:rsidR="00625B22">
        <w:t xml:space="preserve"> </w:t>
      </w:r>
      <w:r w:rsidR="00F303D5">
        <w:t>zwłoki,</w:t>
      </w:r>
      <w:r w:rsidRPr="009C67B2">
        <w:t xml:space="preserve"> a począwszy od 14 dnia zwłoki kara umowy wzrasta do wysokości  1% </w:t>
      </w:r>
      <w:r w:rsidR="00F303D5">
        <w:t xml:space="preserve">wynagrodzenia umownego brutto </w:t>
      </w:r>
      <w:r w:rsidRPr="009C67B2">
        <w:t>za każdy dzień zwłoki. Całkowita kwota kar umownych z tego tytułu  nie może przekroczyć 20% wynagrodzenia umownego brutto określonego w § 10 pkt 10.1. Umowy.</w:t>
      </w:r>
    </w:p>
    <w:p w14:paraId="5013BF9D" w14:textId="453E49EC" w:rsidR="00F319E6" w:rsidRDefault="00F319E6" w:rsidP="00F319E6">
      <w:pPr>
        <w:spacing w:before="120"/>
        <w:ind w:left="720"/>
        <w:jc w:val="both"/>
      </w:pPr>
      <w:r>
        <w:t xml:space="preserve">A </w:t>
      </w:r>
      <w:r w:rsidR="00396A17">
        <w:t>2</w:t>
      </w:r>
      <w:r>
        <w:t xml:space="preserve">)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72E558DC" w:rsidR="00F319E6" w:rsidRPr="00845206" w:rsidRDefault="00F319E6" w:rsidP="00F319E6">
      <w:pPr>
        <w:spacing w:before="120"/>
        <w:ind w:left="720"/>
        <w:jc w:val="both"/>
      </w:pPr>
      <w:r>
        <w:t xml:space="preserve">A </w:t>
      </w:r>
      <w:r w:rsidR="00396A17">
        <w:t>3</w:t>
      </w:r>
      <w:r>
        <w:t xml:space="preserve">)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675C3392" w:rsidR="00F319E6" w:rsidRPr="00845206" w:rsidRDefault="00F319E6" w:rsidP="00F319E6">
      <w:pPr>
        <w:pStyle w:val="Akapitzlist"/>
        <w:spacing w:before="120"/>
        <w:jc w:val="both"/>
      </w:pPr>
      <w:r>
        <w:t>A</w:t>
      </w:r>
      <w:r w:rsidR="00396A17">
        <w:t xml:space="preserve"> 4</w:t>
      </w:r>
      <w:r>
        <w:t>)</w:t>
      </w:r>
      <w:r w:rsidRPr="00845206">
        <w:t xml:space="preserve"> w przypadku nie przedstawienia w terminie odpowiednich dokumentów potwierdzających</w:t>
      </w:r>
      <w:r>
        <w:t>,</w:t>
      </w:r>
      <w:r w:rsidRPr="00845206">
        <w:t xml:space="preserve"> że osoby wykonujące czynności określon</w:t>
      </w:r>
      <w:r>
        <w:t xml:space="preserve">e w punkcie </w:t>
      </w:r>
      <w:r w:rsidR="00AD734D">
        <w:t>11</w:t>
      </w:r>
      <w:r>
        <w:t xml:space="preserve"> ppkt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w:t>
      </w:r>
      <w:r w:rsidRPr="00845206">
        <w:lastRenderedPageBreak/>
        <w:t xml:space="preserve">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65B2380E" w:rsidR="00F319E6" w:rsidRPr="00845206" w:rsidRDefault="00F319E6" w:rsidP="00F319E6">
      <w:pPr>
        <w:pStyle w:val="Akapitzlist"/>
        <w:jc w:val="both"/>
      </w:pPr>
      <w:r>
        <w:t xml:space="preserve">A </w:t>
      </w:r>
      <w:r w:rsidR="00396A17">
        <w:t>5</w:t>
      </w:r>
      <w:r>
        <w:t>)</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5C2F1380" w:rsidR="00F319E6" w:rsidRPr="00845206" w:rsidRDefault="00F319E6" w:rsidP="00F319E6">
      <w:pPr>
        <w:spacing w:before="120" w:after="120"/>
        <w:ind w:left="720"/>
        <w:jc w:val="both"/>
      </w:pPr>
      <w:r>
        <w:t xml:space="preserve">A </w:t>
      </w:r>
      <w:r w:rsidR="00396A17">
        <w:t>6</w:t>
      </w:r>
      <w:r>
        <w:t>)</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08763C63" w:rsidR="00F319E6" w:rsidRPr="00845206" w:rsidRDefault="00F319E6" w:rsidP="00F319E6">
      <w:pPr>
        <w:spacing w:before="120" w:after="120"/>
        <w:ind w:left="720"/>
        <w:jc w:val="both"/>
      </w:pPr>
      <w:r>
        <w:t xml:space="preserve">A </w:t>
      </w:r>
      <w:r w:rsidR="00396A17">
        <w:t>7</w:t>
      </w:r>
      <w:r>
        <w:t>)</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3FDA4799" w:rsidR="00F319E6" w:rsidRPr="00845206" w:rsidRDefault="00F319E6" w:rsidP="00F319E6">
      <w:pPr>
        <w:spacing w:before="120" w:after="120"/>
        <w:ind w:left="720"/>
        <w:jc w:val="both"/>
      </w:pPr>
      <w:r>
        <w:t xml:space="preserve">A </w:t>
      </w:r>
      <w:r w:rsidR="00396A17">
        <w:t>8</w:t>
      </w:r>
      <w:r>
        <w:t>)</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012B777E" w:rsidR="00F319E6" w:rsidRPr="00845206" w:rsidRDefault="00F319E6" w:rsidP="00F319E6">
      <w:pPr>
        <w:spacing w:before="120" w:after="120"/>
        <w:ind w:left="720"/>
        <w:jc w:val="both"/>
      </w:pPr>
      <w:r>
        <w:t xml:space="preserve">A </w:t>
      </w:r>
      <w:r w:rsidR="00396A17">
        <w:t>9</w:t>
      </w:r>
      <w:r>
        <w:t>)</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717ACF7B" w:rsidR="00F319E6" w:rsidRPr="00845206" w:rsidRDefault="00F319E6" w:rsidP="00F319E6">
      <w:pPr>
        <w:spacing w:before="120" w:after="120"/>
        <w:ind w:left="720"/>
        <w:jc w:val="both"/>
      </w:pPr>
      <w:r>
        <w:t>A 1</w:t>
      </w:r>
      <w:r w:rsidR="00396A17">
        <w:t>0</w:t>
      </w:r>
      <w:r>
        <w:t>)</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pPr>
        <w:numPr>
          <w:ilvl w:val="0"/>
          <w:numId w:val="10"/>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lastRenderedPageBreak/>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pPr>
        <w:numPr>
          <w:ilvl w:val="0"/>
          <w:numId w:val="11"/>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pPr>
        <w:numPr>
          <w:ilvl w:val="0"/>
          <w:numId w:val="11"/>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lastRenderedPageBreak/>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4FE67C00" w14:textId="77777777" w:rsidR="00F319E6" w:rsidRPr="00C310D4" w:rsidRDefault="00F319E6" w:rsidP="00F319E6">
      <w:pPr>
        <w:spacing w:line="360" w:lineRule="auto"/>
        <w:jc w:val="both"/>
        <w:rPr>
          <w:b/>
          <w:u w:val="single"/>
        </w:rPr>
      </w:pPr>
      <w:r w:rsidRPr="00C310D4">
        <w:rPr>
          <w:b/>
          <w:u w:val="single"/>
        </w:rPr>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053F2FB8" w:rsidR="00F319E6" w:rsidRPr="00E71CC0" w:rsidRDefault="00F319E6" w:rsidP="00F319E6">
      <w:pPr>
        <w:spacing w:after="120"/>
        <w:jc w:val="both"/>
      </w:pPr>
      <w:r w:rsidRPr="00E71CC0">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w:t>
      </w:r>
      <w:r>
        <w:t xml:space="preserve"> inne koszty wymienione w pkt 3.3.</w:t>
      </w:r>
      <w:r w:rsidR="00FA2CB4">
        <w:t>7</w:t>
      </w:r>
      <w:r>
        <w:t xml:space="preserve"> i 3.3.</w:t>
      </w:r>
      <w:r w:rsidR="00FA2CB4">
        <w:t>8</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091467C9" w14:textId="77597A99" w:rsidR="00F319E6" w:rsidRPr="00FA2CB4" w:rsidRDefault="00F319E6" w:rsidP="00FA2CB4">
      <w:pPr>
        <w:tabs>
          <w:tab w:val="right" w:leader="dot" w:pos="9637"/>
        </w:tabs>
        <w:spacing w:after="120"/>
        <w:jc w:val="both"/>
        <w:rPr>
          <w:b/>
          <w:bCs/>
        </w:rPr>
      </w:pPr>
      <w:r w:rsidRPr="00845206">
        <w:t xml:space="preserve">10.5. Należne Wykonawcy wynagrodzenie będzie płatne na podstawie faktury VAT wystawionej na Zamawiającego </w:t>
      </w:r>
      <w:r w:rsidRPr="00FA2CB4">
        <w:t>po wykonaniu następujących części przedmiotu zamówienia</w:t>
      </w:r>
      <w:r>
        <w:t xml:space="preserve"> </w:t>
      </w:r>
      <w:r w:rsidRPr="00FA2CB4">
        <w:rPr>
          <w:b/>
          <w:bCs/>
        </w:rPr>
        <w:t>(płatności częściowe):</w:t>
      </w:r>
    </w:p>
    <w:p w14:paraId="46B13F33" w14:textId="731A3F8A" w:rsidR="00FA2CB4" w:rsidRDefault="00FA2CB4" w:rsidP="00FA2CB4">
      <w:pPr>
        <w:spacing w:after="120"/>
        <w:jc w:val="both"/>
        <w:rPr>
          <w:bCs/>
        </w:rPr>
      </w:pPr>
      <w:r w:rsidRPr="00663D7D">
        <w:rPr>
          <w:bCs/>
        </w:rPr>
        <w:t>a) 4 miesiące po przekazaniu placu budowy</w:t>
      </w:r>
      <w:r>
        <w:rPr>
          <w:bCs/>
        </w:rPr>
        <w:t xml:space="preserve"> – </w:t>
      </w:r>
      <w:r w:rsidRPr="00663D7D">
        <w:rPr>
          <w:bCs/>
        </w:rPr>
        <w:t xml:space="preserve">15% wysokości wynagrodzenia </w:t>
      </w:r>
      <w:r>
        <w:rPr>
          <w:bCs/>
        </w:rPr>
        <w:t>brutto należnego Wykonawcy,</w:t>
      </w:r>
    </w:p>
    <w:p w14:paraId="7E37E0C9" w14:textId="510488F1" w:rsidR="00FA2CB4" w:rsidRPr="00663D7D" w:rsidRDefault="00FA2CB4" w:rsidP="00FA2CB4">
      <w:pPr>
        <w:spacing w:after="120"/>
        <w:jc w:val="both"/>
        <w:rPr>
          <w:bCs/>
        </w:rPr>
      </w:pPr>
      <w:r w:rsidRPr="00663D7D">
        <w:rPr>
          <w:bCs/>
        </w:rPr>
        <w:t>b) po dniu 10.12.2023r.</w:t>
      </w:r>
      <w:r>
        <w:rPr>
          <w:bCs/>
        </w:rPr>
        <w:t xml:space="preserve"> – </w:t>
      </w:r>
      <w:r w:rsidRPr="00663D7D">
        <w:rPr>
          <w:bCs/>
        </w:rPr>
        <w:t>proporcjonalnie do stanu zaawansowania prac</w:t>
      </w:r>
      <w:r>
        <w:rPr>
          <w:bCs/>
        </w:rPr>
        <w:t>,</w:t>
      </w:r>
      <w:r w:rsidRPr="00663D7D">
        <w:rPr>
          <w:bCs/>
        </w:rPr>
        <w:t xml:space="preserve"> jednak nie więcej niż 35% wysokości wynagrodzenia </w:t>
      </w:r>
      <w:r>
        <w:rPr>
          <w:bCs/>
        </w:rPr>
        <w:t xml:space="preserve">brutto należnego Wykonawcy, </w:t>
      </w:r>
    </w:p>
    <w:p w14:paraId="27F74396" w14:textId="6FE98B8A" w:rsidR="00FA2CB4" w:rsidRPr="00FA2CB4" w:rsidRDefault="00FA2CB4" w:rsidP="00FA2CB4">
      <w:pPr>
        <w:spacing w:after="120"/>
        <w:jc w:val="both"/>
        <w:rPr>
          <w:bCs/>
        </w:rPr>
      </w:pPr>
      <w:r w:rsidRPr="00663D7D">
        <w:rPr>
          <w:bCs/>
        </w:rPr>
        <w:t>c) po zrealizowaniu robót budowalnych i odbiorze końcowym inwestycji przez Zamawiającego – 50% wysokości wynagrodzenia</w:t>
      </w:r>
      <w:r>
        <w:rPr>
          <w:bCs/>
        </w:rPr>
        <w:t xml:space="preserve"> brutto </w:t>
      </w:r>
      <w:r w:rsidRPr="00663D7D">
        <w:rPr>
          <w:bCs/>
        </w:rPr>
        <w:t xml:space="preserve"> </w:t>
      </w:r>
      <w:r>
        <w:rPr>
          <w:bCs/>
        </w:rPr>
        <w:t>należnego Wykonawcy.</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t>10.8.  Za termin zapłaty przyjmuje  się datę obciążenia rachunku bankowego Zamawiającego.</w:t>
      </w:r>
    </w:p>
    <w:p w14:paraId="11866419" w14:textId="3D5AB48D"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lub wykaz wszystkich podwykonawców wykonujących na rzecz Wykonawcy roboty, usługi lub dostawy związane 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 xml:space="preserve">oświadczeniami podwykonawcy/podwykonawców o braku zaległych płatności od Wykonawcy, albo </w:t>
      </w:r>
      <w:r w:rsidRPr="00845206">
        <w:lastRenderedPageBreak/>
        <w:t>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split payment. </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E45CA0" w:rsidRDefault="00F319E6" w:rsidP="00F319E6">
      <w:pPr>
        <w:tabs>
          <w:tab w:val="num" w:pos="2149"/>
        </w:tabs>
        <w:spacing w:before="120" w:after="120"/>
        <w:jc w:val="both"/>
      </w:pPr>
      <w:r w:rsidRPr="00E45CA0">
        <w:t>11.3. Zamawiający dopuszcza  zmiany zawartej umowy w następujących okolicznościach:</w:t>
      </w:r>
    </w:p>
    <w:p w14:paraId="71BB29E7" w14:textId="77777777" w:rsidR="00F319E6" w:rsidRPr="00E45CA0" w:rsidRDefault="00F319E6" w:rsidP="00F319E6">
      <w:pPr>
        <w:tabs>
          <w:tab w:val="left" w:pos="851"/>
        </w:tabs>
        <w:jc w:val="both"/>
      </w:pPr>
      <w:r w:rsidRPr="00E45CA0">
        <w:t>a) Zmiana zakresu rzeczowego i wynagrodzenia umownego:</w:t>
      </w:r>
    </w:p>
    <w:p w14:paraId="34436B72" w14:textId="00CDFE0B" w:rsidR="00F319E6" w:rsidRPr="00E45CA0" w:rsidRDefault="00F319E6" w:rsidP="00F319E6">
      <w:pPr>
        <w:tabs>
          <w:tab w:val="left" w:pos="851"/>
        </w:tabs>
        <w:jc w:val="both"/>
      </w:pPr>
      <w:r w:rsidRPr="00E45CA0">
        <w:t xml:space="preserve">- Przewiduje się możliwość </w:t>
      </w:r>
      <w:r w:rsidRPr="00E45CA0">
        <w:rPr>
          <w:u w:val="single"/>
        </w:rPr>
        <w:t>wprowadzenia robót lub materiałów zamiennych</w:t>
      </w:r>
      <w:r w:rsidRPr="00E45CA0">
        <w:t xml:space="preserve"> w stosunku do opisanych w </w:t>
      </w:r>
      <w:r w:rsidR="00155287" w:rsidRPr="00E45CA0">
        <w:t>Projekcie wykonawczym</w:t>
      </w:r>
      <w:r w:rsidRPr="00E45CA0">
        <w:t xml:space="preserve"> z uwagi na: postęp technologiczny, obniżenie kosztów eksploatacji, wzrost wydajności urządzenia, poprawę funkcjonalności lub braku dostępności na rynku – zatwierdzone zakresy robót lub materiały zostaną ustalone przed ich realizacja </w:t>
      </w:r>
      <w:r w:rsidR="00155287" w:rsidRPr="00E45CA0">
        <w:t xml:space="preserve">                     </w:t>
      </w:r>
      <w:r w:rsidRPr="00E45CA0">
        <w:lastRenderedPageBreak/>
        <w:t>w zatwierdzonym przez Zamawiającego protokole konieczności, a ich wartość zostanie ustalona w oparciu o sporządzony przez Wykonawcę kosztorys zamienny.</w:t>
      </w:r>
    </w:p>
    <w:p w14:paraId="197DB6E1" w14:textId="182FB860" w:rsidR="00F319E6" w:rsidRPr="00E45CA0" w:rsidRDefault="00F319E6" w:rsidP="00F319E6">
      <w:pPr>
        <w:tabs>
          <w:tab w:val="left" w:pos="851"/>
        </w:tabs>
        <w:jc w:val="both"/>
        <w:rPr>
          <w:b/>
        </w:rPr>
      </w:pPr>
      <w:r w:rsidRPr="00E45CA0">
        <w:t>- Przewiduje się możliwość</w:t>
      </w:r>
      <w:r w:rsidR="00C54AAB" w:rsidRPr="00E45CA0">
        <w:t xml:space="preserve"> </w:t>
      </w:r>
      <w:r w:rsidRPr="00E45CA0">
        <w:rPr>
          <w:u w:val="single"/>
        </w:rPr>
        <w:t>ograniczenia zakresu</w:t>
      </w:r>
      <w:r w:rsidRPr="00E45CA0">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rsidRPr="00E45CA0">
        <w:t xml:space="preserve">               </w:t>
      </w:r>
      <w:r w:rsidRPr="00E45CA0">
        <w:t xml:space="preserve">o wartość robót wyłączonych z wykonania – wyliczone przy zastosowaniu cen jednostkowych  i wskaźników kalkulacyjnych tożsamych z określonymi w kosztorysie. Wyliczenia wartości robót wyłączonych dokonuje Wykonawca i wyliczenie to podlega zatwierdzeniu przez Zamawiającego. </w:t>
      </w:r>
      <w:r w:rsidRPr="00E45CA0">
        <w:rPr>
          <w:b/>
        </w:rPr>
        <w:t>Zmiana zakresu rzeczowego i związane z tym pomniejszenie wynagrodzenia nie może być większe niż o 15%</w:t>
      </w:r>
      <w:r w:rsidR="00C54AAB" w:rsidRPr="00E45CA0">
        <w:rPr>
          <w:b/>
        </w:rPr>
        <w:t xml:space="preserve"> </w:t>
      </w:r>
      <w:r w:rsidR="00C54AAB" w:rsidRPr="00E45CA0">
        <w:rPr>
          <w:bCs/>
        </w:rPr>
        <w:t>(nieznaczna zmiana).</w:t>
      </w:r>
    </w:p>
    <w:p w14:paraId="06DD8DA3" w14:textId="7E8E7DED" w:rsidR="00F319E6" w:rsidRPr="00E45CA0" w:rsidRDefault="00F319E6" w:rsidP="00F319E6">
      <w:pPr>
        <w:tabs>
          <w:tab w:val="left" w:pos="851"/>
        </w:tabs>
        <w:jc w:val="both"/>
      </w:pPr>
      <w:r w:rsidRPr="00E45CA0">
        <w:t xml:space="preserve">- Przewiduje się możliwość </w:t>
      </w:r>
      <w:r w:rsidRPr="00E45CA0">
        <w:rPr>
          <w:u w:val="single"/>
        </w:rPr>
        <w:t>rozszerzenia zakresu</w:t>
      </w:r>
      <w:r w:rsidRPr="00E45CA0">
        <w:t xml:space="preserve"> rzeczowego przedmiotu umowy (Zamawiający zastrzega sobie prawo zwiększenia ilości robót mieszczących się w opisie przedmiotu zamówienia i polegających na wykonywaniu takich samych czynności, etapów, prac jak w przypadku podstawowego przedmiotu zamówienia opisanego w rozdziale V SWZ oraz w załącznik</w:t>
      </w:r>
      <w:r w:rsidR="00C54AAB" w:rsidRPr="00E45CA0">
        <w:t>ach</w:t>
      </w:r>
      <w:r w:rsidRPr="00E45CA0">
        <w:t xml:space="preserve"> nr </w:t>
      </w:r>
      <w:r w:rsidR="00E45CA0">
        <w:t>9, 10, 11</w:t>
      </w:r>
      <w:r w:rsidRPr="00E45CA0">
        <w:t xml:space="preserve"> do SWZ). W takim przypadku zostanie powiększone wynagrodzenie umowne o wartość robót wykonanych dodatkowo – wyliczone przy zastosowaniu cen jednostkowych i wskaźników kalkulacyjnych tożsamych z określonymi </w:t>
      </w:r>
      <w:r w:rsidR="00E45CA0">
        <w:t xml:space="preserve">               </w:t>
      </w:r>
      <w:r w:rsidRPr="00E45CA0">
        <w:t xml:space="preserve">w kosztorysie. Wyliczenia wartości robót wykonanych dodatkowo dokonuje Wykonawca </w:t>
      </w:r>
      <w:r w:rsidR="00E45CA0">
        <w:t xml:space="preserve">                   </w:t>
      </w:r>
      <w:r w:rsidRPr="00E45CA0">
        <w:t>i wyliczenie to podlega zatwierdzeniu przez Zamawiającego.</w:t>
      </w:r>
    </w:p>
    <w:p w14:paraId="7C8F6D05" w14:textId="49B0A2A6" w:rsidR="00F319E6" w:rsidRPr="00E45CA0" w:rsidRDefault="00F319E6" w:rsidP="00F319E6">
      <w:pPr>
        <w:tabs>
          <w:tab w:val="left" w:pos="851"/>
        </w:tabs>
        <w:jc w:val="both"/>
        <w:rPr>
          <w:bCs/>
        </w:rPr>
      </w:pPr>
      <w:r w:rsidRPr="00E45CA0">
        <w:rPr>
          <w:b/>
        </w:rPr>
        <w:t>Zmiana zakresu rzeczowego i związane z tym zwiększenie wynagrodzenia nie może być wyższe niż o 15%</w:t>
      </w:r>
      <w:r w:rsidR="00C54AAB" w:rsidRPr="00E45CA0">
        <w:rPr>
          <w:b/>
        </w:rPr>
        <w:t xml:space="preserve"> </w:t>
      </w:r>
      <w:r w:rsidR="00C54AAB" w:rsidRPr="00E45CA0">
        <w:rPr>
          <w:bCs/>
        </w:rPr>
        <w:t>(nieznaczna zmiana).</w:t>
      </w:r>
    </w:p>
    <w:p w14:paraId="25564B9C" w14:textId="3753EABF" w:rsidR="00F319E6" w:rsidRPr="00E45CA0" w:rsidRDefault="00F319E6" w:rsidP="00F319E6">
      <w:pPr>
        <w:tabs>
          <w:tab w:val="left" w:pos="851"/>
        </w:tabs>
        <w:spacing w:after="120"/>
        <w:jc w:val="both"/>
        <w:rPr>
          <w:i/>
        </w:rPr>
      </w:pPr>
      <w:r w:rsidRPr="00E45CA0">
        <w:rPr>
          <w:i/>
        </w:rPr>
        <w:t xml:space="preserve">Zmiany zakresu rzeczowego ograniczają się do sytuacji nadzwyczajnych – takich – gdzie bez dokonania zmiany </w:t>
      </w:r>
      <w:r w:rsidR="006A7E50" w:rsidRPr="00E45CA0">
        <w:rPr>
          <w:i/>
        </w:rPr>
        <w:t>U</w:t>
      </w:r>
      <w:r w:rsidRPr="00E45CA0">
        <w:rPr>
          <w:i/>
        </w:rPr>
        <w:t>mowa nie mogłaby zostać prawidłowo zrealizowana.</w:t>
      </w:r>
    </w:p>
    <w:p w14:paraId="7A9F5DA2" w14:textId="77777777" w:rsidR="00F319E6" w:rsidRPr="00E45CA0" w:rsidRDefault="00F319E6" w:rsidP="00F319E6">
      <w:pPr>
        <w:tabs>
          <w:tab w:val="num" w:pos="2149"/>
        </w:tabs>
        <w:spacing w:before="120"/>
        <w:jc w:val="both"/>
      </w:pPr>
      <w:r w:rsidRPr="00E45CA0">
        <w:t xml:space="preserve"> b) Zmiana terminu przewidzianego na zakończenie robót, tj.:</w:t>
      </w:r>
    </w:p>
    <w:p w14:paraId="4ED8185F" w14:textId="77777777" w:rsidR="00F319E6" w:rsidRPr="00E45CA0" w:rsidRDefault="00F319E6" w:rsidP="00F319E6">
      <w:pPr>
        <w:tabs>
          <w:tab w:val="num" w:pos="2149"/>
        </w:tabs>
        <w:spacing w:before="120"/>
        <w:jc w:val="both"/>
      </w:pPr>
      <w:r w:rsidRPr="00E45CA0">
        <w:t>- zmiany spowodowane warunkami atmosferycznymi,  odbiegającymi od typowych dla pory roku (typowo niesprzyjającymi przez okres co najmniej 14 dni), które mogą uniemożliwić prowadzenie robót budowlanych;</w:t>
      </w:r>
    </w:p>
    <w:p w14:paraId="532BCC8D" w14:textId="7405ADEB" w:rsidR="00F319E6" w:rsidRPr="00E45CA0" w:rsidRDefault="00F319E6" w:rsidP="00F319E6">
      <w:pPr>
        <w:tabs>
          <w:tab w:val="num" w:pos="2149"/>
        </w:tabs>
        <w:spacing w:before="120"/>
        <w:jc w:val="both"/>
      </w:pPr>
      <w:r w:rsidRPr="00E45CA0">
        <w:t xml:space="preserve">- działania siły wyższej (klęski żywiołowe, pożary, strajki generalne czy lokalne, itp., mające bezpośredni wpływ na terminowość wykonywania robót) – określone szczegółowo w § 4 ust. 4.7. pkt 2) </w:t>
      </w:r>
      <w:r w:rsidR="00E45CA0">
        <w:t>U</w:t>
      </w:r>
      <w:r w:rsidRPr="00E45CA0">
        <w:t>mowy;</w:t>
      </w:r>
    </w:p>
    <w:p w14:paraId="52532778" w14:textId="77777777" w:rsidR="00F319E6" w:rsidRPr="00E45CA0" w:rsidRDefault="00F319E6" w:rsidP="00F319E6">
      <w:pPr>
        <w:tabs>
          <w:tab w:val="num" w:pos="2149"/>
        </w:tabs>
        <w:spacing w:before="120"/>
        <w:jc w:val="both"/>
      </w:pPr>
      <w:r w:rsidRPr="00E45CA0">
        <w:t>- niemożliwe do przewidzenia problemy geologiczne, kolizje z sieciami infrastruktury – utrudniające lub uniemożliwiające wykonywanie przedmiotu umowy (fakt ten musi mieć odzwierciedlenie w dzienniku budowy i być potwierdzony przez Nadzór Inwestorski);</w:t>
      </w:r>
    </w:p>
    <w:p w14:paraId="5B1E1629" w14:textId="591472B6" w:rsidR="00F319E6" w:rsidRPr="00E45CA0" w:rsidRDefault="00F319E6" w:rsidP="00F319E6">
      <w:pPr>
        <w:tabs>
          <w:tab w:val="num" w:pos="2149"/>
        </w:tabs>
        <w:spacing w:before="120"/>
        <w:jc w:val="both"/>
      </w:pPr>
      <w:r w:rsidRPr="00E45CA0">
        <w:t xml:space="preserve">- wstrzymanie robót przez Zamawiającego, które nie wynika z okoliczności leżących po stronie Wykonawcy (nie dotyczy okoliczności wstrzymania robót przez Nadzór Inwestorski  </w:t>
      </w:r>
      <w:r w:rsidR="00EF064F" w:rsidRPr="00E45CA0">
        <w:t xml:space="preserve">                             </w:t>
      </w:r>
      <w:r w:rsidRPr="00E45CA0">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lastRenderedPageBreak/>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W przypadku wystąpienia którejkolwiek z okoliczności wymienionych w ppkt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2C453984" w:rsidR="00F319E6" w:rsidRPr="00C662D5" w:rsidRDefault="00F319E6" w:rsidP="00F319E6">
      <w:pPr>
        <w:tabs>
          <w:tab w:val="num" w:pos="2149"/>
        </w:tabs>
        <w:jc w:val="both"/>
      </w:pPr>
      <w:r w:rsidRPr="00845206">
        <w:t xml:space="preserve">- w przypadku wystąpienia robót dodatkowych, koniecznych, zamiennych, zmiany technologii, robót zaniechanych, odstąpienia od części umowy. Roboty te będą rozliczane na podstawie kosztorysów przygotowanych przez </w:t>
      </w:r>
      <w:r w:rsidR="00E45CA0">
        <w:t>W</w:t>
      </w:r>
      <w:r w:rsidRPr="00845206">
        <w:t xml:space="preserve">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6511F58A"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w:t>
      </w:r>
      <w:r w:rsidR="00E45CA0">
        <w:t xml:space="preserve">. </w:t>
      </w:r>
      <w:r w:rsidRPr="00845206">
        <w:t xml:space="preserve">(Wykonawca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t>
      </w:r>
      <w:r w:rsidRPr="00845206">
        <w:lastRenderedPageBreak/>
        <w:t>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242A20F2" w:rsidR="00F319E6" w:rsidRDefault="00F319E6" w:rsidP="00F319E6">
      <w:pPr>
        <w:tabs>
          <w:tab w:val="num" w:pos="2149"/>
        </w:tabs>
        <w:spacing w:after="120"/>
        <w:jc w:val="both"/>
      </w:pPr>
      <w:r w:rsidRPr="00845206">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w:t>
      </w:r>
      <w:r w:rsidR="004C2FDB">
        <w:t xml:space="preserve">               </w:t>
      </w:r>
      <w:r w:rsidRPr="00845206">
        <w:t>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w:t>
      </w:r>
      <w:r w:rsidR="004C2FDB">
        <w:t>,</w:t>
      </w:r>
      <w:r w:rsidRPr="00845206">
        <w:t xml:space="preserve"> o których mowa powyżej).</w:t>
      </w:r>
    </w:p>
    <w:p w14:paraId="608B6769" w14:textId="7F3EAF37" w:rsidR="00F319E6" w:rsidRPr="00DE0F1C" w:rsidRDefault="00F319E6" w:rsidP="00F319E6">
      <w:pPr>
        <w:tabs>
          <w:tab w:val="num" w:pos="2149"/>
        </w:tabs>
        <w:spacing w:after="120"/>
        <w:jc w:val="both"/>
      </w:pPr>
      <w:r w:rsidRPr="00DE0F1C">
        <w:t>-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w:t>
      </w:r>
      <w:r w:rsidR="004C2FDB">
        <w:t>,</w:t>
      </w:r>
      <w:r w:rsidRPr="00DE0F1C">
        <w:t xml:space="preserve">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56D1C79F" w:rsidR="00F319E6" w:rsidRDefault="00F319E6" w:rsidP="00F319E6">
      <w:pPr>
        <w:tabs>
          <w:tab w:val="num" w:pos="2149"/>
        </w:tabs>
        <w:spacing w:after="120"/>
        <w:jc w:val="both"/>
      </w:pPr>
      <w:r>
        <w:t xml:space="preserve">- w przypadku zmiany powszechnie obowiązujących przepisów prawa w zakresie mającym wpływ na realizację przedmiotu zamówienia, w taki sposób, że realizacja zamówienia na zasadach określonych w </w:t>
      </w:r>
      <w:r w:rsidR="004C2FDB">
        <w:t>U</w:t>
      </w:r>
      <w:r>
        <w:t>mowie, groziłaby nadmierną stratą dla Wykonawcy.</w:t>
      </w:r>
    </w:p>
    <w:p w14:paraId="27BBA3CE" w14:textId="48E3F108" w:rsidR="00F319E6" w:rsidRPr="00C662D5" w:rsidRDefault="00F319E6" w:rsidP="00F319E6">
      <w:pPr>
        <w:tabs>
          <w:tab w:val="num" w:pos="2149"/>
        </w:tabs>
        <w:jc w:val="both"/>
      </w:pPr>
      <w:r w:rsidRPr="00C662D5">
        <w:t>h) Możliwość zmiany wynagrodzenia wykonawcy zamówienia publicznego na podstawie art. 455 ust. 1 pkt 4 ustawy Pzp</w:t>
      </w:r>
      <w:r w:rsidR="004C2FDB">
        <w:t>.</w:t>
      </w:r>
    </w:p>
    <w:p w14:paraId="6487E2A3" w14:textId="48013A90"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 xml:space="preserve">W przypadku wzrostu inflacji o więcej niż  </w:t>
      </w:r>
      <w:r w:rsidR="004C2FDB">
        <w:t>10</w:t>
      </w:r>
      <w:r w:rsidRPr="00C662D5">
        <w:t>%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6DC53C5B"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w:t>
      </w:r>
      <w:r w:rsidR="00055012">
        <w:t>U</w:t>
      </w:r>
      <w:r>
        <w:t>mowy, forma pisemna pod rygorem nieważności.</w:t>
      </w:r>
    </w:p>
    <w:p w14:paraId="69CC8EB2" w14:textId="27C61BA3" w:rsidR="00F319E6" w:rsidRDefault="00F319E6" w:rsidP="00F319E6">
      <w:pPr>
        <w:tabs>
          <w:tab w:val="num" w:pos="2149"/>
        </w:tabs>
        <w:spacing w:after="120"/>
        <w:jc w:val="both"/>
      </w:pPr>
      <w:r>
        <w:t xml:space="preserve">11.5. Wnioskując o dokonanie zmiany </w:t>
      </w:r>
      <w:r w:rsidR="00055012">
        <w:t>U</w:t>
      </w:r>
      <w:r>
        <w:t xml:space="preserve">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w:t>
      </w:r>
      <w:r>
        <w:lastRenderedPageBreak/>
        <w:t xml:space="preserve">okoliczności dotyczących zmiany umowy nie jest równoznaczne ze zgodą Zamawiającego na dokonanie takiej zmiany. Dla możliwości zmiany </w:t>
      </w:r>
      <w:r w:rsidR="00055012">
        <w:t>U</w:t>
      </w:r>
      <w:r>
        <w:t xml:space="preserve">mowy wymagana jest zgoda </w:t>
      </w:r>
      <w:r w:rsidR="00055012">
        <w:t>Z</w:t>
      </w:r>
      <w:r>
        <w:t>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pPr>
        <w:pStyle w:val="Akapitzlist"/>
        <w:numPr>
          <w:ilvl w:val="0"/>
          <w:numId w:val="33"/>
        </w:numPr>
        <w:spacing w:after="60"/>
        <w:jc w:val="both"/>
        <w:rPr>
          <w:rFonts w:cs="Arial"/>
          <w:i/>
          <w:iCs/>
        </w:rPr>
      </w:pPr>
      <w:r>
        <w:rPr>
          <w:rFonts w:cs="Arial"/>
        </w:rPr>
        <w:t>Stawka roboczogodziny - ……………… zł.</w:t>
      </w:r>
    </w:p>
    <w:p w14:paraId="1AC44A91" w14:textId="77777777" w:rsidR="00305183" w:rsidRDefault="00305183">
      <w:pPr>
        <w:pStyle w:val="Akapitzlist"/>
        <w:numPr>
          <w:ilvl w:val="0"/>
          <w:numId w:val="3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pPr>
        <w:pStyle w:val="Akapitzlist"/>
        <w:numPr>
          <w:ilvl w:val="0"/>
          <w:numId w:val="33"/>
        </w:numPr>
        <w:spacing w:after="60"/>
        <w:jc w:val="both"/>
        <w:rPr>
          <w:rFonts w:cs="Arial"/>
          <w:i/>
          <w:iCs/>
        </w:rPr>
      </w:pPr>
      <w:r>
        <w:rPr>
          <w:rFonts w:cs="Arial"/>
        </w:rPr>
        <w:t>Koszty zakupów - …………….. %</w:t>
      </w:r>
    </w:p>
    <w:p w14:paraId="3A4C3B73" w14:textId="77777777" w:rsidR="00305183" w:rsidRDefault="00305183">
      <w:pPr>
        <w:pStyle w:val="Akapitzlist"/>
        <w:numPr>
          <w:ilvl w:val="0"/>
          <w:numId w:val="33"/>
        </w:numPr>
        <w:spacing w:after="60"/>
        <w:jc w:val="both"/>
        <w:rPr>
          <w:rFonts w:cs="Arial"/>
          <w:i/>
          <w:iCs/>
        </w:rPr>
      </w:pPr>
      <w:r>
        <w:rPr>
          <w:rFonts w:cs="Arial"/>
        </w:rPr>
        <w:t>Koszty pośrednie - …………… %</w:t>
      </w:r>
    </w:p>
    <w:p w14:paraId="19917AE1" w14:textId="77777777" w:rsidR="00305183" w:rsidRDefault="00305183">
      <w:pPr>
        <w:pStyle w:val="Akapitzlist"/>
        <w:numPr>
          <w:ilvl w:val="0"/>
          <w:numId w:val="33"/>
        </w:numPr>
        <w:spacing w:after="60"/>
        <w:jc w:val="both"/>
        <w:rPr>
          <w:rFonts w:cs="Arial"/>
          <w:i/>
          <w:iCs/>
        </w:rPr>
      </w:pPr>
      <w:r>
        <w:rPr>
          <w:rFonts w:cs="Arial"/>
        </w:rPr>
        <w:t>Zysk - …………... %</w:t>
      </w:r>
    </w:p>
    <w:p w14:paraId="7D23C3E1" w14:textId="77777777" w:rsidR="00305183" w:rsidRDefault="00305183">
      <w:pPr>
        <w:pStyle w:val="Akapitzlist"/>
        <w:numPr>
          <w:ilvl w:val="0"/>
          <w:numId w:val="3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61F1407" w:rsidR="00305183" w:rsidRDefault="00305183" w:rsidP="00305183">
      <w:pPr>
        <w:spacing w:line="276" w:lineRule="auto"/>
        <w:jc w:val="both"/>
      </w:pPr>
      <w:r>
        <w:rPr>
          <w:rFonts w:eastAsia="Tahoma"/>
        </w:rPr>
        <w:t>11.6.E.</w:t>
      </w:r>
      <w:r w:rsidR="00055012">
        <w:rPr>
          <w:rFonts w:eastAsia="Tahoma"/>
        </w:rPr>
        <w:t xml:space="preserve"> </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35EE6637" w:rsidR="00305183" w:rsidRDefault="00305183" w:rsidP="00305183">
      <w:pPr>
        <w:spacing w:line="276" w:lineRule="auto"/>
        <w:jc w:val="both"/>
      </w:pPr>
      <w:r>
        <w:t>2) zmiany technologii wykonania robót lub materiałów zastosowanych</w:t>
      </w:r>
      <w:r w:rsidR="00262C54">
        <w:t xml:space="preserve"> </w:t>
      </w:r>
      <w:r>
        <w:t>do ich realizacji,</w:t>
      </w:r>
    </w:p>
    <w:p w14:paraId="37A217CD" w14:textId="6413DDBC"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rsidR="00262C54">
        <w:t xml:space="preserve"> </w:t>
      </w:r>
      <w:r>
        <w:t>wynagrodzenia Wykonawcy.</w:t>
      </w:r>
    </w:p>
    <w:p w14:paraId="6077D7BB" w14:textId="29070E09" w:rsidR="00305183" w:rsidRDefault="00305183" w:rsidP="00305183">
      <w:pPr>
        <w:spacing w:line="276" w:lineRule="auto"/>
        <w:jc w:val="both"/>
      </w:pPr>
      <w:r>
        <w:t>11.6.F. Sposób ustalenia zmiany wysokości wynagrodzenia, o której mowa</w:t>
      </w:r>
      <w:r w:rsidR="00262C54">
        <w:t xml:space="preserve"> </w:t>
      </w:r>
      <w: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b) Jeżeli nie jest możliwe ustalenie zmiany wysokości wynagrodzenia zgodnie z ppkt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pPr>
        <w:pStyle w:val="Akapitzlist"/>
        <w:numPr>
          <w:ilvl w:val="0"/>
          <w:numId w:val="34"/>
        </w:numPr>
        <w:spacing w:line="276" w:lineRule="auto"/>
        <w:jc w:val="both"/>
      </w:pPr>
      <w:r>
        <w:lastRenderedPageBreak/>
        <w:t>ceny jednostkowe będą odzwierciedlać realną wartość robót z uwzględnieniem zysku nie wyższego niż …………………%,</w:t>
      </w:r>
    </w:p>
    <w:p w14:paraId="7FC8D29B" w14:textId="77777777" w:rsidR="00305183" w:rsidRDefault="00305183">
      <w:pPr>
        <w:pStyle w:val="Akapitzlist"/>
        <w:numPr>
          <w:ilvl w:val="0"/>
          <w:numId w:val="34"/>
        </w:numPr>
        <w:spacing w:line="276" w:lineRule="auto"/>
        <w:jc w:val="both"/>
      </w:pPr>
      <w:r>
        <w:t>ceny jednostkowe będą nie wyższe niż ceny rynkowe odpowiadające zakresowi robót lub zmienianych materiałów,</w:t>
      </w:r>
    </w:p>
    <w:p w14:paraId="56448CE7" w14:textId="77777777" w:rsidR="00305183" w:rsidRDefault="00305183">
      <w:pPr>
        <w:pStyle w:val="Akapitzlist"/>
        <w:numPr>
          <w:ilvl w:val="0"/>
          <w:numId w:val="3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d) W razie sporu Stron co do wysokości wynagrodzenia, Strony mogą powołać niezależnego kosztorysanta, który dokona wyceny zakresu robót i materiałów z zastrzeżeniem, że wycena odbędzie się z zachowaniem zasad przewidzianych w ppkt a) i b) powyżej. Koszt wynagrodzenia kosztorysanta ponoszą Strony w równych częściach.</w:t>
      </w:r>
    </w:p>
    <w:p w14:paraId="07C14F32" w14:textId="77777777" w:rsidR="00262C54" w:rsidRDefault="00262C54" w:rsidP="00BE47D2">
      <w:pPr>
        <w:spacing w:after="120"/>
        <w:rPr>
          <w:b/>
        </w:rPr>
      </w:pPr>
    </w:p>
    <w:p w14:paraId="624C6A71" w14:textId="32D9CA8F" w:rsidR="00F319E6" w:rsidRPr="00845206" w:rsidRDefault="00F319E6" w:rsidP="00F319E6">
      <w:pPr>
        <w:spacing w:after="120"/>
        <w:jc w:val="center"/>
        <w:rPr>
          <w:b/>
        </w:rPr>
      </w:pPr>
      <w:r w:rsidRPr="00845206">
        <w:rPr>
          <w:b/>
        </w:rPr>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pPr>
        <w:numPr>
          <w:ilvl w:val="0"/>
          <w:numId w:val="13"/>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pPr>
        <w:numPr>
          <w:ilvl w:val="0"/>
          <w:numId w:val="13"/>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pPr>
        <w:numPr>
          <w:ilvl w:val="0"/>
          <w:numId w:val="13"/>
        </w:numPr>
        <w:tabs>
          <w:tab w:val="num" w:pos="1069"/>
        </w:tabs>
        <w:spacing w:before="120"/>
        <w:ind w:left="851" w:hanging="284"/>
        <w:jc w:val="both"/>
      </w:pPr>
      <w:r w:rsidRPr="00845206">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pPr>
        <w:numPr>
          <w:ilvl w:val="0"/>
          <w:numId w:val="13"/>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pPr>
        <w:numPr>
          <w:ilvl w:val="0"/>
          <w:numId w:val="13"/>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t>i uzbrojeniem terenu budowy, chyba że Wykonawca wyrazi zgodę na przejęcie tych obiektów i urządzeń,</w:t>
      </w:r>
    </w:p>
    <w:p w14:paraId="675FBBED"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4B032C64" w:rsidR="00F319E6" w:rsidRPr="00845206" w:rsidRDefault="00F319E6" w:rsidP="00F319E6">
      <w:pPr>
        <w:jc w:val="both"/>
      </w:pPr>
      <w:r w:rsidRPr="00845206">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15988083"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w:t>
      </w:r>
      <w:r w:rsidRPr="00845206">
        <w:lastRenderedPageBreak/>
        <w:t>1</w:t>
      </w:r>
      <w:r w:rsidR="00DD0548">
        <w:t>4</w:t>
      </w:r>
      <w:r w:rsidRPr="00845206">
        <w:t xml:space="preserve">.4.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936D6A">
      <w:pPr>
        <w:spacing w:after="120"/>
        <w:jc w:val="center"/>
        <w:rPr>
          <w:b/>
        </w:rPr>
      </w:pPr>
      <w:r w:rsidRPr="00AB107D">
        <w:rPr>
          <w:b/>
        </w:rPr>
        <w:t xml:space="preserve">§ </w:t>
      </w:r>
      <w:r>
        <w:rPr>
          <w:b/>
        </w:rPr>
        <w:t>13</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6FAFB320" w:rsidR="00F319E6" w:rsidRDefault="00F319E6" w:rsidP="00F319E6">
      <w:pPr>
        <w:spacing w:after="120"/>
        <w:jc w:val="both"/>
      </w:pPr>
      <w:r>
        <w:t>1</w:t>
      </w:r>
      <w:r w:rsidR="00DD0548">
        <w:t>3</w:t>
      </w:r>
      <w:r>
        <w:t>.1</w:t>
      </w:r>
      <w:r w:rsidR="00DD0548">
        <w:t>.</w:t>
      </w:r>
      <w:r>
        <w:t xml:space="preserve">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5063485B" w:rsidR="00F319E6" w:rsidRPr="001065DD" w:rsidRDefault="00F319E6" w:rsidP="00DD0548">
      <w:pPr>
        <w:pStyle w:val="Akapitzlist"/>
        <w:numPr>
          <w:ilvl w:val="1"/>
          <w:numId w:val="38"/>
        </w:numPr>
        <w:jc w:val="both"/>
      </w:pPr>
      <w:r w:rsidRPr="001065DD">
        <w:t>Ubezpieczeniu podlegają w szczególności:</w:t>
      </w:r>
    </w:p>
    <w:p w14:paraId="4682B2C0" w14:textId="5F520ADF" w:rsidR="00F319E6" w:rsidRPr="001065DD" w:rsidRDefault="00F319E6" w:rsidP="00F319E6">
      <w:pPr>
        <w:ind w:left="1005" w:right="234"/>
        <w:jc w:val="both"/>
      </w:pPr>
      <w:r w:rsidRPr="001065DD">
        <w:t xml:space="preserve">a) </w:t>
      </w:r>
      <w:r w:rsidR="00CE15D2">
        <w:t xml:space="preserve"> </w:t>
      </w:r>
      <w:r w:rsidRPr="001065DD">
        <w:t>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0953072E" w:rsidR="00F319E6" w:rsidRDefault="00F319E6" w:rsidP="00F319E6">
      <w:pPr>
        <w:spacing w:after="120"/>
        <w:ind w:right="234"/>
        <w:jc w:val="both"/>
      </w:pPr>
      <w:r>
        <w:t>1</w:t>
      </w:r>
      <w:r w:rsidR="00DD0548">
        <w:t>3</w:t>
      </w:r>
      <w:r>
        <w:t>.3. Ubezpieczenie OC winno obejmować również szkody wyrządzone przez wszystkich jego podwykonawców.</w:t>
      </w:r>
    </w:p>
    <w:p w14:paraId="37BEBDED" w14:textId="2EE77397" w:rsidR="00F319E6" w:rsidRDefault="00F319E6" w:rsidP="00F319E6">
      <w:pPr>
        <w:spacing w:after="120"/>
        <w:ind w:right="234"/>
        <w:jc w:val="both"/>
      </w:pPr>
      <w:r>
        <w:t>1</w:t>
      </w:r>
      <w:r w:rsidR="00DD0548">
        <w:t>3</w:t>
      </w:r>
      <w:r>
        <w:t>.4. Wykonawca zobowiązany jest utrzymywać ubezpieczenie, o którym mowa powyżej przez cały okres realizacji przedmiotu umowy, tj. do czasu dokonania przez zamawiającego końcowego odbioru robót.</w:t>
      </w:r>
    </w:p>
    <w:p w14:paraId="2B88FF25" w14:textId="36E4B398" w:rsidR="00F319E6" w:rsidRDefault="00F319E6" w:rsidP="00F319E6">
      <w:pPr>
        <w:spacing w:after="120"/>
        <w:ind w:right="234"/>
        <w:jc w:val="both"/>
      </w:pPr>
      <w:r>
        <w:t>1</w:t>
      </w:r>
      <w:r w:rsidR="00DD0548">
        <w:t>3</w:t>
      </w:r>
      <w:r>
        <w:t>.5. W przypadku, gdy okres ubezpieczenia upływa wcześniej niż termin zakończenia robót, Wykonawca zobowiązany jest przedłożyć Zamawiającemu, nie później niż ostatniego dnia obowiązywania ubezpieczenia, kopię dowodu jego przedłużenia – pod rygorem zawarcia umowy ubezpieczenia lub przedłużenia ubezpieczenia przez Zamawiającego na koszt Wykonawcy.</w:t>
      </w:r>
    </w:p>
    <w:p w14:paraId="5E154933" w14:textId="3DFD5A43" w:rsidR="00F319E6" w:rsidRDefault="00F319E6" w:rsidP="00305183">
      <w:pPr>
        <w:ind w:right="234"/>
        <w:jc w:val="both"/>
      </w:pPr>
      <w:r>
        <w:t>1</w:t>
      </w:r>
      <w:r w:rsidR="00DD0548">
        <w:t>3</w:t>
      </w:r>
      <w:r>
        <w:t>.6.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3264195F" w:rsidR="00F319E6" w:rsidRPr="00845206" w:rsidRDefault="00F319E6" w:rsidP="00F319E6">
      <w:pPr>
        <w:spacing w:after="120"/>
        <w:jc w:val="center"/>
        <w:rPr>
          <w:b/>
        </w:rPr>
      </w:pPr>
      <w:r w:rsidRPr="00845206">
        <w:rPr>
          <w:b/>
        </w:rPr>
        <w:t>§ 1</w:t>
      </w:r>
      <w:r w:rsidR="00DD0548">
        <w:rPr>
          <w:b/>
        </w:rPr>
        <w:t>4</w:t>
      </w:r>
    </w:p>
    <w:p w14:paraId="1C19A5C6" w14:textId="77777777" w:rsidR="00F319E6" w:rsidRPr="00845206" w:rsidRDefault="00F319E6" w:rsidP="00F319E6">
      <w:pPr>
        <w:spacing w:before="240" w:line="360" w:lineRule="auto"/>
        <w:jc w:val="center"/>
      </w:pPr>
      <w:r w:rsidRPr="00845206">
        <w:t>OŚWIADCZENIA STRON</w:t>
      </w:r>
    </w:p>
    <w:p w14:paraId="1EF94ED6" w14:textId="4D020659"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.1. Zamawiający oświadcza, że:</w:t>
      </w:r>
    </w:p>
    <w:p w14:paraId="5D521A2B" w14:textId="77777777" w:rsidR="00F319E6" w:rsidRPr="00845206" w:rsidRDefault="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pPr>
        <w:pStyle w:val="Tekstpodstawowy"/>
        <w:numPr>
          <w:ilvl w:val="0"/>
          <w:numId w:val="20"/>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46FD812C"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.2.  Wykonawca oświadcza, że:</w:t>
      </w:r>
    </w:p>
    <w:p w14:paraId="2F0720DB" w14:textId="77777777" w:rsidR="00F319E6" w:rsidRPr="00845206" w:rsidRDefault="00F319E6">
      <w:pPr>
        <w:pStyle w:val="Tekstpodstawowy"/>
        <w:numPr>
          <w:ilvl w:val="0"/>
          <w:numId w:val="18"/>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pPr>
        <w:pStyle w:val="Tekstpodstawowy"/>
        <w:numPr>
          <w:ilvl w:val="0"/>
          <w:numId w:val="18"/>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80A892B"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.3. Wykonawca oświadcza, że:</w:t>
      </w:r>
    </w:p>
    <w:p w14:paraId="07EAAE8E"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lastRenderedPageBreak/>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97CEBB6" w:rsidR="00F319E6" w:rsidRPr="00845206" w:rsidRDefault="00F319E6">
      <w:pPr>
        <w:pStyle w:val="Tekstpodstawowy"/>
        <w:numPr>
          <w:ilvl w:val="0"/>
          <w:numId w:val="21"/>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przedmiot niniejszej Umowy określony w § 1 ust. 1.1. zostanie wykonany zgodnie z najlepszą wiedzą techniczną, właściwymi standardami oraz obowiązującymi przepisami prawa.</w:t>
      </w:r>
    </w:p>
    <w:p w14:paraId="1F97BEB9" w14:textId="0EB2B95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sidR="00DD0548">
        <w:rPr>
          <w:sz w:val="24"/>
          <w:szCs w:val="24"/>
        </w:rPr>
        <w:t>4</w:t>
      </w:r>
      <w:r w:rsidRPr="00845206">
        <w:rPr>
          <w:sz w:val="24"/>
          <w:szCs w:val="24"/>
        </w:rPr>
        <w:t>.4. Strony ustalają adresy do korespondencji:</w:t>
      </w:r>
    </w:p>
    <w:p w14:paraId="1B7C7801"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60F1F7BB"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sidR="00DD0548">
        <w:rPr>
          <w:b/>
          <w:sz w:val="24"/>
          <w:szCs w:val="24"/>
        </w:rPr>
        <w:t>5</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14BB4C5F"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.1.1. Jeżeli którekolwiek z postanowień niniejszej Umowy są lub staną się nieważne lub nieskuteczne, nie narusza to ważności pozostałych postanowień Umowy (klauzula salwatoryjna).</w:t>
      </w:r>
    </w:p>
    <w:p w14:paraId="5FA673CD" w14:textId="375DC68A"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.1.2. Żadna ze Stron nie może przenieść niniejszej Umowy w całości ani w części na rzecz osób trzecich bez uprzedniej pisemnej zgody drugiej Strony.</w:t>
      </w:r>
    </w:p>
    <w:p w14:paraId="0FB573B1" w14:textId="5A6D0ED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21C12CEE" w:rsidR="00F319E6" w:rsidRPr="00845206" w:rsidRDefault="00F319E6" w:rsidP="00F319E6">
      <w:pPr>
        <w:pStyle w:val="Akapitzlist"/>
        <w:ind w:left="0"/>
        <w:jc w:val="both"/>
      </w:pPr>
      <w:r w:rsidRPr="00845206">
        <w:t>1</w:t>
      </w:r>
      <w:r w:rsidR="00DD0548">
        <w:t>5</w:t>
      </w:r>
      <w:r w:rsidRPr="00845206">
        <w:t xml:space="preserve">.1.4. Wszystkie spory wynikające z wykonania niniejszej Umowy, które nie mogą być rozstrzygnięte polubownie,  będą rozstrzygane przez Sąd Rejonowy właściwy dla siedziby Zamawiającego.   </w:t>
      </w:r>
    </w:p>
    <w:p w14:paraId="61A95633" w14:textId="1F83B226" w:rsidR="00F319E6" w:rsidRPr="00845206" w:rsidRDefault="00F319E6" w:rsidP="00F319E6">
      <w:pPr>
        <w:spacing w:before="240" w:after="120"/>
        <w:jc w:val="both"/>
        <w:rPr>
          <w:b/>
        </w:rPr>
      </w:pPr>
      <w:r w:rsidRPr="00845206">
        <w:rPr>
          <w:b/>
        </w:rPr>
        <w:t>1</w:t>
      </w:r>
      <w:r w:rsidR="00DD0548">
        <w:rPr>
          <w:b/>
        </w:rPr>
        <w:t>5</w:t>
      </w:r>
      <w:r w:rsidRPr="00845206">
        <w:rPr>
          <w:b/>
        </w:rPr>
        <w:t>.2.</w:t>
      </w:r>
      <w:r w:rsidRPr="00845206">
        <w:t xml:space="preserve"> </w:t>
      </w:r>
      <w:r w:rsidRPr="00845206">
        <w:rPr>
          <w:b/>
        </w:rPr>
        <w:t xml:space="preserve"> Wersja obowiązująca umowy:</w:t>
      </w:r>
    </w:p>
    <w:p w14:paraId="385CC18A" w14:textId="767D61D2"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sidR="00DD0548">
        <w:rPr>
          <w:sz w:val="24"/>
          <w:szCs w:val="24"/>
        </w:rPr>
        <w:t>5</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pPr>
        <w:pStyle w:val="Tekstpodstawowy"/>
        <w:numPr>
          <w:ilvl w:val="0"/>
          <w:numId w:val="19"/>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09E0CEA6" w:rsidR="00F319E6" w:rsidRDefault="00F319E6" w:rsidP="00F319E6">
      <w:pPr>
        <w:spacing w:before="120" w:after="120"/>
        <w:jc w:val="both"/>
      </w:pPr>
      <w:r w:rsidRPr="00845206">
        <w:lastRenderedPageBreak/>
        <w:t>1</w:t>
      </w:r>
      <w:r w:rsidR="00DD0548">
        <w:t>5</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67A57FD" w:rsidR="00F319E6" w:rsidRPr="00845206" w:rsidRDefault="00F319E6" w:rsidP="00F319E6">
      <w:pPr>
        <w:spacing w:after="120"/>
        <w:jc w:val="center"/>
        <w:rPr>
          <w:b/>
        </w:rPr>
      </w:pPr>
      <w:r w:rsidRPr="00845206">
        <w:rPr>
          <w:b/>
        </w:rPr>
        <w:t>§ 1</w:t>
      </w:r>
      <w:r w:rsidR="00DD0548">
        <w:rPr>
          <w:b/>
        </w:rPr>
        <w:t>6</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53ADD6FD" w:rsidR="00F319E6" w:rsidRPr="00845206" w:rsidRDefault="00F319E6" w:rsidP="00F319E6">
      <w:pPr>
        <w:ind w:left="1418" w:hanging="1418"/>
        <w:jc w:val="both"/>
      </w:pPr>
      <w:r w:rsidRPr="00845206">
        <w:rPr>
          <w:b/>
        </w:rPr>
        <w:t>"Ustawa Pzp"</w:t>
      </w:r>
      <w:r w:rsidRPr="00845206">
        <w:t xml:space="preserve"> - ustawa z dnia 29 stycznia 2004 r. – Prawo zamówień publicznych (Dz. U. </w:t>
      </w:r>
      <w:r>
        <w:t xml:space="preserve">                </w:t>
      </w:r>
      <w:r w:rsidRPr="00845206">
        <w:t>z 20</w:t>
      </w:r>
      <w:r>
        <w:t>22</w:t>
      </w:r>
      <w:r w:rsidRPr="00845206">
        <w:t xml:space="preserve"> roku,  poz. </w:t>
      </w:r>
      <w:r>
        <w:t>1710</w:t>
      </w:r>
      <w:r w:rsidR="00262C54">
        <w:t xml:space="preserve"> ze zm.</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19"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20"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t xml:space="preserve">3) </w:t>
      </w:r>
      <w:r w:rsidRPr="00845206">
        <w:rPr>
          <w:b/>
        </w:rPr>
        <w:t xml:space="preserve"> </w:t>
      </w:r>
      <w:r w:rsidRPr="00845206">
        <w:t>Pani/Pana dane osobowe przetwarzane będą na podstawie art. 6 ust. 1 lit. c RODO oraz "Ustawy Pzp",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Pzp”;  </w:t>
      </w:r>
    </w:p>
    <w:p w14:paraId="291FD6A9" w14:textId="35D83BCA" w:rsidR="00F319E6" w:rsidRPr="00845206" w:rsidRDefault="00F319E6" w:rsidP="00F319E6">
      <w:pPr>
        <w:jc w:val="both"/>
      </w:pPr>
      <w:r w:rsidRPr="00845206">
        <w:t xml:space="preserve">5) Pani/Pana dane osobowe będą przechowywane, zgodnie z art. 97 ust. 1 "Ustawy Pzp"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pPr>
        <w:pStyle w:val="Akapitzlist"/>
        <w:numPr>
          <w:ilvl w:val="0"/>
          <w:numId w:val="1"/>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pPr>
        <w:pStyle w:val="Akapitzlist"/>
        <w:numPr>
          <w:ilvl w:val="0"/>
          <w:numId w:val="1"/>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pPr>
        <w:pStyle w:val="Akapitzlist"/>
        <w:numPr>
          <w:ilvl w:val="0"/>
          <w:numId w:val="1"/>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pPr>
        <w:pStyle w:val="Akapitzlist"/>
        <w:numPr>
          <w:ilvl w:val="0"/>
          <w:numId w:val="1"/>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pPr>
        <w:pStyle w:val="Akapitzlist"/>
        <w:numPr>
          <w:ilvl w:val="0"/>
          <w:numId w:val="2"/>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pPr>
        <w:pStyle w:val="Akapitzlist"/>
        <w:numPr>
          <w:ilvl w:val="0"/>
          <w:numId w:val="2"/>
        </w:numPr>
        <w:ind w:left="709" w:hanging="283"/>
        <w:jc w:val="both"/>
        <w:rPr>
          <w:b/>
          <w:i/>
        </w:rPr>
      </w:pPr>
      <w:r w:rsidRPr="00845206">
        <w:lastRenderedPageBreak/>
        <w:t>prawo do przenoszenia danych osobowych, o którym mowa w art. 20 RODO;</w:t>
      </w:r>
    </w:p>
    <w:p w14:paraId="01A483FF" w14:textId="77777777" w:rsidR="00F319E6" w:rsidRPr="00845206" w:rsidRDefault="00F319E6">
      <w:pPr>
        <w:pStyle w:val="Akapitzlist"/>
        <w:numPr>
          <w:ilvl w:val="0"/>
          <w:numId w:val="2"/>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z ustawą Pzp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21"/>
      <w:footerReference w:type="default" r:id="rId22"/>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2E868" w14:textId="77777777" w:rsidR="00B112CA" w:rsidRDefault="00B112CA" w:rsidP="0091213C">
      <w:r>
        <w:separator/>
      </w:r>
    </w:p>
  </w:endnote>
  <w:endnote w:type="continuationSeparator" w:id="0">
    <w:p w14:paraId="73941F57" w14:textId="77777777" w:rsidR="00B112CA" w:rsidRDefault="00B112CA"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D7536" w14:textId="77777777" w:rsidR="00B112CA" w:rsidRDefault="00B112CA" w:rsidP="0091213C"/>
  </w:footnote>
  <w:footnote w:type="continuationSeparator" w:id="0">
    <w:p w14:paraId="4D30387C" w14:textId="77777777" w:rsidR="00B112CA" w:rsidRDefault="00B112CA"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30A9" w14:textId="0B3EAA52"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A8131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C87DC0"/>
    <w:multiLevelType w:val="multilevel"/>
    <w:tmpl w:val="28A81CB4"/>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6"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10F7B03"/>
    <w:multiLevelType w:val="hybridMultilevel"/>
    <w:tmpl w:val="62B887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7" w15:restartNumberingAfterBreak="0">
    <w:nsid w:val="61443573"/>
    <w:multiLevelType w:val="hybridMultilevel"/>
    <w:tmpl w:val="6CBE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28F568B"/>
    <w:multiLevelType w:val="hybridMultilevel"/>
    <w:tmpl w:val="16C4DD74"/>
    <w:lvl w:ilvl="0" w:tplc="4D1449EC">
      <w:start w:val="1"/>
      <w:numFmt w:val="lowerLetter"/>
      <w:lvlText w:val="%1)"/>
      <w:lvlJc w:val="left"/>
      <w:pPr>
        <w:tabs>
          <w:tab w:val="num" w:pos="1070"/>
        </w:tabs>
        <w:ind w:left="1070" w:hanging="360"/>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4"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83465368">
    <w:abstractNumId w:val="12"/>
  </w:num>
  <w:num w:numId="2" w16cid:durableId="1561207662">
    <w:abstractNumId w:val="18"/>
  </w:num>
  <w:num w:numId="3" w16cid:durableId="1816751044">
    <w:abstractNumId w:val="31"/>
  </w:num>
  <w:num w:numId="4" w16cid:durableId="167644169">
    <w:abstractNumId w:val="23"/>
  </w:num>
  <w:num w:numId="5" w16cid:durableId="167798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5906745">
    <w:abstractNumId w:val="30"/>
  </w:num>
  <w:num w:numId="7" w16cid:durableId="18622832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65989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740520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778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566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08628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4818320">
    <w:abstractNumId w:val="1"/>
  </w:num>
  <w:num w:numId="15" w16cid:durableId="1456749102">
    <w:abstractNumId w:val="26"/>
  </w:num>
  <w:num w:numId="16" w16cid:durableId="854422677">
    <w:abstractNumId w:val="3"/>
  </w:num>
  <w:num w:numId="17" w16cid:durableId="1340739706">
    <w:abstractNumId w:val="14"/>
  </w:num>
  <w:num w:numId="18" w16cid:durableId="1498493863">
    <w:abstractNumId w:val="2"/>
  </w:num>
  <w:num w:numId="19" w16cid:durableId="1308437134">
    <w:abstractNumId w:val="4"/>
  </w:num>
  <w:num w:numId="20" w16cid:durableId="1103845155">
    <w:abstractNumId w:val="5"/>
  </w:num>
  <w:num w:numId="21" w16cid:durableId="518738854">
    <w:abstractNumId w:val="15"/>
  </w:num>
  <w:num w:numId="22" w16cid:durableId="1743791697">
    <w:abstractNumId w:val="9"/>
  </w:num>
  <w:num w:numId="23" w16cid:durableId="2021000756">
    <w:abstractNumId w:val="34"/>
  </w:num>
  <w:num w:numId="24" w16cid:durableId="476189183">
    <w:abstractNumId w:val="17"/>
  </w:num>
  <w:num w:numId="25" w16cid:durableId="143204601">
    <w:abstractNumId w:val="33"/>
  </w:num>
  <w:num w:numId="26" w16cid:durableId="1718969422">
    <w:abstractNumId w:val="13"/>
  </w:num>
  <w:num w:numId="27" w16cid:durableId="1321275640">
    <w:abstractNumId w:val="21"/>
  </w:num>
  <w:num w:numId="28" w16cid:durableId="668748851">
    <w:abstractNumId w:val="10"/>
  </w:num>
  <w:num w:numId="29" w16cid:durableId="99566067">
    <w:abstractNumId w:val="25"/>
  </w:num>
  <w:num w:numId="30" w16cid:durableId="1088037843">
    <w:abstractNumId w:val="11"/>
  </w:num>
  <w:num w:numId="31" w16cid:durableId="19284548">
    <w:abstractNumId w:val="28"/>
  </w:num>
  <w:num w:numId="32" w16cid:durableId="921568217">
    <w:abstractNumId w:val="7"/>
  </w:num>
  <w:num w:numId="33" w16cid:durableId="170917950">
    <w:abstractNumId w:val="7"/>
  </w:num>
  <w:num w:numId="34" w16cid:durableId="895702367">
    <w:abstractNumId w:val="16"/>
  </w:num>
  <w:num w:numId="35" w16cid:durableId="1425296663">
    <w:abstractNumId w:val="19"/>
  </w:num>
  <w:num w:numId="36" w16cid:durableId="481894606">
    <w:abstractNumId w:val="0"/>
  </w:num>
  <w:num w:numId="37" w16cid:durableId="309604437">
    <w:abstractNumId w:val="27"/>
  </w:num>
  <w:num w:numId="38" w16cid:durableId="132003889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106B"/>
    <w:rsid w:val="00044BB4"/>
    <w:rsid w:val="000500C3"/>
    <w:rsid w:val="00055012"/>
    <w:rsid w:val="000703C5"/>
    <w:rsid w:val="000A1E6F"/>
    <w:rsid w:val="000B11F2"/>
    <w:rsid w:val="000C6BB7"/>
    <w:rsid w:val="000C6CDE"/>
    <w:rsid w:val="000D3BBD"/>
    <w:rsid w:val="000F268D"/>
    <w:rsid w:val="000F31A4"/>
    <w:rsid w:val="0013197A"/>
    <w:rsid w:val="00132FAC"/>
    <w:rsid w:val="00155287"/>
    <w:rsid w:val="00186613"/>
    <w:rsid w:val="001948A9"/>
    <w:rsid w:val="001B5939"/>
    <w:rsid w:val="001C6D3B"/>
    <w:rsid w:val="001E41F1"/>
    <w:rsid w:val="0021357D"/>
    <w:rsid w:val="00220316"/>
    <w:rsid w:val="00247672"/>
    <w:rsid w:val="00262C54"/>
    <w:rsid w:val="002663FA"/>
    <w:rsid w:val="00274295"/>
    <w:rsid w:val="002817DB"/>
    <w:rsid w:val="002B6851"/>
    <w:rsid w:val="002E26E9"/>
    <w:rsid w:val="002E4B42"/>
    <w:rsid w:val="00300FCC"/>
    <w:rsid w:val="00305183"/>
    <w:rsid w:val="003110F0"/>
    <w:rsid w:val="0032545A"/>
    <w:rsid w:val="00326E69"/>
    <w:rsid w:val="003476FB"/>
    <w:rsid w:val="0036212B"/>
    <w:rsid w:val="00364123"/>
    <w:rsid w:val="0037462A"/>
    <w:rsid w:val="00380BBE"/>
    <w:rsid w:val="0039033D"/>
    <w:rsid w:val="00396A17"/>
    <w:rsid w:val="0039736C"/>
    <w:rsid w:val="003A29B6"/>
    <w:rsid w:val="0043393F"/>
    <w:rsid w:val="00435C40"/>
    <w:rsid w:val="00457AD7"/>
    <w:rsid w:val="004611C0"/>
    <w:rsid w:val="0046553C"/>
    <w:rsid w:val="00492D53"/>
    <w:rsid w:val="004C2FDB"/>
    <w:rsid w:val="004D44C4"/>
    <w:rsid w:val="005111D7"/>
    <w:rsid w:val="005122B3"/>
    <w:rsid w:val="00531002"/>
    <w:rsid w:val="005318F2"/>
    <w:rsid w:val="005515AD"/>
    <w:rsid w:val="00577059"/>
    <w:rsid w:val="00581D3F"/>
    <w:rsid w:val="005A2493"/>
    <w:rsid w:val="005A2ADF"/>
    <w:rsid w:val="005C6B67"/>
    <w:rsid w:val="005F2C42"/>
    <w:rsid w:val="00621BF0"/>
    <w:rsid w:val="00625B22"/>
    <w:rsid w:val="00643CAB"/>
    <w:rsid w:val="00646A76"/>
    <w:rsid w:val="00647B0E"/>
    <w:rsid w:val="00663D7D"/>
    <w:rsid w:val="00680B16"/>
    <w:rsid w:val="00681407"/>
    <w:rsid w:val="00687D97"/>
    <w:rsid w:val="0069559F"/>
    <w:rsid w:val="006A04DA"/>
    <w:rsid w:val="006A7E50"/>
    <w:rsid w:val="006C5249"/>
    <w:rsid w:val="006E044F"/>
    <w:rsid w:val="006E3AA9"/>
    <w:rsid w:val="006F6186"/>
    <w:rsid w:val="006F61A6"/>
    <w:rsid w:val="006F6738"/>
    <w:rsid w:val="00713DC8"/>
    <w:rsid w:val="00716A07"/>
    <w:rsid w:val="00740314"/>
    <w:rsid w:val="00741666"/>
    <w:rsid w:val="00757AE0"/>
    <w:rsid w:val="00760F2B"/>
    <w:rsid w:val="00764AEC"/>
    <w:rsid w:val="007702E5"/>
    <w:rsid w:val="00775BB2"/>
    <w:rsid w:val="007A203D"/>
    <w:rsid w:val="007F15AB"/>
    <w:rsid w:val="00842DBC"/>
    <w:rsid w:val="00845192"/>
    <w:rsid w:val="00846115"/>
    <w:rsid w:val="00855E89"/>
    <w:rsid w:val="0086068A"/>
    <w:rsid w:val="00863E69"/>
    <w:rsid w:val="008744E0"/>
    <w:rsid w:val="008A2C50"/>
    <w:rsid w:val="008B68B5"/>
    <w:rsid w:val="008C7E71"/>
    <w:rsid w:val="008E7F77"/>
    <w:rsid w:val="00907A90"/>
    <w:rsid w:val="0091213C"/>
    <w:rsid w:val="009229B3"/>
    <w:rsid w:val="009303F2"/>
    <w:rsid w:val="00935946"/>
    <w:rsid w:val="00936D6A"/>
    <w:rsid w:val="00947E97"/>
    <w:rsid w:val="009505AE"/>
    <w:rsid w:val="00956ECB"/>
    <w:rsid w:val="00974932"/>
    <w:rsid w:val="00991568"/>
    <w:rsid w:val="009B2AF4"/>
    <w:rsid w:val="009B5425"/>
    <w:rsid w:val="009D6906"/>
    <w:rsid w:val="009F2A25"/>
    <w:rsid w:val="00A0347D"/>
    <w:rsid w:val="00A04605"/>
    <w:rsid w:val="00A109FD"/>
    <w:rsid w:val="00A42AD5"/>
    <w:rsid w:val="00A7396B"/>
    <w:rsid w:val="00A94034"/>
    <w:rsid w:val="00AA1A87"/>
    <w:rsid w:val="00AA7B55"/>
    <w:rsid w:val="00AB6872"/>
    <w:rsid w:val="00AC2AC5"/>
    <w:rsid w:val="00AD734D"/>
    <w:rsid w:val="00AF428E"/>
    <w:rsid w:val="00B059A6"/>
    <w:rsid w:val="00B112CA"/>
    <w:rsid w:val="00B13457"/>
    <w:rsid w:val="00B16A31"/>
    <w:rsid w:val="00B24E38"/>
    <w:rsid w:val="00B460B6"/>
    <w:rsid w:val="00B467AA"/>
    <w:rsid w:val="00B54397"/>
    <w:rsid w:val="00B97ED9"/>
    <w:rsid w:val="00BB1A36"/>
    <w:rsid w:val="00BE12CB"/>
    <w:rsid w:val="00BE47D2"/>
    <w:rsid w:val="00BF1965"/>
    <w:rsid w:val="00BF20D3"/>
    <w:rsid w:val="00C022A9"/>
    <w:rsid w:val="00C11C5D"/>
    <w:rsid w:val="00C1411D"/>
    <w:rsid w:val="00C21895"/>
    <w:rsid w:val="00C22B04"/>
    <w:rsid w:val="00C54AAB"/>
    <w:rsid w:val="00C56001"/>
    <w:rsid w:val="00C60202"/>
    <w:rsid w:val="00C60825"/>
    <w:rsid w:val="00C662D5"/>
    <w:rsid w:val="00CB414A"/>
    <w:rsid w:val="00CE15D2"/>
    <w:rsid w:val="00CE3C62"/>
    <w:rsid w:val="00D36382"/>
    <w:rsid w:val="00D40966"/>
    <w:rsid w:val="00D92307"/>
    <w:rsid w:val="00DA48E7"/>
    <w:rsid w:val="00DB0C4A"/>
    <w:rsid w:val="00DD0548"/>
    <w:rsid w:val="00DD5370"/>
    <w:rsid w:val="00DD68C3"/>
    <w:rsid w:val="00DF144F"/>
    <w:rsid w:val="00E01FC4"/>
    <w:rsid w:val="00E16349"/>
    <w:rsid w:val="00E175B7"/>
    <w:rsid w:val="00E43EB0"/>
    <w:rsid w:val="00E44262"/>
    <w:rsid w:val="00E45CA0"/>
    <w:rsid w:val="00E46615"/>
    <w:rsid w:val="00E7575E"/>
    <w:rsid w:val="00E82992"/>
    <w:rsid w:val="00E92768"/>
    <w:rsid w:val="00E9657F"/>
    <w:rsid w:val="00EC0F7E"/>
    <w:rsid w:val="00EC6616"/>
    <w:rsid w:val="00ED1306"/>
    <w:rsid w:val="00EF064F"/>
    <w:rsid w:val="00EF2576"/>
    <w:rsid w:val="00EF464C"/>
    <w:rsid w:val="00F01024"/>
    <w:rsid w:val="00F128D6"/>
    <w:rsid w:val="00F22D94"/>
    <w:rsid w:val="00F303D5"/>
    <w:rsid w:val="00F319E6"/>
    <w:rsid w:val="00F462FC"/>
    <w:rsid w:val="00F56306"/>
    <w:rsid w:val="00F62D41"/>
    <w:rsid w:val="00F70982"/>
    <w:rsid w:val="00F73A6A"/>
    <w:rsid w:val="00FA2CB4"/>
    <w:rsid w:val="00FB4CDE"/>
    <w:rsid w:val="00FC0C97"/>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 w:type="character" w:customStyle="1" w:styleId="Teksttreci">
    <w:name w:val="Tekst treści_"/>
    <w:basedOn w:val="Domylnaczcionkaakapitu"/>
    <w:link w:val="Teksttreci0"/>
    <w:locked/>
    <w:rsid w:val="00E43EB0"/>
    <w:rPr>
      <w:rFonts w:ascii="Verdana" w:hAnsi="Verdana" w:cs="Verdana"/>
      <w:sz w:val="19"/>
      <w:szCs w:val="19"/>
      <w:shd w:val="clear" w:color="auto" w:fill="FFFFFF"/>
    </w:rPr>
  </w:style>
  <w:style w:type="paragraph" w:customStyle="1" w:styleId="Teksttreci0">
    <w:name w:val="Tekst treści"/>
    <w:basedOn w:val="Normalny"/>
    <w:link w:val="Teksttreci"/>
    <w:rsid w:val="00E43EB0"/>
    <w:pPr>
      <w:shd w:val="clear" w:color="auto" w:fill="FFFFFF"/>
      <w:spacing w:line="240" w:lineRule="atLeast"/>
      <w:ind w:hanging="1700"/>
    </w:pPr>
    <w:rPr>
      <w:rFonts w:ascii="Verdana" w:eastAsiaTheme="minorHAnsi" w:hAnsi="Verdana" w:cs="Verdana"/>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61521303">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mailto:iod@kwiecienipartnerzy.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urzad.gminy@rudamaleniecka.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www.gov.pl/web/gov/podpisz-dokument-elektronicznie-wykorzystaj-podpiszaufany" TargetMode="External"/><Relationship Id="rId20" Type="http://schemas.openxmlformats.org/officeDocument/2006/relationships/hyperlink" Target="mailto:iod@kwiecienipartnerz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fontTable" Target="fontTable.xml"/><Relationship Id="rId10" Type="http://schemas.openxmlformats.org/officeDocument/2006/relationships/hyperlink" Target="mailto:urzad.gminy@rudamaleniecka.pl" TargetMode="External"/><Relationship Id="rId19" Type="http://schemas.openxmlformats.org/officeDocument/2006/relationships/hyperlink" Target="mailto:urzad.gminy@rudamaleniecka.pl" TargetMode="External"/><Relationship Id="rId4" Type="http://schemas.openxmlformats.org/officeDocument/2006/relationships/settings" Target="settings.xml"/><Relationship Id="rId9" Type="http://schemas.openxmlformats.org/officeDocument/2006/relationships/hyperlink" Target="http://samorzad.gov.pl/web/gmina-ruda-maleniecka" TargetMode="External"/><Relationship Id="rId14" Type="http://schemas.openxmlformats.org/officeDocument/2006/relationships/hyperlink" Target="https://ezamowienia.gov.pl/pl%20%20&#8211;"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29675</Words>
  <Characters>169152</Characters>
  <Application>Microsoft Office Word</Application>
  <DocSecurity>0</DocSecurity>
  <Lines>1409</Lines>
  <Paragraphs>396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2</cp:revision>
  <cp:lastPrinted>2023-02-08T07:43:00Z</cp:lastPrinted>
  <dcterms:created xsi:type="dcterms:W3CDTF">2023-02-13T11:10:00Z</dcterms:created>
  <dcterms:modified xsi:type="dcterms:W3CDTF">2023-02-13T11:10:00Z</dcterms:modified>
</cp:coreProperties>
</file>