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69168" w14:textId="4E5B8093" w:rsidR="00AA47B3" w:rsidRPr="006F26ED" w:rsidRDefault="00AA47B3" w:rsidP="006F26ED">
      <w:pPr>
        <w:spacing w:line="360" w:lineRule="auto"/>
        <w:jc w:val="right"/>
        <w:rPr>
          <w:b/>
          <w:i/>
        </w:rPr>
      </w:pPr>
      <w:r>
        <w:rPr>
          <w:b/>
          <w:i/>
        </w:rPr>
        <w:t xml:space="preserve">Załącznik Nr </w:t>
      </w:r>
      <w:r w:rsidR="00FF2481">
        <w:rPr>
          <w:b/>
          <w:i/>
        </w:rPr>
        <w:t>6</w:t>
      </w:r>
      <w:r>
        <w:rPr>
          <w:b/>
          <w:i/>
        </w:rPr>
        <w:t xml:space="preserve"> do SWZ</w:t>
      </w:r>
    </w:p>
    <w:p w14:paraId="6CCD0BDC" w14:textId="3B567A82" w:rsidR="00582D26" w:rsidRDefault="00582D26" w:rsidP="00582D26">
      <w:pPr>
        <w:ind w:right="-142"/>
        <w:rPr>
          <w:sz w:val="16"/>
          <w:szCs w:val="16"/>
        </w:rPr>
      </w:pPr>
      <w:r>
        <w:rPr>
          <w:sz w:val="16"/>
          <w:szCs w:val="16"/>
        </w:rPr>
        <w:t>.........................................................................</w:t>
      </w:r>
    </w:p>
    <w:p w14:paraId="114CE166" w14:textId="77777777" w:rsidR="00582D26" w:rsidRDefault="00582D26" w:rsidP="00582D26">
      <w:pPr>
        <w:ind w:right="-142"/>
        <w:rPr>
          <w:sz w:val="16"/>
          <w:szCs w:val="16"/>
        </w:rPr>
      </w:pPr>
      <w:r>
        <w:rPr>
          <w:sz w:val="16"/>
          <w:szCs w:val="16"/>
        </w:rPr>
        <w:t xml:space="preserve">          pieczęć, nazwa i dokładny adres </w:t>
      </w:r>
    </w:p>
    <w:p w14:paraId="4D6FBDE0" w14:textId="77777777" w:rsidR="00582D26" w:rsidRDefault="00582D26" w:rsidP="00582D26">
      <w:pPr>
        <w:ind w:right="-142"/>
        <w:rPr>
          <w:b/>
          <w:spacing w:val="20"/>
          <w:sz w:val="16"/>
          <w:szCs w:val="16"/>
          <w:u w:val="single"/>
          <w:vertAlign w:val="superscript"/>
        </w:rPr>
      </w:pPr>
      <w:r>
        <w:rPr>
          <w:sz w:val="16"/>
          <w:szCs w:val="16"/>
        </w:rPr>
        <w:t xml:space="preserve">              Wykonawcy/ Wykonawców</w:t>
      </w:r>
    </w:p>
    <w:p w14:paraId="2FA819B9" w14:textId="6707F3BF" w:rsidR="00582D26" w:rsidRDefault="00582D26" w:rsidP="00582D26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2AE46E26" w14:textId="1BB8D4D4" w:rsidR="003E0CF6" w:rsidRPr="009A74D8" w:rsidRDefault="003E0CF6" w:rsidP="003E0CF6">
      <w:pPr>
        <w:rPr>
          <w:b/>
        </w:rPr>
      </w:pPr>
      <w:r w:rsidRPr="009A74D8">
        <w:rPr>
          <w:b/>
        </w:rPr>
        <w:t>Nr postępowania</w:t>
      </w:r>
      <w:r w:rsidR="00E608E9">
        <w:rPr>
          <w:b/>
        </w:rPr>
        <w:t xml:space="preserve">:   </w:t>
      </w:r>
      <w:r>
        <w:rPr>
          <w:b/>
        </w:rPr>
        <w:t>S.271.1</w:t>
      </w:r>
      <w:r w:rsidR="00E608E9">
        <w:rPr>
          <w:b/>
        </w:rPr>
        <w:t>3</w:t>
      </w:r>
      <w:r>
        <w:rPr>
          <w:b/>
        </w:rPr>
        <w:t>.202</w:t>
      </w:r>
      <w:r w:rsidR="00E608E9">
        <w:rPr>
          <w:b/>
        </w:rPr>
        <w:t>2</w:t>
      </w:r>
    </w:p>
    <w:p w14:paraId="371EC326" w14:textId="77777777" w:rsidR="003E0CF6" w:rsidRDefault="003E0CF6" w:rsidP="00582D26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5EB38225" w14:textId="77777777" w:rsidR="004045DC" w:rsidRDefault="00582D26" w:rsidP="00582D26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Wykaz </w:t>
      </w:r>
    </w:p>
    <w:p w14:paraId="5EEFA68C" w14:textId="2F760BE8" w:rsidR="00582D26" w:rsidRDefault="00582D26" w:rsidP="00582D26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narzędzi, wyposażenia zakładu, urządzeń technicznych dostępnych Wykonawcy w celu wykonania zamówienia </w:t>
      </w:r>
    </w:p>
    <w:p w14:paraId="2AD5289F" w14:textId="0DF6E494" w:rsidR="00582D26" w:rsidRDefault="00582D26" w:rsidP="00582D26">
      <w:pPr>
        <w:pStyle w:val="Bezodstpw"/>
        <w:rPr>
          <w:rFonts w:ascii="Times New Roman" w:hAnsi="Times New Roman"/>
          <w:lang w:val="pl-PL"/>
        </w:rPr>
      </w:pPr>
    </w:p>
    <w:p w14:paraId="1AF358D2" w14:textId="22D17F57" w:rsidR="004045DC" w:rsidRDefault="004045DC" w:rsidP="004045DC">
      <w:pPr>
        <w:jc w:val="both"/>
        <w:rPr>
          <w:b/>
          <w:bCs/>
          <w:i/>
          <w:iCs/>
          <w:color w:val="000000" w:themeColor="text1"/>
        </w:rPr>
      </w:pPr>
      <w:r w:rsidRPr="00A148C1">
        <w:t xml:space="preserve">Dotyczy postępowania: </w:t>
      </w:r>
      <w:r w:rsidRPr="00134451">
        <w:rPr>
          <w:b/>
          <w:bCs/>
        </w:rPr>
        <w:t>„</w:t>
      </w:r>
      <w:r>
        <w:rPr>
          <w:b/>
          <w:bCs/>
        </w:rPr>
        <w:t>Dowóz uczniów do placówek oświatowych na terenie Gminy Ruda Maleniecka”</w:t>
      </w:r>
    </w:p>
    <w:p w14:paraId="4B4B1863" w14:textId="77777777" w:rsidR="004045DC" w:rsidRPr="00582D26" w:rsidRDefault="004045DC" w:rsidP="00582D26">
      <w:pPr>
        <w:pStyle w:val="Bezodstpw"/>
        <w:rPr>
          <w:rFonts w:ascii="Times New Roman" w:hAnsi="Times New Roman"/>
          <w:lang w:val="pl-PL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3253"/>
        <w:gridCol w:w="811"/>
        <w:gridCol w:w="1535"/>
        <w:gridCol w:w="1536"/>
        <w:gridCol w:w="1930"/>
      </w:tblGrid>
      <w:tr w:rsidR="00582D26" w:rsidRPr="00582D26" w14:paraId="5177A004" w14:textId="77777777" w:rsidTr="00582D26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4147B" w14:textId="77777777" w:rsidR="00582D26" w:rsidRDefault="00582D26">
            <w:pPr>
              <w:pStyle w:val="Bezodstpw"/>
              <w:spacing w:line="276" w:lineRule="auto"/>
              <w:rPr>
                <w:rFonts w:ascii="Times New Roman" w:eastAsia="Times New Roman" w:hAnsi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/>
                <w:b/>
              </w:rPr>
              <w:t>Lp</w:t>
            </w:r>
            <w:proofErr w:type="spellEnd"/>
            <w:r>
              <w:rPr>
                <w:rFonts w:ascii="Times New Roman" w:eastAsia="Times New Roman" w:hAnsi="Times New Roman"/>
                <w:b/>
              </w:rPr>
              <w:t>.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29FC8" w14:textId="6504342B" w:rsidR="00582D26" w:rsidRPr="00BA2E54" w:rsidRDefault="00582D26" w:rsidP="008117E9">
            <w:pPr>
              <w:pStyle w:val="Bezodstpw"/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pl-PL"/>
              </w:rPr>
            </w:pPr>
            <w:r w:rsidRPr="00BA2E54">
              <w:rPr>
                <w:rFonts w:ascii="Times New Roman" w:eastAsia="Times New Roman" w:hAnsi="Times New Roman"/>
                <w:b/>
                <w:lang w:val="pl-PL"/>
              </w:rPr>
              <w:t>Rodzaj sprzętu</w:t>
            </w:r>
            <w:r w:rsidR="00BA2E54" w:rsidRPr="00BA2E54">
              <w:rPr>
                <w:rFonts w:ascii="Times New Roman" w:eastAsia="Times New Roman" w:hAnsi="Times New Roman"/>
                <w:b/>
                <w:lang w:val="pl-PL"/>
              </w:rPr>
              <w:t xml:space="preserve"> (autobus do p</w:t>
            </w:r>
            <w:r w:rsidR="00BA2E54">
              <w:rPr>
                <w:rFonts w:ascii="Times New Roman" w:eastAsia="Times New Roman" w:hAnsi="Times New Roman"/>
                <w:b/>
                <w:lang w:val="pl-PL"/>
              </w:rPr>
              <w:t>rzewozu osób)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8811E" w14:textId="77777777" w:rsidR="00582D26" w:rsidRDefault="00582D26" w:rsidP="008117E9">
            <w:pPr>
              <w:pStyle w:val="Bezodstpw"/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/>
                <w:b/>
              </w:rPr>
              <w:t>Ilość</w:t>
            </w:r>
            <w:proofErr w:type="spellEnd"/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CE1DFC" w14:textId="4BD5E5E5" w:rsidR="00582D26" w:rsidRDefault="00582D26" w:rsidP="008117E9">
            <w:pPr>
              <w:pStyle w:val="Bezodstpw"/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Forma </w:t>
            </w:r>
            <w:proofErr w:type="spellStart"/>
            <w:r>
              <w:rPr>
                <w:rFonts w:ascii="Times New Roman" w:eastAsia="Times New Roman" w:hAnsi="Times New Roman"/>
                <w:b/>
              </w:rPr>
              <w:t>władania</w:t>
            </w:r>
            <w:proofErr w:type="spellEnd"/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12E53" w14:textId="77777777" w:rsidR="00582D26" w:rsidRDefault="00582D26" w:rsidP="008117E9">
            <w:pPr>
              <w:pStyle w:val="Bezodstpw"/>
              <w:spacing w:line="276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Nr </w:t>
            </w:r>
            <w:proofErr w:type="spellStart"/>
            <w:r>
              <w:rPr>
                <w:rFonts w:ascii="Times New Roman" w:eastAsia="Times New Roman" w:hAnsi="Times New Roman"/>
                <w:b/>
              </w:rPr>
              <w:t>rejestracyjny</w:t>
            </w:r>
            <w:proofErr w:type="spellEnd"/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B27EE" w14:textId="77777777" w:rsidR="00582D26" w:rsidRPr="00582D26" w:rsidRDefault="00582D26" w:rsidP="008117E9">
            <w:pPr>
              <w:pStyle w:val="Bezodstpw"/>
              <w:spacing w:line="276" w:lineRule="auto"/>
              <w:jc w:val="center"/>
              <w:rPr>
                <w:rFonts w:ascii="Times New Roman" w:eastAsia="Times New Roman" w:hAnsi="Times New Roman"/>
                <w:b/>
                <w:lang w:val="pl-PL"/>
              </w:rPr>
            </w:pPr>
            <w:r w:rsidRPr="00582D26">
              <w:rPr>
                <w:rFonts w:ascii="Times New Roman" w:eastAsia="Times New Roman" w:hAnsi="Times New Roman"/>
                <w:b/>
                <w:lang w:val="pl-PL"/>
              </w:rPr>
              <w:t>Nazwa wykonawcy lub podmiotu udostępniającego potencjał</w:t>
            </w:r>
          </w:p>
        </w:tc>
      </w:tr>
      <w:tr w:rsidR="00582D26" w:rsidRPr="00582D26" w14:paraId="14A17472" w14:textId="77777777" w:rsidTr="00582D26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28906" w14:textId="77777777" w:rsidR="00582D26" w:rsidRPr="00582D26" w:rsidRDefault="00582D26" w:rsidP="004045DC">
            <w:pPr>
              <w:pStyle w:val="Bezodstpw"/>
              <w:spacing w:line="60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A7A3" w14:textId="77777777" w:rsidR="00582D26" w:rsidRPr="00582D26" w:rsidRDefault="00582D26" w:rsidP="004045DC">
            <w:pPr>
              <w:pStyle w:val="Bezodstpw"/>
              <w:spacing w:line="600" w:lineRule="auto"/>
              <w:rPr>
                <w:rFonts w:ascii="Times New Roman" w:eastAsia="Times New Roman" w:hAnsi="Times New Roman"/>
                <w:lang w:val="pl-PL"/>
              </w:rPr>
            </w:pPr>
          </w:p>
          <w:p w14:paraId="4A89A828" w14:textId="77777777" w:rsidR="00582D26" w:rsidRPr="00582D26" w:rsidRDefault="00582D26" w:rsidP="004045DC">
            <w:pPr>
              <w:pStyle w:val="Bezodstpw"/>
              <w:spacing w:line="60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E445" w14:textId="77777777" w:rsidR="00582D26" w:rsidRPr="00582D26" w:rsidRDefault="00582D26" w:rsidP="004045DC">
            <w:pPr>
              <w:pStyle w:val="Bezodstpw"/>
              <w:spacing w:line="36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776" w14:textId="77777777" w:rsidR="00582D26" w:rsidRPr="00582D26" w:rsidRDefault="00582D26">
            <w:pPr>
              <w:pStyle w:val="Bezodstpw"/>
              <w:spacing w:line="48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5CC8" w14:textId="77777777" w:rsidR="00582D26" w:rsidRPr="00582D26" w:rsidRDefault="00582D26">
            <w:pPr>
              <w:pStyle w:val="Bezodstpw"/>
              <w:spacing w:line="48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D2000" w14:textId="77777777" w:rsidR="00582D26" w:rsidRPr="00582D26" w:rsidRDefault="00582D26">
            <w:pPr>
              <w:pStyle w:val="Bezodstpw"/>
              <w:spacing w:line="480" w:lineRule="auto"/>
              <w:rPr>
                <w:rFonts w:ascii="Times New Roman" w:eastAsia="Times New Roman" w:hAnsi="Times New Roman"/>
                <w:lang w:val="pl-PL"/>
              </w:rPr>
            </w:pPr>
          </w:p>
        </w:tc>
      </w:tr>
      <w:tr w:rsidR="00582D26" w:rsidRPr="00582D26" w14:paraId="0E9ACFCD" w14:textId="77777777" w:rsidTr="004045DC">
        <w:trPr>
          <w:trHeight w:val="119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0818" w14:textId="77777777" w:rsidR="00582D26" w:rsidRPr="00582D26" w:rsidRDefault="00582D26" w:rsidP="004045DC">
            <w:pPr>
              <w:pStyle w:val="Bezodstpw"/>
              <w:spacing w:line="60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1B5A8" w14:textId="77777777" w:rsidR="00582D26" w:rsidRPr="00582D26" w:rsidRDefault="00582D26" w:rsidP="004045DC">
            <w:pPr>
              <w:pStyle w:val="Bezodstpw"/>
              <w:spacing w:line="60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D3DD" w14:textId="77777777" w:rsidR="00582D26" w:rsidRPr="00582D26" w:rsidRDefault="00582D26" w:rsidP="004045DC">
            <w:pPr>
              <w:pStyle w:val="Bezodstpw"/>
              <w:spacing w:line="36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672FD" w14:textId="77777777" w:rsidR="00582D26" w:rsidRPr="00582D26" w:rsidRDefault="00582D26">
            <w:pPr>
              <w:pStyle w:val="Bezodstpw"/>
              <w:spacing w:line="48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4C79" w14:textId="77777777" w:rsidR="00582D26" w:rsidRPr="00582D26" w:rsidRDefault="00582D26">
            <w:pPr>
              <w:pStyle w:val="Bezodstpw"/>
              <w:spacing w:line="48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7B66" w14:textId="77777777" w:rsidR="00582D26" w:rsidRPr="00582D26" w:rsidRDefault="00582D26">
            <w:pPr>
              <w:pStyle w:val="Bezodstpw"/>
              <w:spacing w:line="480" w:lineRule="auto"/>
              <w:rPr>
                <w:rFonts w:ascii="Times New Roman" w:eastAsia="Times New Roman" w:hAnsi="Times New Roman"/>
                <w:lang w:val="pl-PL"/>
              </w:rPr>
            </w:pPr>
          </w:p>
        </w:tc>
      </w:tr>
      <w:tr w:rsidR="00582D26" w:rsidRPr="00582D26" w14:paraId="2113F734" w14:textId="77777777" w:rsidTr="00582D26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937C" w14:textId="77777777" w:rsidR="00582D26" w:rsidRPr="00582D26" w:rsidRDefault="00582D26" w:rsidP="004045DC">
            <w:pPr>
              <w:pStyle w:val="Bezodstpw"/>
              <w:spacing w:line="60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D5BD" w14:textId="77777777" w:rsidR="00582D26" w:rsidRPr="00582D26" w:rsidRDefault="00582D26" w:rsidP="004045DC">
            <w:pPr>
              <w:pStyle w:val="Bezodstpw"/>
              <w:spacing w:line="600" w:lineRule="auto"/>
              <w:rPr>
                <w:rFonts w:ascii="Times New Roman" w:eastAsia="Times New Roman" w:hAnsi="Times New Roman"/>
                <w:lang w:val="pl-PL"/>
              </w:rPr>
            </w:pPr>
          </w:p>
          <w:p w14:paraId="44B53F53" w14:textId="77777777" w:rsidR="00582D26" w:rsidRPr="00582D26" w:rsidRDefault="00582D26" w:rsidP="004045DC">
            <w:pPr>
              <w:pStyle w:val="Bezodstpw"/>
              <w:spacing w:line="60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20B3" w14:textId="77777777" w:rsidR="00582D26" w:rsidRPr="00582D26" w:rsidRDefault="00582D26" w:rsidP="004045DC">
            <w:pPr>
              <w:pStyle w:val="Bezodstpw"/>
              <w:spacing w:line="36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7327" w14:textId="77777777" w:rsidR="00582D26" w:rsidRPr="00582D26" w:rsidRDefault="00582D26">
            <w:pPr>
              <w:pStyle w:val="Bezodstpw"/>
              <w:spacing w:line="48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9063" w14:textId="77777777" w:rsidR="00582D26" w:rsidRPr="00582D26" w:rsidRDefault="00582D26">
            <w:pPr>
              <w:pStyle w:val="Bezodstpw"/>
              <w:spacing w:line="48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7EB20" w14:textId="77777777" w:rsidR="00582D26" w:rsidRPr="00582D26" w:rsidRDefault="00582D26">
            <w:pPr>
              <w:pStyle w:val="Bezodstpw"/>
              <w:spacing w:line="480" w:lineRule="auto"/>
              <w:rPr>
                <w:rFonts w:ascii="Times New Roman" w:eastAsia="Times New Roman" w:hAnsi="Times New Roman"/>
                <w:lang w:val="pl-PL"/>
              </w:rPr>
            </w:pPr>
          </w:p>
        </w:tc>
      </w:tr>
      <w:tr w:rsidR="00582D26" w:rsidRPr="00582D26" w14:paraId="3E560D8A" w14:textId="77777777" w:rsidTr="00582D26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51CC" w14:textId="77777777" w:rsidR="00582D26" w:rsidRPr="00582D26" w:rsidRDefault="00582D26" w:rsidP="004045DC">
            <w:pPr>
              <w:pStyle w:val="Bezodstpw"/>
              <w:spacing w:line="60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1B2A8" w14:textId="77777777" w:rsidR="00582D26" w:rsidRPr="00582D26" w:rsidRDefault="00582D26" w:rsidP="004045DC">
            <w:pPr>
              <w:pStyle w:val="Bezodstpw"/>
              <w:spacing w:line="600" w:lineRule="auto"/>
              <w:rPr>
                <w:rFonts w:ascii="Times New Roman" w:eastAsia="Times New Roman" w:hAnsi="Times New Roman"/>
                <w:lang w:val="pl-PL"/>
              </w:rPr>
            </w:pPr>
          </w:p>
          <w:p w14:paraId="0CA2EC9E" w14:textId="77777777" w:rsidR="00582D26" w:rsidRPr="00582D26" w:rsidRDefault="00582D26" w:rsidP="004045DC">
            <w:pPr>
              <w:pStyle w:val="Bezodstpw"/>
              <w:spacing w:line="60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189A" w14:textId="77777777" w:rsidR="00582D26" w:rsidRPr="00582D26" w:rsidRDefault="00582D26" w:rsidP="004045DC">
            <w:pPr>
              <w:pStyle w:val="Bezodstpw"/>
              <w:spacing w:line="36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B66C" w14:textId="77777777" w:rsidR="00582D26" w:rsidRPr="00582D26" w:rsidRDefault="00582D26">
            <w:pPr>
              <w:pStyle w:val="Bezodstpw"/>
              <w:spacing w:line="48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04FC" w14:textId="77777777" w:rsidR="00582D26" w:rsidRPr="00582D26" w:rsidRDefault="00582D26">
            <w:pPr>
              <w:pStyle w:val="Bezodstpw"/>
              <w:spacing w:line="480" w:lineRule="auto"/>
              <w:rPr>
                <w:rFonts w:ascii="Times New Roman" w:eastAsia="Times New Roman" w:hAnsi="Times New Roman"/>
                <w:lang w:val="pl-PL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F06B" w14:textId="77777777" w:rsidR="00582D26" w:rsidRPr="00582D26" w:rsidRDefault="00582D26">
            <w:pPr>
              <w:pStyle w:val="Bezodstpw"/>
              <w:spacing w:line="480" w:lineRule="auto"/>
              <w:rPr>
                <w:rFonts w:ascii="Times New Roman" w:eastAsia="Times New Roman" w:hAnsi="Times New Roman"/>
                <w:lang w:val="pl-PL"/>
              </w:rPr>
            </w:pPr>
          </w:p>
        </w:tc>
      </w:tr>
    </w:tbl>
    <w:p w14:paraId="575CA40F" w14:textId="1CC982F0" w:rsidR="00582D26" w:rsidRDefault="00582D26" w:rsidP="00582D26">
      <w:pPr>
        <w:autoSpaceDE w:val="0"/>
        <w:autoSpaceDN w:val="0"/>
        <w:adjustRightInd w:val="0"/>
        <w:spacing w:line="480" w:lineRule="auto"/>
        <w:rPr>
          <w:sz w:val="22"/>
          <w:szCs w:val="22"/>
        </w:rPr>
      </w:pPr>
    </w:p>
    <w:p w14:paraId="79B0F452" w14:textId="77777777" w:rsidR="00E608E9" w:rsidRDefault="00E608E9" w:rsidP="00582D26">
      <w:pPr>
        <w:autoSpaceDE w:val="0"/>
        <w:autoSpaceDN w:val="0"/>
        <w:adjustRightInd w:val="0"/>
        <w:spacing w:line="480" w:lineRule="auto"/>
        <w:rPr>
          <w:sz w:val="22"/>
          <w:szCs w:val="22"/>
        </w:rPr>
      </w:pPr>
    </w:p>
    <w:p w14:paraId="180EB169" w14:textId="359B7D06" w:rsidR="00582D26" w:rsidRDefault="00582D26" w:rsidP="00582D26">
      <w:pPr>
        <w:ind w:right="-993"/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</w:t>
      </w:r>
      <w:r w:rsidR="006F26ED">
        <w:rPr>
          <w:sz w:val="22"/>
          <w:szCs w:val="22"/>
        </w:rPr>
        <w:t>........</w:t>
      </w:r>
      <w:r>
        <w:rPr>
          <w:sz w:val="22"/>
          <w:szCs w:val="22"/>
        </w:rPr>
        <w:t>..</w:t>
      </w:r>
      <w:r w:rsidR="006F26ED">
        <w:rPr>
          <w:sz w:val="22"/>
          <w:szCs w:val="22"/>
        </w:rPr>
        <w:t>..</w:t>
      </w:r>
      <w:r>
        <w:rPr>
          <w:sz w:val="22"/>
          <w:szCs w:val="22"/>
        </w:rPr>
        <w:t>..., dnia ....................</w:t>
      </w:r>
    </w:p>
    <w:p w14:paraId="473BA933" w14:textId="0B5854DF" w:rsidR="00582D26" w:rsidRDefault="00582D26" w:rsidP="00B62A16">
      <w:pPr>
        <w:ind w:right="-993"/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31B40D0" w14:textId="28C5D990" w:rsidR="00B62A16" w:rsidRDefault="00582D26" w:rsidP="00A82252">
      <w:pPr>
        <w:jc w:val="both"/>
        <w:rPr>
          <w:sz w:val="20"/>
          <w:szCs w:val="20"/>
        </w:rPr>
      </w:pPr>
      <w:r w:rsidRPr="00B62A16">
        <w:rPr>
          <w:sz w:val="20"/>
          <w:szCs w:val="20"/>
        </w:rPr>
        <w:t>Jeżeli wykonawca polega na potencjale technicznym innych podmiotów należy do powyższego wykazu dołączyć pisemne zobowiązania tych podmiotów do oddania do dyspozycji wykazanych narzędzi, wyposażenia zakładu, urządzeń technicznych na okres korzystania z nich przy wykonywaniu zamówieni</w:t>
      </w:r>
      <w:r w:rsidR="00B62A16" w:rsidRPr="00B62A16">
        <w:rPr>
          <w:sz w:val="20"/>
          <w:szCs w:val="20"/>
        </w:rPr>
        <w:t>a</w:t>
      </w:r>
      <w:r w:rsidR="00B62A16">
        <w:rPr>
          <w:sz w:val="20"/>
          <w:szCs w:val="20"/>
        </w:rPr>
        <w:t>.</w:t>
      </w:r>
    </w:p>
    <w:p w14:paraId="493840D4" w14:textId="186284A5" w:rsidR="004045DC" w:rsidRDefault="004045DC" w:rsidP="00A82252">
      <w:pPr>
        <w:jc w:val="both"/>
        <w:rPr>
          <w:sz w:val="20"/>
          <w:szCs w:val="20"/>
        </w:rPr>
      </w:pPr>
    </w:p>
    <w:p w14:paraId="16876371" w14:textId="77777777" w:rsidR="003E0CF6" w:rsidRPr="00B62A16" w:rsidRDefault="003E0CF6" w:rsidP="00A82252">
      <w:pPr>
        <w:jc w:val="both"/>
        <w:rPr>
          <w:sz w:val="20"/>
          <w:szCs w:val="20"/>
        </w:rPr>
      </w:pPr>
    </w:p>
    <w:p w14:paraId="604E33EF" w14:textId="1499E467" w:rsidR="003E0CF6" w:rsidRPr="00E608E9" w:rsidRDefault="00B62A16" w:rsidP="00E608E9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sectPr w:rsidR="003E0CF6" w:rsidRPr="00E608E9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29BBE" w14:textId="77777777" w:rsidR="009B1C95" w:rsidRDefault="009B1C95" w:rsidP="005746DD">
      <w:r>
        <w:separator/>
      </w:r>
    </w:p>
  </w:endnote>
  <w:endnote w:type="continuationSeparator" w:id="0">
    <w:p w14:paraId="70866E0C" w14:textId="77777777" w:rsidR="009B1C95" w:rsidRDefault="009B1C95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6D875" w14:textId="77777777" w:rsidR="009B1C95" w:rsidRDefault="009B1C95" w:rsidP="005746DD"/>
  </w:footnote>
  <w:footnote w:type="continuationSeparator" w:id="0">
    <w:p w14:paraId="6F1375F7" w14:textId="77777777" w:rsidR="009B1C95" w:rsidRDefault="009B1C95" w:rsidP="0057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14390112"/>
    <w:multiLevelType w:val="hybridMultilevel"/>
    <w:tmpl w:val="6152E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DDF34BE"/>
    <w:multiLevelType w:val="hybridMultilevel"/>
    <w:tmpl w:val="92D8F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32984"/>
    <w:multiLevelType w:val="hybridMultilevel"/>
    <w:tmpl w:val="99F49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C01A4"/>
    <w:multiLevelType w:val="hybridMultilevel"/>
    <w:tmpl w:val="5EDCAA9C"/>
    <w:lvl w:ilvl="0" w:tplc="C75224A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025D8"/>
    <w:multiLevelType w:val="hybridMultilevel"/>
    <w:tmpl w:val="A27E69F4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7783F"/>
    <w:multiLevelType w:val="hybridMultilevel"/>
    <w:tmpl w:val="12A47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172267"/>
    <w:multiLevelType w:val="multilevel"/>
    <w:tmpl w:val="E8CEE274"/>
    <w:lvl w:ilvl="0">
      <w:start w:val="60"/>
      <w:numFmt w:val="decimal"/>
      <w:lvlText w:val="%1"/>
      <w:lvlJc w:val="left"/>
      <w:pPr>
        <w:ind w:left="1335" w:hanging="133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335" w:hanging="1335"/>
      </w:pPr>
      <w:rPr>
        <w:rFonts w:hint="default"/>
      </w:rPr>
    </w:lvl>
    <w:lvl w:ilvl="2">
      <w:numFmt w:val="decimalZero"/>
      <w:lvlText w:val="%1.%2.%3"/>
      <w:lvlJc w:val="left"/>
      <w:pPr>
        <w:ind w:left="1335" w:hanging="1335"/>
      </w:pPr>
      <w:rPr>
        <w:rFonts w:hint="default"/>
      </w:rPr>
    </w:lvl>
    <w:lvl w:ilvl="3">
      <w:numFmt w:val="decimalZero"/>
      <w:lvlText w:val="%1.%2.%3.%4"/>
      <w:lvlJc w:val="left"/>
      <w:pPr>
        <w:ind w:left="1335" w:hanging="1335"/>
      </w:pPr>
      <w:rPr>
        <w:rFonts w:hint="default"/>
      </w:rPr>
    </w:lvl>
    <w:lvl w:ilvl="4">
      <w:start w:val="1"/>
      <w:numFmt w:val="decimal"/>
      <w:lvlText w:val="%1.%2.%3.%4-%5"/>
      <w:lvlJc w:val="left"/>
      <w:pPr>
        <w:ind w:left="1335" w:hanging="1335"/>
      </w:pPr>
      <w:rPr>
        <w:rFonts w:hint="default"/>
      </w:rPr>
    </w:lvl>
    <w:lvl w:ilvl="5">
      <w:start w:val="1"/>
      <w:numFmt w:val="decimal"/>
      <w:lvlText w:val="%1.%2.%3.%4-%5.%6"/>
      <w:lvlJc w:val="left"/>
      <w:pPr>
        <w:ind w:left="1335" w:hanging="1335"/>
      </w:pPr>
      <w:rPr>
        <w:rFonts w:hint="default"/>
      </w:rPr>
    </w:lvl>
    <w:lvl w:ilvl="6">
      <w:start w:val="1"/>
      <w:numFmt w:val="decimal"/>
      <w:lvlText w:val="%1.%2.%3.%4-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-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-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A2112AA"/>
    <w:multiLevelType w:val="hybridMultilevel"/>
    <w:tmpl w:val="78E8E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287868">
    <w:abstractNumId w:val="7"/>
  </w:num>
  <w:num w:numId="2" w16cid:durableId="1700933660">
    <w:abstractNumId w:val="11"/>
  </w:num>
  <w:num w:numId="3" w16cid:durableId="885877763">
    <w:abstractNumId w:val="13"/>
  </w:num>
  <w:num w:numId="4" w16cid:durableId="1213270552">
    <w:abstractNumId w:val="16"/>
  </w:num>
  <w:num w:numId="5" w16cid:durableId="1096712055">
    <w:abstractNumId w:val="12"/>
  </w:num>
  <w:num w:numId="6" w16cid:durableId="7243797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15488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0797540">
    <w:abstractNumId w:val="20"/>
  </w:num>
  <w:num w:numId="9" w16cid:durableId="683022202">
    <w:abstractNumId w:val="14"/>
  </w:num>
  <w:num w:numId="10" w16cid:durableId="825512482">
    <w:abstractNumId w:val="19"/>
  </w:num>
  <w:num w:numId="11" w16cid:durableId="1872914961">
    <w:abstractNumId w:val="8"/>
  </w:num>
  <w:num w:numId="12" w16cid:durableId="1430807320">
    <w:abstractNumId w:val="17"/>
  </w:num>
  <w:num w:numId="13" w16cid:durableId="970089997">
    <w:abstractNumId w:val="10"/>
  </w:num>
  <w:num w:numId="14" w16cid:durableId="449714113">
    <w:abstractNumId w:val="18"/>
  </w:num>
  <w:num w:numId="15" w16cid:durableId="744837054">
    <w:abstractNumId w:val="6"/>
  </w:num>
  <w:num w:numId="16" w16cid:durableId="205800799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3FC3"/>
    <w:rsid w:val="0000459A"/>
    <w:rsid w:val="00004B82"/>
    <w:rsid w:val="00006CFC"/>
    <w:rsid w:val="00021DF7"/>
    <w:rsid w:val="000244D1"/>
    <w:rsid w:val="00024820"/>
    <w:rsid w:val="00026047"/>
    <w:rsid w:val="00031C58"/>
    <w:rsid w:val="0003462B"/>
    <w:rsid w:val="00034C52"/>
    <w:rsid w:val="000365F8"/>
    <w:rsid w:val="000374CB"/>
    <w:rsid w:val="000410A5"/>
    <w:rsid w:val="000428AB"/>
    <w:rsid w:val="00045E33"/>
    <w:rsid w:val="0005114B"/>
    <w:rsid w:val="00051B03"/>
    <w:rsid w:val="0005384F"/>
    <w:rsid w:val="00054406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97DED"/>
    <w:rsid w:val="000A4CE9"/>
    <w:rsid w:val="000A568E"/>
    <w:rsid w:val="000B61AD"/>
    <w:rsid w:val="000C0931"/>
    <w:rsid w:val="000C174D"/>
    <w:rsid w:val="000C31D0"/>
    <w:rsid w:val="000C575D"/>
    <w:rsid w:val="000D0E27"/>
    <w:rsid w:val="000E0EC4"/>
    <w:rsid w:val="000E1DE4"/>
    <w:rsid w:val="000E2A84"/>
    <w:rsid w:val="000E35BE"/>
    <w:rsid w:val="000F0A30"/>
    <w:rsid w:val="000F1DA5"/>
    <w:rsid w:val="000F50C7"/>
    <w:rsid w:val="000F5725"/>
    <w:rsid w:val="001019B3"/>
    <w:rsid w:val="00102B2C"/>
    <w:rsid w:val="00103B7F"/>
    <w:rsid w:val="001077A7"/>
    <w:rsid w:val="00107D93"/>
    <w:rsid w:val="00110D01"/>
    <w:rsid w:val="00114B47"/>
    <w:rsid w:val="001207D9"/>
    <w:rsid w:val="00126B3C"/>
    <w:rsid w:val="001318DB"/>
    <w:rsid w:val="00132BB5"/>
    <w:rsid w:val="00134451"/>
    <w:rsid w:val="00137E33"/>
    <w:rsid w:val="001412DD"/>
    <w:rsid w:val="00141CCD"/>
    <w:rsid w:val="0015084E"/>
    <w:rsid w:val="00150D8C"/>
    <w:rsid w:val="001519DD"/>
    <w:rsid w:val="0015736B"/>
    <w:rsid w:val="001577E3"/>
    <w:rsid w:val="0016031C"/>
    <w:rsid w:val="001619A7"/>
    <w:rsid w:val="001712EA"/>
    <w:rsid w:val="00172FDC"/>
    <w:rsid w:val="00176EDD"/>
    <w:rsid w:val="0018127B"/>
    <w:rsid w:val="00181488"/>
    <w:rsid w:val="001847D8"/>
    <w:rsid w:val="0018585C"/>
    <w:rsid w:val="00194A1E"/>
    <w:rsid w:val="00194AA7"/>
    <w:rsid w:val="00195B0A"/>
    <w:rsid w:val="001A4E64"/>
    <w:rsid w:val="001A54A1"/>
    <w:rsid w:val="001A558F"/>
    <w:rsid w:val="001B5D90"/>
    <w:rsid w:val="001B6C69"/>
    <w:rsid w:val="001C0302"/>
    <w:rsid w:val="001C0A9B"/>
    <w:rsid w:val="001C22A9"/>
    <w:rsid w:val="001C387B"/>
    <w:rsid w:val="001D597F"/>
    <w:rsid w:val="001E5C63"/>
    <w:rsid w:val="001F1238"/>
    <w:rsid w:val="001F1AAB"/>
    <w:rsid w:val="001F54A8"/>
    <w:rsid w:val="001F68AF"/>
    <w:rsid w:val="0020029F"/>
    <w:rsid w:val="002003D5"/>
    <w:rsid w:val="00201DEE"/>
    <w:rsid w:val="00204F40"/>
    <w:rsid w:val="0020547C"/>
    <w:rsid w:val="00206782"/>
    <w:rsid w:val="002110C8"/>
    <w:rsid w:val="00215F6B"/>
    <w:rsid w:val="00232D7A"/>
    <w:rsid w:val="00233BBB"/>
    <w:rsid w:val="00252829"/>
    <w:rsid w:val="00253990"/>
    <w:rsid w:val="00261E81"/>
    <w:rsid w:val="002646F5"/>
    <w:rsid w:val="00265155"/>
    <w:rsid w:val="002749C2"/>
    <w:rsid w:val="00276283"/>
    <w:rsid w:val="002807A2"/>
    <w:rsid w:val="002813ED"/>
    <w:rsid w:val="0028515A"/>
    <w:rsid w:val="0028533B"/>
    <w:rsid w:val="00291C31"/>
    <w:rsid w:val="00292E4B"/>
    <w:rsid w:val="00293AE6"/>
    <w:rsid w:val="00294191"/>
    <w:rsid w:val="00297C0D"/>
    <w:rsid w:val="002A26DD"/>
    <w:rsid w:val="002B155D"/>
    <w:rsid w:val="002B15A5"/>
    <w:rsid w:val="002B52AA"/>
    <w:rsid w:val="002B6140"/>
    <w:rsid w:val="002B6C55"/>
    <w:rsid w:val="002B7F56"/>
    <w:rsid w:val="002C3D86"/>
    <w:rsid w:val="002C4F61"/>
    <w:rsid w:val="002D09D0"/>
    <w:rsid w:val="002D3990"/>
    <w:rsid w:val="002D4C65"/>
    <w:rsid w:val="002D4E2B"/>
    <w:rsid w:val="002D62D6"/>
    <w:rsid w:val="002E01C5"/>
    <w:rsid w:val="002E279B"/>
    <w:rsid w:val="002E3F98"/>
    <w:rsid w:val="002E7F24"/>
    <w:rsid w:val="002F08B7"/>
    <w:rsid w:val="002F08E7"/>
    <w:rsid w:val="002F3F7B"/>
    <w:rsid w:val="002F6863"/>
    <w:rsid w:val="002F7A68"/>
    <w:rsid w:val="002F7C8C"/>
    <w:rsid w:val="0030329B"/>
    <w:rsid w:val="00305AB9"/>
    <w:rsid w:val="003077DC"/>
    <w:rsid w:val="0031029C"/>
    <w:rsid w:val="00311FBA"/>
    <w:rsid w:val="003136BD"/>
    <w:rsid w:val="003166C5"/>
    <w:rsid w:val="0032084C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76E71"/>
    <w:rsid w:val="0038466E"/>
    <w:rsid w:val="003847F6"/>
    <w:rsid w:val="003A5B3F"/>
    <w:rsid w:val="003A5D9F"/>
    <w:rsid w:val="003C29DA"/>
    <w:rsid w:val="003C2FC0"/>
    <w:rsid w:val="003C3925"/>
    <w:rsid w:val="003C4711"/>
    <w:rsid w:val="003D0375"/>
    <w:rsid w:val="003D048E"/>
    <w:rsid w:val="003D148F"/>
    <w:rsid w:val="003D56E5"/>
    <w:rsid w:val="003D5F84"/>
    <w:rsid w:val="003D71B8"/>
    <w:rsid w:val="003E0CF6"/>
    <w:rsid w:val="003E4F10"/>
    <w:rsid w:val="003F1003"/>
    <w:rsid w:val="003F72E7"/>
    <w:rsid w:val="004001C3"/>
    <w:rsid w:val="004045DC"/>
    <w:rsid w:val="0040492D"/>
    <w:rsid w:val="0040557F"/>
    <w:rsid w:val="00406A8B"/>
    <w:rsid w:val="00407536"/>
    <w:rsid w:val="0041629F"/>
    <w:rsid w:val="00420A90"/>
    <w:rsid w:val="00431724"/>
    <w:rsid w:val="00432C08"/>
    <w:rsid w:val="00436479"/>
    <w:rsid w:val="00443DE0"/>
    <w:rsid w:val="00444C4C"/>
    <w:rsid w:val="00447F36"/>
    <w:rsid w:val="00462D3E"/>
    <w:rsid w:val="00463CAE"/>
    <w:rsid w:val="0046484B"/>
    <w:rsid w:val="00470726"/>
    <w:rsid w:val="00470CE7"/>
    <w:rsid w:val="004711EE"/>
    <w:rsid w:val="00475BCB"/>
    <w:rsid w:val="004767D7"/>
    <w:rsid w:val="00477910"/>
    <w:rsid w:val="004831FF"/>
    <w:rsid w:val="0048638F"/>
    <w:rsid w:val="00487817"/>
    <w:rsid w:val="0049265F"/>
    <w:rsid w:val="00493450"/>
    <w:rsid w:val="00493AB0"/>
    <w:rsid w:val="0049676E"/>
    <w:rsid w:val="00497A3C"/>
    <w:rsid w:val="004A449C"/>
    <w:rsid w:val="004A7342"/>
    <w:rsid w:val="004B1326"/>
    <w:rsid w:val="004B68AA"/>
    <w:rsid w:val="004C14A8"/>
    <w:rsid w:val="004C2350"/>
    <w:rsid w:val="004C73CD"/>
    <w:rsid w:val="004D0698"/>
    <w:rsid w:val="004D1AEC"/>
    <w:rsid w:val="004D2A5A"/>
    <w:rsid w:val="004D5EC3"/>
    <w:rsid w:val="004E24B9"/>
    <w:rsid w:val="004E2FC5"/>
    <w:rsid w:val="004E34EE"/>
    <w:rsid w:val="004E4663"/>
    <w:rsid w:val="004E71E6"/>
    <w:rsid w:val="004F2230"/>
    <w:rsid w:val="004F69DF"/>
    <w:rsid w:val="004F7D32"/>
    <w:rsid w:val="005044B7"/>
    <w:rsid w:val="005128AF"/>
    <w:rsid w:val="00513ADE"/>
    <w:rsid w:val="005158E4"/>
    <w:rsid w:val="00521380"/>
    <w:rsid w:val="005218A9"/>
    <w:rsid w:val="00521E38"/>
    <w:rsid w:val="00522D29"/>
    <w:rsid w:val="0052642F"/>
    <w:rsid w:val="0053303D"/>
    <w:rsid w:val="00533A6A"/>
    <w:rsid w:val="00536CB5"/>
    <w:rsid w:val="00537C0F"/>
    <w:rsid w:val="00544FBD"/>
    <w:rsid w:val="0054695B"/>
    <w:rsid w:val="00546C3A"/>
    <w:rsid w:val="005517D7"/>
    <w:rsid w:val="00552205"/>
    <w:rsid w:val="00554C5B"/>
    <w:rsid w:val="00562660"/>
    <w:rsid w:val="005631C8"/>
    <w:rsid w:val="0056427E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1955"/>
    <w:rsid w:val="0058236A"/>
    <w:rsid w:val="00582D26"/>
    <w:rsid w:val="00584994"/>
    <w:rsid w:val="00584D17"/>
    <w:rsid w:val="005855AA"/>
    <w:rsid w:val="00585A0C"/>
    <w:rsid w:val="00595E06"/>
    <w:rsid w:val="00597AF0"/>
    <w:rsid w:val="005A689F"/>
    <w:rsid w:val="005A7FE0"/>
    <w:rsid w:val="005B3753"/>
    <w:rsid w:val="005B3A73"/>
    <w:rsid w:val="005B3E68"/>
    <w:rsid w:val="005C1EC9"/>
    <w:rsid w:val="005C5640"/>
    <w:rsid w:val="005C64D0"/>
    <w:rsid w:val="005D20ED"/>
    <w:rsid w:val="005E0930"/>
    <w:rsid w:val="005E0CFD"/>
    <w:rsid w:val="005E7979"/>
    <w:rsid w:val="005F52EE"/>
    <w:rsid w:val="005F748C"/>
    <w:rsid w:val="005F79D3"/>
    <w:rsid w:val="00601862"/>
    <w:rsid w:val="00601ABD"/>
    <w:rsid w:val="006034DD"/>
    <w:rsid w:val="00604962"/>
    <w:rsid w:val="00605AE9"/>
    <w:rsid w:val="00607B98"/>
    <w:rsid w:val="00610EA8"/>
    <w:rsid w:val="00617C9E"/>
    <w:rsid w:val="00622869"/>
    <w:rsid w:val="006236D2"/>
    <w:rsid w:val="0062467C"/>
    <w:rsid w:val="00625F09"/>
    <w:rsid w:val="00630F8A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6318A"/>
    <w:rsid w:val="006652F9"/>
    <w:rsid w:val="00666185"/>
    <w:rsid w:val="00666BAF"/>
    <w:rsid w:val="00673BEE"/>
    <w:rsid w:val="00675BEC"/>
    <w:rsid w:val="00680FBD"/>
    <w:rsid w:val="00682321"/>
    <w:rsid w:val="00683C6E"/>
    <w:rsid w:val="0068475A"/>
    <w:rsid w:val="00686514"/>
    <w:rsid w:val="00687FE8"/>
    <w:rsid w:val="00695D1B"/>
    <w:rsid w:val="006A1423"/>
    <w:rsid w:val="006A1A25"/>
    <w:rsid w:val="006A22FB"/>
    <w:rsid w:val="006A2AF3"/>
    <w:rsid w:val="006A3891"/>
    <w:rsid w:val="006B09CA"/>
    <w:rsid w:val="006B2DDE"/>
    <w:rsid w:val="006B4EB8"/>
    <w:rsid w:val="006B6BD4"/>
    <w:rsid w:val="006C1561"/>
    <w:rsid w:val="006C53A5"/>
    <w:rsid w:val="006D1E21"/>
    <w:rsid w:val="006D2F21"/>
    <w:rsid w:val="006D490A"/>
    <w:rsid w:val="006E0EE3"/>
    <w:rsid w:val="006E4712"/>
    <w:rsid w:val="006E5A5E"/>
    <w:rsid w:val="006F26ED"/>
    <w:rsid w:val="006F2C56"/>
    <w:rsid w:val="006F400A"/>
    <w:rsid w:val="006F6D2F"/>
    <w:rsid w:val="006F75CC"/>
    <w:rsid w:val="00701C25"/>
    <w:rsid w:val="00702B0F"/>
    <w:rsid w:val="00704D69"/>
    <w:rsid w:val="007063E6"/>
    <w:rsid w:val="007160A0"/>
    <w:rsid w:val="007208DC"/>
    <w:rsid w:val="0072296A"/>
    <w:rsid w:val="0072588B"/>
    <w:rsid w:val="00740241"/>
    <w:rsid w:val="0074213B"/>
    <w:rsid w:val="00742591"/>
    <w:rsid w:val="007437BD"/>
    <w:rsid w:val="00744763"/>
    <w:rsid w:val="0075257C"/>
    <w:rsid w:val="007551EF"/>
    <w:rsid w:val="0076072F"/>
    <w:rsid w:val="007610CE"/>
    <w:rsid w:val="00763287"/>
    <w:rsid w:val="00764CC3"/>
    <w:rsid w:val="00765131"/>
    <w:rsid w:val="007669FE"/>
    <w:rsid w:val="0076751F"/>
    <w:rsid w:val="00770130"/>
    <w:rsid w:val="00771766"/>
    <w:rsid w:val="00772C6D"/>
    <w:rsid w:val="00776CFC"/>
    <w:rsid w:val="00783688"/>
    <w:rsid w:val="00783E6D"/>
    <w:rsid w:val="00790986"/>
    <w:rsid w:val="00790DAE"/>
    <w:rsid w:val="0079212A"/>
    <w:rsid w:val="00794BBC"/>
    <w:rsid w:val="00796784"/>
    <w:rsid w:val="007A2372"/>
    <w:rsid w:val="007A485F"/>
    <w:rsid w:val="007A5B93"/>
    <w:rsid w:val="007B1254"/>
    <w:rsid w:val="007B416C"/>
    <w:rsid w:val="007C1467"/>
    <w:rsid w:val="007C36BC"/>
    <w:rsid w:val="007D2835"/>
    <w:rsid w:val="007D5340"/>
    <w:rsid w:val="007E4E53"/>
    <w:rsid w:val="007E7C60"/>
    <w:rsid w:val="007E7EF3"/>
    <w:rsid w:val="00801AEA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17E9"/>
    <w:rsid w:val="00812D62"/>
    <w:rsid w:val="00812E34"/>
    <w:rsid w:val="00813FD2"/>
    <w:rsid w:val="00824082"/>
    <w:rsid w:val="00824690"/>
    <w:rsid w:val="008258FB"/>
    <w:rsid w:val="00833149"/>
    <w:rsid w:val="00834768"/>
    <w:rsid w:val="00835F79"/>
    <w:rsid w:val="008421D8"/>
    <w:rsid w:val="008422B7"/>
    <w:rsid w:val="008438E5"/>
    <w:rsid w:val="00845B9A"/>
    <w:rsid w:val="00847170"/>
    <w:rsid w:val="00850170"/>
    <w:rsid w:val="008508E9"/>
    <w:rsid w:val="008531EE"/>
    <w:rsid w:val="00856191"/>
    <w:rsid w:val="00860C90"/>
    <w:rsid w:val="0086381A"/>
    <w:rsid w:val="00871CF8"/>
    <w:rsid w:val="0088435A"/>
    <w:rsid w:val="00892DF9"/>
    <w:rsid w:val="00893E0B"/>
    <w:rsid w:val="00895997"/>
    <w:rsid w:val="008A12F1"/>
    <w:rsid w:val="008A6A77"/>
    <w:rsid w:val="008A75FF"/>
    <w:rsid w:val="008B4DE4"/>
    <w:rsid w:val="008C3D0F"/>
    <w:rsid w:val="008C4352"/>
    <w:rsid w:val="008C43F6"/>
    <w:rsid w:val="008D156E"/>
    <w:rsid w:val="008D2E8D"/>
    <w:rsid w:val="008D4A58"/>
    <w:rsid w:val="008D7B5B"/>
    <w:rsid w:val="008D7CF0"/>
    <w:rsid w:val="008E2A8C"/>
    <w:rsid w:val="008E665E"/>
    <w:rsid w:val="008F6953"/>
    <w:rsid w:val="00901A3F"/>
    <w:rsid w:val="0090207D"/>
    <w:rsid w:val="0090343F"/>
    <w:rsid w:val="00911A16"/>
    <w:rsid w:val="0091302A"/>
    <w:rsid w:val="00913D21"/>
    <w:rsid w:val="00917B07"/>
    <w:rsid w:val="00924797"/>
    <w:rsid w:val="009334F9"/>
    <w:rsid w:val="00935C40"/>
    <w:rsid w:val="00935FF6"/>
    <w:rsid w:val="00943E22"/>
    <w:rsid w:val="009442F8"/>
    <w:rsid w:val="00945C6E"/>
    <w:rsid w:val="00950CF0"/>
    <w:rsid w:val="00951F19"/>
    <w:rsid w:val="009540C0"/>
    <w:rsid w:val="00957704"/>
    <w:rsid w:val="00961B74"/>
    <w:rsid w:val="009637C0"/>
    <w:rsid w:val="00963A8F"/>
    <w:rsid w:val="0096578A"/>
    <w:rsid w:val="0097284F"/>
    <w:rsid w:val="00972C81"/>
    <w:rsid w:val="00972F60"/>
    <w:rsid w:val="00973A1C"/>
    <w:rsid w:val="00974326"/>
    <w:rsid w:val="00982A4E"/>
    <w:rsid w:val="00983167"/>
    <w:rsid w:val="00986C1F"/>
    <w:rsid w:val="00987EE3"/>
    <w:rsid w:val="009926DB"/>
    <w:rsid w:val="00993AB7"/>
    <w:rsid w:val="009941A4"/>
    <w:rsid w:val="0099485B"/>
    <w:rsid w:val="00996ADC"/>
    <w:rsid w:val="009A3E8D"/>
    <w:rsid w:val="009A48A9"/>
    <w:rsid w:val="009A6049"/>
    <w:rsid w:val="009A64FD"/>
    <w:rsid w:val="009A74D8"/>
    <w:rsid w:val="009B01BB"/>
    <w:rsid w:val="009B1C95"/>
    <w:rsid w:val="009B2AE3"/>
    <w:rsid w:val="009B7A13"/>
    <w:rsid w:val="009C30A9"/>
    <w:rsid w:val="009C3A25"/>
    <w:rsid w:val="009C67B2"/>
    <w:rsid w:val="009C6FB6"/>
    <w:rsid w:val="009D3F8E"/>
    <w:rsid w:val="009E3545"/>
    <w:rsid w:val="009E6F70"/>
    <w:rsid w:val="009F0E8A"/>
    <w:rsid w:val="009F59F0"/>
    <w:rsid w:val="00A01414"/>
    <w:rsid w:val="00A023BB"/>
    <w:rsid w:val="00A02F39"/>
    <w:rsid w:val="00A032F2"/>
    <w:rsid w:val="00A10E48"/>
    <w:rsid w:val="00A13D22"/>
    <w:rsid w:val="00A16A1C"/>
    <w:rsid w:val="00A20099"/>
    <w:rsid w:val="00A20425"/>
    <w:rsid w:val="00A302F6"/>
    <w:rsid w:val="00A334BC"/>
    <w:rsid w:val="00A33994"/>
    <w:rsid w:val="00A34110"/>
    <w:rsid w:val="00A34149"/>
    <w:rsid w:val="00A35675"/>
    <w:rsid w:val="00A46376"/>
    <w:rsid w:val="00A46A74"/>
    <w:rsid w:val="00A47FC6"/>
    <w:rsid w:val="00A535C4"/>
    <w:rsid w:val="00A53FBA"/>
    <w:rsid w:val="00A558F7"/>
    <w:rsid w:val="00A574AB"/>
    <w:rsid w:val="00A57ED4"/>
    <w:rsid w:val="00A60068"/>
    <w:rsid w:val="00A62AD9"/>
    <w:rsid w:val="00A64C51"/>
    <w:rsid w:val="00A66AE1"/>
    <w:rsid w:val="00A82252"/>
    <w:rsid w:val="00A86340"/>
    <w:rsid w:val="00AA2C6F"/>
    <w:rsid w:val="00AA47B3"/>
    <w:rsid w:val="00AA6463"/>
    <w:rsid w:val="00AA75A3"/>
    <w:rsid w:val="00AB107D"/>
    <w:rsid w:val="00AC2210"/>
    <w:rsid w:val="00AC737E"/>
    <w:rsid w:val="00AC744E"/>
    <w:rsid w:val="00AC75A3"/>
    <w:rsid w:val="00AD1EA1"/>
    <w:rsid w:val="00AD705C"/>
    <w:rsid w:val="00AD7FD0"/>
    <w:rsid w:val="00AE3A58"/>
    <w:rsid w:val="00AE547F"/>
    <w:rsid w:val="00AE63EB"/>
    <w:rsid w:val="00AE70FC"/>
    <w:rsid w:val="00AF6220"/>
    <w:rsid w:val="00B043FE"/>
    <w:rsid w:val="00B07D7E"/>
    <w:rsid w:val="00B12086"/>
    <w:rsid w:val="00B12670"/>
    <w:rsid w:val="00B12989"/>
    <w:rsid w:val="00B12FDD"/>
    <w:rsid w:val="00B143D9"/>
    <w:rsid w:val="00B1555D"/>
    <w:rsid w:val="00B219FA"/>
    <w:rsid w:val="00B2213C"/>
    <w:rsid w:val="00B245A2"/>
    <w:rsid w:val="00B24EE6"/>
    <w:rsid w:val="00B26018"/>
    <w:rsid w:val="00B26617"/>
    <w:rsid w:val="00B26C3D"/>
    <w:rsid w:val="00B33DF0"/>
    <w:rsid w:val="00B349E3"/>
    <w:rsid w:val="00B368FB"/>
    <w:rsid w:val="00B37BA3"/>
    <w:rsid w:val="00B417F0"/>
    <w:rsid w:val="00B466F6"/>
    <w:rsid w:val="00B50B24"/>
    <w:rsid w:val="00B52A7D"/>
    <w:rsid w:val="00B54B53"/>
    <w:rsid w:val="00B5683E"/>
    <w:rsid w:val="00B62A16"/>
    <w:rsid w:val="00B63D9C"/>
    <w:rsid w:val="00B674D8"/>
    <w:rsid w:val="00B71AC7"/>
    <w:rsid w:val="00B71C98"/>
    <w:rsid w:val="00B72EA1"/>
    <w:rsid w:val="00B76014"/>
    <w:rsid w:val="00B765B0"/>
    <w:rsid w:val="00B76EEA"/>
    <w:rsid w:val="00B84C38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2E54"/>
    <w:rsid w:val="00BA3641"/>
    <w:rsid w:val="00BA6DAC"/>
    <w:rsid w:val="00BB00DE"/>
    <w:rsid w:val="00BB2283"/>
    <w:rsid w:val="00BB549B"/>
    <w:rsid w:val="00BB5EE8"/>
    <w:rsid w:val="00BB6BFC"/>
    <w:rsid w:val="00BC393A"/>
    <w:rsid w:val="00BC537A"/>
    <w:rsid w:val="00BD0BE3"/>
    <w:rsid w:val="00BD0DC2"/>
    <w:rsid w:val="00BD3271"/>
    <w:rsid w:val="00BD4781"/>
    <w:rsid w:val="00BD52D9"/>
    <w:rsid w:val="00BD6546"/>
    <w:rsid w:val="00BD75E4"/>
    <w:rsid w:val="00BE5A3A"/>
    <w:rsid w:val="00BF1E26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5B7D"/>
    <w:rsid w:val="00C300F8"/>
    <w:rsid w:val="00C30BD9"/>
    <w:rsid w:val="00C310D4"/>
    <w:rsid w:val="00C34ADF"/>
    <w:rsid w:val="00C3752A"/>
    <w:rsid w:val="00C377E9"/>
    <w:rsid w:val="00C506CC"/>
    <w:rsid w:val="00C52B84"/>
    <w:rsid w:val="00C54336"/>
    <w:rsid w:val="00C544A9"/>
    <w:rsid w:val="00C5663B"/>
    <w:rsid w:val="00C5699A"/>
    <w:rsid w:val="00C62D29"/>
    <w:rsid w:val="00C661D6"/>
    <w:rsid w:val="00C72277"/>
    <w:rsid w:val="00C736CF"/>
    <w:rsid w:val="00C765A8"/>
    <w:rsid w:val="00C8067D"/>
    <w:rsid w:val="00C87F4F"/>
    <w:rsid w:val="00C90C73"/>
    <w:rsid w:val="00C92D95"/>
    <w:rsid w:val="00C95F88"/>
    <w:rsid w:val="00C97630"/>
    <w:rsid w:val="00C97DDE"/>
    <w:rsid w:val="00CA525C"/>
    <w:rsid w:val="00CB23AA"/>
    <w:rsid w:val="00CB35A0"/>
    <w:rsid w:val="00CB4B3C"/>
    <w:rsid w:val="00CB4D28"/>
    <w:rsid w:val="00CB5F46"/>
    <w:rsid w:val="00CB72CB"/>
    <w:rsid w:val="00CC32CD"/>
    <w:rsid w:val="00CC4230"/>
    <w:rsid w:val="00CC5FB5"/>
    <w:rsid w:val="00CC675E"/>
    <w:rsid w:val="00CE05BF"/>
    <w:rsid w:val="00CE0ACA"/>
    <w:rsid w:val="00CE6CD7"/>
    <w:rsid w:val="00CE6F29"/>
    <w:rsid w:val="00CF2877"/>
    <w:rsid w:val="00D000A9"/>
    <w:rsid w:val="00D012A0"/>
    <w:rsid w:val="00D06624"/>
    <w:rsid w:val="00D10822"/>
    <w:rsid w:val="00D12106"/>
    <w:rsid w:val="00D1501C"/>
    <w:rsid w:val="00D2245C"/>
    <w:rsid w:val="00D24952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600EC"/>
    <w:rsid w:val="00D60328"/>
    <w:rsid w:val="00D6172E"/>
    <w:rsid w:val="00D62036"/>
    <w:rsid w:val="00D71AC1"/>
    <w:rsid w:val="00D7368D"/>
    <w:rsid w:val="00D745E1"/>
    <w:rsid w:val="00D7465C"/>
    <w:rsid w:val="00D7518F"/>
    <w:rsid w:val="00D75A44"/>
    <w:rsid w:val="00D76BA5"/>
    <w:rsid w:val="00D804CE"/>
    <w:rsid w:val="00D807E9"/>
    <w:rsid w:val="00D85C1A"/>
    <w:rsid w:val="00D8691E"/>
    <w:rsid w:val="00D9365E"/>
    <w:rsid w:val="00DA0D7A"/>
    <w:rsid w:val="00DA2DD6"/>
    <w:rsid w:val="00DA402F"/>
    <w:rsid w:val="00DB1076"/>
    <w:rsid w:val="00DB2D46"/>
    <w:rsid w:val="00DB3837"/>
    <w:rsid w:val="00DC0F26"/>
    <w:rsid w:val="00DC28C1"/>
    <w:rsid w:val="00DC3D10"/>
    <w:rsid w:val="00DC5663"/>
    <w:rsid w:val="00DC6C96"/>
    <w:rsid w:val="00DD4084"/>
    <w:rsid w:val="00DD5845"/>
    <w:rsid w:val="00DE0F1C"/>
    <w:rsid w:val="00DE7C04"/>
    <w:rsid w:val="00DF1337"/>
    <w:rsid w:val="00DF1CE4"/>
    <w:rsid w:val="00DF63AA"/>
    <w:rsid w:val="00E002AB"/>
    <w:rsid w:val="00E01050"/>
    <w:rsid w:val="00E02E77"/>
    <w:rsid w:val="00E039D4"/>
    <w:rsid w:val="00E07BF3"/>
    <w:rsid w:val="00E12FAA"/>
    <w:rsid w:val="00E20198"/>
    <w:rsid w:val="00E26F77"/>
    <w:rsid w:val="00E30204"/>
    <w:rsid w:val="00E31AC6"/>
    <w:rsid w:val="00E35D9A"/>
    <w:rsid w:val="00E44761"/>
    <w:rsid w:val="00E46220"/>
    <w:rsid w:val="00E468A8"/>
    <w:rsid w:val="00E46B94"/>
    <w:rsid w:val="00E46C54"/>
    <w:rsid w:val="00E47657"/>
    <w:rsid w:val="00E53A26"/>
    <w:rsid w:val="00E55DA4"/>
    <w:rsid w:val="00E564C6"/>
    <w:rsid w:val="00E608E9"/>
    <w:rsid w:val="00E66BCC"/>
    <w:rsid w:val="00E71CC0"/>
    <w:rsid w:val="00E73089"/>
    <w:rsid w:val="00E733B4"/>
    <w:rsid w:val="00E7494C"/>
    <w:rsid w:val="00E74B4C"/>
    <w:rsid w:val="00E75395"/>
    <w:rsid w:val="00E80440"/>
    <w:rsid w:val="00E84C27"/>
    <w:rsid w:val="00E86F75"/>
    <w:rsid w:val="00E902F5"/>
    <w:rsid w:val="00E911B6"/>
    <w:rsid w:val="00E91F6B"/>
    <w:rsid w:val="00E95F4A"/>
    <w:rsid w:val="00E964A0"/>
    <w:rsid w:val="00E96507"/>
    <w:rsid w:val="00EA0045"/>
    <w:rsid w:val="00EA3A1C"/>
    <w:rsid w:val="00EA605E"/>
    <w:rsid w:val="00EB101C"/>
    <w:rsid w:val="00EB4FA8"/>
    <w:rsid w:val="00EC0623"/>
    <w:rsid w:val="00EC4496"/>
    <w:rsid w:val="00EC4D17"/>
    <w:rsid w:val="00EC5D76"/>
    <w:rsid w:val="00ED3CBB"/>
    <w:rsid w:val="00ED5748"/>
    <w:rsid w:val="00ED7837"/>
    <w:rsid w:val="00EE1CAF"/>
    <w:rsid w:val="00EE42F1"/>
    <w:rsid w:val="00EE7020"/>
    <w:rsid w:val="00EF5A00"/>
    <w:rsid w:val="00EF6AB5"/>
    <w:rsid w:val="00EF6DBF"/>
    <w:rsid w:val="00F02494"/>
    <w:rsid w:val="00F032DA"/>
    <w:rsid w:val="00F04E38"/>
    <w:rsid w:val="00F203ED"/>
    <w:rsid w:val="00F21FF9"/>
    <w:rsid w:val="00F23C8D"/>
    <w:rsid w:val="00F23EBF"/>
    <w:rsid w:val="00F26768"/>
    <w:rsid w:val="00F271BF"/>
    <w:rsid w:val="00F306EE"/>
    <w:rsid w:val="00F32201"/>
    <w:rsid w:val="00F32D41"/>
    <w:rsid w:val="00F349D8"/>
    <w:rsid w:val="00F3505A"/>
    <w:rsid w:val="00F443F0"/>
    <w:rsid w:val="00F5287A"/>
    <w:rsid w:val="00F54FCE"/>
    <w:rsid w:val="00F5643B"/>
    <w:rsid w:val="00F606CC"/>
    <w:rsid w:val="00F61879"/>
    <w:rsid w:val="00F630D8"/>
    <w:rsid w:val="00F67C02"/>
    <w:rsid w:val="00F70402"/>
    <w:rsid w:val="00F724B7"/>
    <w:rsid w:val="00F72C06"/>
    <w:rsid w:val="00F801DC"/>
    <w:rsid w:val="00F80E08"/>
    <w:rsid w:val="00F84400"/>
    <w:rsid w:val="00F90164"/>
    <w:rsid w:val="00FA5433"/>
    <w:rsid w:val="00FC03B5"/>
    <w:rsid w:val="00FC09CA"/>
    <w:rsid w:val="00FC1C66"/>
    <w:rsid w:val="00FC5780"/>
    <w:rsid w:val="00FC618D"/>
    <w:rsid w:val="00FD0535"/>
    <w:rsid w:val="00FD32C4"/>
    <w:rsid w:val="00FE5DB5"/>
    <w:rsid w:val="00FF2481"/>
    <w:rsid w:val="00FF28A0"/>
    <w:rsid w:val="00FF2BCA"/>
    <w:rsid w:val="00FF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BA2E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C0623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986C1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2022-11-16T08:15:00Z</cp:lastPrinted>
  <dcterms:created xsi:type="dcterms:W3CDTF">2022-11-16T10:45:00Z</dcterms:created>
  <dcterms:modified xsi:type="dcterms:W3CDTF">2022-11-16T10:46:00Z</dcterms:modified>
</cp:coreProperties>
</file>