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057A5" w14:textId="77777777" w:rsidR="00E473CF" w:rsidRDefault="00E473CF" w:rsidP="00E473CF">
      <w:pPr>
        <w:jc w:val="right"/>
        <w:rPr>
          <w:b/>
          <w:i/>
        </w:rPr>
      </w:pPr>
    </w:p>
    <w:p w14:paraId="608F490C" w14:textId="330F1F1F" w:rsidR="00F319E6" w:rsidRDefault="00F319E6" w:rsidP="00E473CF">
      <w:pPr>
        <w:jc w:val="right"/>
        <w:rPr>
          <w:b/>
          <w:i/>
        </w:rPr>
      </w:pPr>
      <w:r w:rsidRPr="00687D97">
        <w:rPr>
          <w:b/>
          <w:i/>
        </w:rPr>
        <w:t>Załącznik nr 4 do SWZ</w:t>
      </w:r>
    </w:p>
    <w:p w14:paraId="6629BB5B" w14:textId="77777777" w:rsidR="00E473CF" w:rsidRPr="00687D97" w:rsidRDefault="00E473CF" w:rsidP="00E473CF">
      <w:pPr>
        <w:jc w:val="right"/>
        <w:rPr>
          <w:b/>
          <w:i/>
        </w:rPr>
      </w:pPr>
    </w:p>
    <w:p w14:paraId="73F242A6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2FF3CC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370196C5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 </w:t>
      </w:r>
    </w:p>
    <w:p w14:paraId="5301DAEF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GMINA RUDA MALENIECKA</w:t>
      </w:r>
    </w:p>
    <w:p w14:paraId="0938D4B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26-2452 Ruda Maleniecka 99A</w:t>
      </w:r>
    </w:p>
    <w:p w14:paraId="64458523" w14:textId="2148646B" w:rsidR="00F319E6" w:rsidRPr="00687D97" w:rsidRDefault="00274295" w:rsidP="00F319E6">
      <w:pPr>
        <w:spacing w:after="240" w:line="360" w:lineRule="auto"/>
        <w:jc w:val="both"/>
        <w:rPr>
          <w:b/>
        </w:rPr>
      </w:pPr>
      <w:r w:rsidRPr="00687D97">
        <w:rPr>
          <w:b/>
        </w:rPr>
        <w:t>S.27</w:t>
      </w:r>
      <w:r w:rsidR="00845192">
        <w:rPr>
          <w:b/>
        </w:rPr>
        <w:t>1.</w:t>
      </w:r>
      <w:r w:rsidRPr="00687D97">
        <w:rPr>
          <w:b/>
        </w:rPr>
        <w:t>1</w:t>
      </w:r>
      <w:r w:rsidR="00845192">
        <w:rPr>
          <w:b/>
        </w:rPr>
        <w:t>6</w:t>
      </w:r>
      <w:r w:rsidRPr="00687D97">
        <w:rPr>
          <w:b/>
        </w:rPr>
        <w:t>.2022</w:t>
      </w:r>
    </w:p>
    <w:p w14:paraId="5A1177F0" w14:textId="77777777" w:rsidR="00F319E6" w:rsidRPr="00687D97" w:rsidRDefault="00F319E6" w:rsidP="00F319E6">
      <w:pPr>
        <w:spacing w:after="240" w:line="360" w:lineRule="auto"/>
        <w:jc w:val="both"/>
        <w:rPr>
          <w:b/>
        </w:rPr>
      </w:pPr>
    </w:p>
    <w:p w14:paraId="6B33256D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</w:t>
      </w:r>
    </w:p>
    <w:p w14:paraId="242FAE6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54416261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braku podstaw do wykluczenia z postępowania</w:t>
      </w:r>
    </w:p>
    <w:p w14:paraId="6B680458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107B8D65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6EEC250B" w14:textId="77777777" w:rsidR="00F319E6" w:rsidRPr="00687D97" w:rsidRDefault="00F319E6" w:rsidP="00F319E6">
      <w:pPr>
        <w:spacing w:after="240" w:line="276" w:lineRule="auto"/>
        <w:jc w:val="both"/>
      </w:pPr>
      <w:r w:rsidRPr="00687D97">
        <w:t>oświadczam, co następuje:</w:t>
      </w:r>
      <w:r w:rsidRPr="00687D97">
        <w:tab/>
      </w:r>
    </w:p>
    <w:p w14:paraId="74561087" w14:textId="77777777" w:rsidR="00F319E6" w:rsidRPr="00687D97" w:rsidRDefault="00F319E6" w:rsidP="00F319E6">
      <w:pPr>
        <w:spacing w:after="120" w:line="276" w:lineRule="auto"/>
        <w:jc w:val="both"/>
      </w:pPr>
      <w:r w:rsidRPr="00687D97">
        <w:t xml:space="preserve">1)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108 ustawy </w:t>
      </w:r>
      <w:proofErr w:type="spellStart"/>
      <w:r w:rsidRPr="00687D97">
        <w:t>Pzp</w:t>
      </w:r>
      <w:proofErr w:type="spellEnd"/>
      <w:r w:rsidRPr="00687D97">
        <w:t>.</w:t>
      </w:r>
    </w:p>
    <w:p w14:paraId="24C4FCDC" w14:textId="11070159" w:rsidR="00F319E6" w:rsidRPr="00687D97" w:rsidRDefault="00F319E6" w:rsidP="00F319E6">
      <w:pPr>
        <w:spacing w:after="120" w:line="276" w:lineRule="auto"/>
        <w:jc w:val="both"/>
      </w:pPr>
      <w:r w:rsidRPr="00687D97">
        <w:t xml:space="preserve">2) Oświadczam, że </w:t>
      </w:r>
      <w:r w:rsidRPr="00687D97">
        <w:rPr>
          <w:b/>
        </w:rPr>
        <w:t>nie podlegam wykluczeniu</w:t>
      </w:r>
      <w:r w:rsidRPr="00687D97">
        <w:t xml:space="preserve"> z postępowania na podstawie art. 109 ust. 1 pkt</w:t>
      </w:r>
      <w:r w:rsidR="006F6738" w:rsidRPr="00687D97">
        <w:t xml:space="preserve"> 1,</w:t>
      </w:r>
      <w:r w:rsidRPr="00687D97">
        <w:t xml:space="preserve"> 4, 5, 7 ustawy </w:t>
      </w:r>
      <w:proofErr w:type="spellStart"/>
      <w:r w:rsidRPr="00687D97">
        <w:t>Pzp</w:t>
      </w:r>
      <w:proofErr w:type="spellEnd"/>
      <w:r w:rsidRPr="00687D97">
        <w:t>.</w:t>
      </w:r>
    </w:p>
    <w:p w14:paraId="34255A77" w14:textId="77777777" w:rsidR="00F319E6" w:rsidRPr="00687D97" w:rsidRDefault="00F319E6" w:rsidP="00F319E6">
      <w:pPr>
        <w:spacing w:after="120" w:line="276" w:lineRule="auto"/>
        <w:jc w:val="both"/>
        <w:rPr>
          <w:i/>
        </w:rPr>
      </w:pPr>
      <w:r w:rsidRPr="00687D97">
        <w:t xml:space="preserve">3) Oświadczam, że </w:t>
      </w:r>
      <w:r w:rsidRPr="00687D97">
        <w:rPr>
          <w:b/>
        </w:rPr>
        <w:t>zachodzą w stosunku do mnie podstawy wykluczenia</w:t>
      </w:r>
      <w:r w:rsidRPr="00687D97">
        <w:t xml:space="preserve"> z postępowania na podstawie art. …………..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i/>
        </w:rPr>
        <w:t xml:space="preserve">(podać mającą zastosowanie podstawę wykluczenia spośród wymienionych w art. 108 lub art. 109 ustawy </w:t>
      </w:r>
      <w:proofErr w:type="spellStart"/>
      <w:r w:rsidRPr="00687D97">
        <w:rPr>
          <w:i/>
        </w:rPr>
        <w:t>Pzp</w:t>
      </w:r>
      <w:proofErr w:type="spellEnd"/>
      <w:r w:rsidRPr="00687D97">
        <w:rPr>
          <w:i/>
        </w:rPr>
        <w:t>).</w:t>
      </w:r>
    </w:p>
    <w:p w14:paraId="180C5934" w14:textId="77777777" w:rsidR="00F319E6" w:rsidRPr="00687D97" w:rsidRDefault="00F319E6" w:rsidP="00F319E6">
      <w:pPr>
        <w:spacing w:line="276" w:lineRule="auto"/>
        <w:jc w:val="both"/>
      </w:pPr>
      <w:r w:rsidRPr="00687D97">
        <w:t xml:space="preserve">Jednocześnie oświadczam, że w związku z w/w okolicznością, na podstawie art. 110 ust. 2 ustawy </w:t>
      </w:r>
      <w:proofErr w:type="spellStart"/>
      <w:r w:rsidRPr="00687D97">
        <w:t>Pzp</w:t>
      </w:r>
      <w:proofErr w:type="spellEnd"/>
      <w:r w:rsidRPr="00687D97">
        <w:t xml:space="preserve"> </w:t>
      </w:r>
      <w:r w:rsidRPr="00687D97">
        <w:rPr>
          <w:b/>
        </w:rPr>
        <w:t>podjąłem następujące środki naprawcze</w:t>
      </w:r>
      <w:r w:rsidRPr="00687D97">
        <w:t>:  ……………………………………..</w:t>
      </w:r>
    </w:p>
    <w:p w14:paraId="2CC6EECB" w14:textId="6C9C3A2D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66C39F7C" w14:textId="77777777" w:rsidR="00F319E6" w:rsidRPr="00687D97" w:rsidRDefault="00F319E6" w:rsidP="00F319E6">
      <w:pPr>
        <w:spacing w:after="240" w:line="276" w:lineRule="auto"/>
        <w:jc w:val="both"/>
        <w:rPr>
          <w:i/>
        </w:rPr>
      </w:pPr>
      <w:r w:rsidRPr="00687D97">
        <w:rPr>
          <w:i/>
        </w:rPr>
        <w:t>(wypełnić jeśli dotyczy, jeśli nie dotyczy – skreślić)</w:t>
      </w:r>
    </w:p>
    <w:p w14:paraId="79CA4BA8" w14:textId="77777777" w:rsidR="00F319E6" w:rsidRPr="00687D97" w:rsidRDefault="00F319E6" w:rsidP="00F319E6">
      <w:pPr>
        <w:pStyle w:val="Default"/>
        <w:spacing w:after="120"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t xml:space="preserve">4)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z postępowania na podstawie art. 5k ust. 1 rozporządzenia (UE) nr 833/2014 z 31 lipca 2014r. dotyczącego środków  ograniczających             w związku z działaniami Rosji destabilizującymi sytuację na Ukrainie (Dz. Urz. UE nr L 229 z 31.7.2014, str.1 z </w:t>
      </w:r>
      <w:proofErr w:type="spellStart"/>
      <w:r w:rsidRPr="00687D97">
        <w:rPr>
          <w:color w:val="auto"/>
        </w:rPr>
        <w:t>późn</w:t>
      </w:r>
      <w:proofErr w:type="spellEnd"/>
      <w:r w:rsidRPr="00687D97">
        <w:rPr>
          <w:color w:val="auto"/>
        </w:rPr>
        <w:t xml:space="preserve">. </w:t>
      </w:r>
      <w:proofErr w:type="spellStart"/>
      <w:r w:rsidRPr="00687D97">
        <w:rPr>
          <w:color w:val="auto"/>
        </w:rPr>
        <w:t>zm</w:t>
      </w:r>
      <w:proofErr w:type="spellEnd"/>
      <w:r w:rsidRPr="00687D97">
        <w:rPr>
          <w:color w:val="auto"/>
        </w:rPr>
        <w:t>).</w:t>
      </w:r>
    </w:p>
    <w:p w14:paraId="60C576A6" w14:textId="77777777" w:rsidR="00F319E6" w:rsidRPr="00687D97" w:rsidRDefault="00F319E6" w:rsidP="00F319E6">
      <w:pPr>
        <w:pStyle w:val="Default"/>
        <w:spacing w:line="276" w:lineRule="auto"/>
        <w:ind w:left="284" w:hanging="284"/>
        <w:jc w:val="both"/>
        <w:rPr>
          <w:color w:val="auto"/>
        </w:rPr>
      </w:pPr>
      <w:r w:rsidRPr="00687D97">
        <w:rPr>
          <w:color w:val="auto"/>
        </w:rPr>
        <w:lastRenderedPageBreak/>
        <w:t xml:space="preserve">5) Oświadczam, że </w:t>
      </w:r>
      <w:r w:rsidRPr="00687D97">
        <w:rPr>
          <w:b/>
          <w:bCs/>
          <w:color w:val="auto"/>
        </w:rPr>
        <w:t>nie podlegam wykluczeniu</w:t>
      </w:r>
      <w:r w:rsidRPr="00687D97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835).</w:t>
      </w:r>
    </w:p>
    <w:p w14:paraId="126599A5" w14:textId="77777777" w:rsidR="00F319E6" w:rsidRPr="00687D97" w:rsidRDefault="00F319E6" w:rsidP="00F319E6">
      <w:pPr>
        <w:jc w:val="both"/>
      </w:pPr>
    </w:p>
    <w:p w14:paraId="5EC41286" w14:textId="77777777" w:rsidR="00F319E6" w:rsidRPr="00687D97" w:rsidRDefault="00F319E6" w:rsidP="00F319E6">
      <w:pPr>
        <w:jc w:val="both"/>
      </w:pPr>
    </w:p>
    <w:p w14:paraId="230798BD" w14:textId="77777777" w:rsidR="00F319E6" w:rsidRPr="00687D97" w:rsidRDefault="00F319E6" w:rsidP="00F319E6">
      <w:pPr>
        <w:jc w:val="both"/>
        <w:rPr>
          <w:i/>
        </w:rPr>
      </w:pPr>
      <w:r w:rsidRPr="00687D97">
        <w:t>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57B6060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192D3B4A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77483576" w14:textId="77777777" w:rsidR="00F319E6" w:rsidRPr="00687D97" w:rsidRDefault="00F319E6" w:rsidP="00F319E6">
      <w:pPr>
        <w:spacing w:after="120"/>
        <w:jc w:val="both"/>
        <w:rPr>
          <w:i/>
        </w:rPr>
      </w:pPr>
    </w:p>
    <w:p w14:paraId="2837D6D2" w14:textId="77777777" w:rsidR="00F319E6" w:rsidRPr="00687D97" w:rsidRDefault="00F319E6" w:rsidP="00F319E6">
      <w:pPr>
        <w:jc w:val="both"/>
      </w:pPr>
      <w:r w:rsidRPr="00687D97">
        <w:t xml:space="preserve"> …………………………, dnia …………..</w:t>
      </w:r>
    </w:p>
    <w:p w14:paraId="0138FFF3" w14:textId="77777777" w:rsidR="00F319E6" w:rsidRPr="00687D97" w:rsidRDefault="00F319E6" w:rsidP="00F319E6">
      <w:pPr>
        <w:jc w:val="both"/>
      </w:pPr>
    </w:p>
    <w:p w14:paraId="02BFAF99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0EC03B68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7FB3B3F1" w14:textId="77777777" w:rsidR="00F319E6" w:rsidRPr="00687D97" w:rsidRDefault="00F319E6" w:rsidP="00F319E6">
      <w:pPr>
        <w:jc w:val="both"/>
        <w:rPr>
          <w:sz w:val="20"/>
          <w:szCs w:val="20"/>
        </w:rPr>
      </w:pPr>
    </w:p>
    <w:p w14:paraId="2C0B2E15" w14:textId="77777777" w:rsidR="00F319E6" w:rsidRPr="00687D97" w:rsidRDefault="00F319E6" w:rsidP="00F319E6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43F3B1B9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6F5D4BB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4FEEF18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CB5DCE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07E78D1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591C6DAA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2A8097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37F2976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06685E8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282C00CE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7AB7D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BEAAD47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50678F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145ADB5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7C9E7DEF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67524364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59F0400C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</w:p>
    <w:p w14:paraId="3B2616CC" w14:textId="77777777" w:rsidR="00F319E6" w:rsidRPr="00687D97" w:rsidRDefault="00F319E6" w:rsidP="00643CAB">
      <w:pPr>
        <w:spacing w:line="360" w:lineRule="auto"/>
        <w:rPr>
          <w:b/>
          <w:i/>
        </w:rPr>
      </w:pPr>
    </w:p>
    <w:sectPr w:rsidR="00F319E6" w:rsidRPr="00687D97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6BE69" w14:textId="77777777" w:rsidR="0083085D" w:rsidRDefault="0083085D" w:rsidP="0091213C">
      <w:r>
        <w:separator/>
      </w:r>
    </w:p>
  </w:endnote>
  <w:endnote w:type="continuationSeparator" w:id="0">
    <w:p w14:paraId="6CA548CD" w14:textId="77777777" w:rsidR="0083085D" w:rsidRDefault="0083085D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9CBD9" w14:textId="77777777" w:rsidR="0083085D" w:rsidRDefault="0083085D" w:rsidP="0091213C"/>
  </w:footnote>
  <w:footnote w:type="continuationSeparator" w:id="0">
    <w:p w14:paraId="005B6995" w14:textId="77777777" w:rsidR="0083085D" w:rsidRDefault="0083085D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2D40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5A2493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F15AB"/>
    <w:rsid w:val="0083085D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473CF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2022-12-29T10:34:00Z</dcterms:created>
  <dcterms:modified xsi:type="dcterms:W3CDTF">2022-12-29T10:36:00Z</dcterms:modified>
</cp:coreProperties>
</file>