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87A6" w14:textId="5E59EA00" w:rsidR="00DA509A" w:rsidRPr="00930632" w:rsidRDefault="00940C71" w:rsidP="00111ECF">
      <w:pPr>
        <w:pStyle w:val="ust"/>
        <w:spacing w:before="120" w:after="120"/>
        <w:ind w:left="0" w:firstLine="0"/>
        <w:jc w:val="right"/>
        <w:rPr>
          <w:rFonts w:ascii="Calibri" w:hAnsi="Calibri" w:cs="Calibri"/>
          <w:b/>
          <w:sz w:val="20"/>
          <w:szCs w:val="20"/>
        </w:rPr>
      </w:pP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</w:r>
      <w:r w:rsidRPr="00930632">
        <w:rPr>
          <w:rFonts w:ascii="Calibri" w:hAnsi="Calibri" w:cs="Calibri"/>
          <w:sz w:val="20"/>
          <w:szCs w:val="20"/>
        </w:rPr>
        <w:tab/>
        <w:t xml:space="preserve">           </w:t>
      </w:r>
      <w:r w:rsidR="007F1E54" w:rsidRPr="00930632">
        <w:rPr>
          <w:rFonts w:ascii="Calibri" w:hAnsi="Calibri" w:cs="Calibri"/>
          <w:sz w:val="20"/>
          <w:szCs w:val="20"/>
        </w:rPr>
        <w:t xml:space="preserve">                     </w:t>
      </w:r>
      <w:r w:rsidR="0056694D" w:rsidRPr="00930632">
        <w:rPr>
          <w:rFonts w:ascii="Calibri" w:hAnsi="Calibri" w:cs="Calibri"/>
          <w:sz w:val="20"/>
          <w:szCs w:val="20"/>
        </w:rPr>
        <w:t xml:space="preserve">Załącznik nr </w:t>
      </w:r>
      <w:r w:rsidR="00EA0AC9" w:rsidRPr="00930632">
        <w:rPr>
          <w:rFonts w:ascii="Calibri" w:hAnsi="Calibri" w:cs="Calibri"/>
          <w:sz w:val="20"/>
          <w:szCs w:val="20"/>
        </w:rPr>
        <w:t>7</w:t>
      </w:r>
      <w:r w:rsidR="003E08F8" w:rsidRPr="00930632">
        <w:rPr>
          <w:rFonts w:ascii="Calibri" w:hAnsi="Calibri" w:cs="Calibri"/>
          <w:sz w:val="20"/>
          <w:szCs w:val="20"/>
        </w:rPr>
        <w:t xml:space="preserve"> do SWZ</w:t>
      </w:r>
    </w:p>
    <w:p w14:paraId="4D569304" w14:textId="77777777" w:rsidR="00DA509A" w:rsidRPr="00930632" w:rsidRDefault="00DA509A" w:rsidP="00D26572">
      <w:pPr>
        <w:ind w:right="39"/>
        <w:rPr>
          <w:rFonts w:ascii="Calibri" w:hAnsi="Calibri" w:cs="Calibri"/>
          <w:sz w:val="20"/>
          <w:szCs w:val="20"/>
        </w:rPr>
      </w:pPr>
    </w:p>
    <w:p w14:paraId="61AD1964" w14:textId="12CBEF5C" w:rsidR="000C6E88" w:rsidRPr="00930632" w:rsidRDefault="00DA509A" w:rsidP="00845A7B">
      <w:pPr>
        <w:rPr>
          <w:rFonts w:ascii="Calibri" w:hAnsi="Calibri" w:cs="Calibri"/>
          <w:sz w:val="20"/>
          <w:szCs w:val="20"/>
        </w:rPr>
      </w:pPr>
      <w:r w:rsidRPr="00930632">
        <w:rPr>
          <w:rFonts w:ascii="Calibri" w:hAnsi="Calibri" w:cs="Calibri"/>
          <w:sz w:val="20"/>
          <w:szCs w:val="20"/>
        </w:rPr>
        <w:t>................................................................</w:t>
      </w:r>
      <w:r w:rsidR="00D22BE4" w:rsidRPr="00930632">
        <w:rPr>
          <w:rFonts w:ascii="Calibri" w:hAnsi="Calibri" w:cs="Calibri"/>
          <w:sz w:val="20"/>
          <w:szCs w:val="20"/>
        </w:rPr>
        <w:t>...................</w:t>
      </w:r>
      <w:r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32655D" w:rsidRPr="00930632">
        <w:rPr>
          <w:rFonts w:ascii="Calibri" w:hAnsi="Calibri" w:cs="Calibri"/>
          <w:sz w:val="20"/>
          <w:szCs w:val="20"/>
        </w:rPr>
        <w:tab/>
      </w:r>
      <w:r w:rsidR="00845A7B">
        <w:rPr>
          <w:rFonts w:ascii="Calibri" w:hAnsi="Calibri" w:cs="Calibri"/>
          <w:sz w:val="20"/>
          <w:szCs w:val="20"/>
        </w:rPr>
        <w:t xml:space="preserve">                           </w:t>
      </w:r>
      <w:r w:rsidR="00D22BE4" w:rsidRPr="00930632">
        <w:rPr>
          <w:rFonts w:ascii="Calibri" w:hAnsi="Calibri" w:cs="Calibri"/>
          <w:sz w:val="20"/>
          <w:szCs w:val="20"/>
        </w:rPr>
        <w:t xml:space="preserve">    </w:t>
      </w:r>
      <w:r w:rsidR="00845A7B">
        <w:rPr>
          <w:rFonts w:ascii="Calibri" w:hAnsi="Calibri" w:cs="Calibri"/>
          <w:sz w:val="20"/>
          <w:szCs w:val="20"/>
        </w:rPr>
        <w:t>…</w:t>
      </w:r>
      <w:r w:rsidR="00D22BE4" w:rsidRPr="00930632">
        <w:rPr>
          <w:rFonts w:ascii="Calibri" w:hAnsi="Calibri" w:cs="Calibri"/>
          <w:sz w:val="20"/>
          <w:szCs w:val="20"/>
        </w:rPr>
        <w:t xml:space="preserve">................................., dnia </w:t>
      </w:r>
      <w:r w:rsidR="00845A7B">
        <w:rPr>
          <w:rFonts w:ascii="Calibri" w:hAnsi="Calibri" w:cs="Calibri"/>
          <w:sz w:val="20"/>
          <w:szCs w:val="20"/>
        </w:rPr>
        <w:t>…</w:t>
      </w:r>
      <w:r w:rsidR="00D22BE4" w:rsidRPr="00930632">
        <w:rPr>
          <w:rFonts w:ascii="Calibri" w:hAnsi="Calibri" w:cs="Calibri"/>
          <w:sz w:val="20"/>
          <w:szCs w:val="20"/>
        </w:rPr>
        <w:t>.................... 20</w:t>
      </w:r>
      <w:r w:rsidR="000A40F9" w:rsidRPr="00930632">
        <w:rPr>
          <w:rFonts w:ascii="Calibri" w:hAnsi="Calibri" w:cs="Calibri"/>
          <w:sz w:val="20"/>
          <w:szCs w:val="20"/>
        </w:rPr>
        <w:t>2</w:t>
      </w:r>
      <w:r w:rsidR="009D4B64">
        <w:rPr>
          <w:rFonts w:ascii="Calibri" w:hAnsi="Calibri" w:cs="Calibri"/>
          <w:sz w:val="20"/>
          <w:szCs w:val="20"/>
        </w:rPr>
        <w:t>5</w:t>
      </w:r>
      <w:r w:rsidR="00D22BE4" w:rsidRPr="00930632">
        <w:rPr>
          <w:rFonts w:ascii="Calibri" w:hAnsi="Calibri" w:cs="Calibri"/>
          <w:sz w:val="20"/>
          <w:szCs w:val="20"/>
        </w:rPr>
        <w:t xml:space="preserve"> r.</w:t>
      </w:r>
    </w:p>
    <w:p w14:paraId="4019EF12" w14:textId="24898846" w:rsidR="00DA509A" w:rsidRPr="00930632" w:rsidRDefault="00DA509A" w:rsidP="00D22BE4">
      <w:pPr>
        <w:ind w:right="39"/>
        <w:rPr>
          <w:rFonts w:ascii="Calibri" w:eastAsia="Batang" w:hAnsi="Calibri" w:cs="Calibri"/>
          <w:i/>
          <w:sz w:val="20"/>
          <w:szCs w:val="20"/>
        </w:rPr>
      </w:pPr>
      <w:r w:rsidRPr="00930632">
        <w:rPr>
          <w:rFonts w:ascii="Calibri" w:hAnsi="Calibri" w:cs="Calibri"/>
          <w:sz w:val="20"/>
          <w:szCs w:val="20"/>
        </w:rPr>
        <w:tab/>
      </w:r>
      <w:r w:rsidR="00910410" w:rsidRPr="00930632">
        <w:rPr>
          <w:rFonts w:ascii="Calibri" w:eastAsia="Batang" w:hAnsi="Calibri" w:cs="Calibri"/>
          <w:i/>
          <w:sz w:val="20"/>
          <w:szCs w:val="20"/>
        </w:rPr>
        <w:t>(N</w:t>
      </w:r>
      <w:r w:rsidR="00D22BE4" w:rsidRPr="00930632">
        <w:rPr>
          <w:rFonts w:ascii="Calibri" w:eastAsia="Batang" w:hAnsi="Calibri" w:cs="Calibri"/>
          <w:i/>
          <w:sz w:val="20"/>
          <w:szCs w:val="20"/>
        </w:rPr>
        <w:t>azwa i adres Wykonawcy)</w:t>
      </w:r>
      <w:r w:rsidR="0046364F">
        <w:rPr>
          <w:rFonts w:ascii="Calibri" w:eastAsia="Batang" w:hAnsi="Calibri" w:cs="Calibri"/>
          <w:i/>
          <w:sz w:val="20"/>
          <w:szCs w:val="20"/>
        </w:rPr>
        <w:t xml:space="preserve"> </w:t>
      </w:r>
    </w:p>
    <w:p w14:paraId="3DF565AC" w14:textId="77777777" w:rsidR="00DA509A" w:rsidRPr="00930632" w:rsidRDefault="00DA509A" w:rsidP="00DA509A">
      <w:pPr>
        <w:ind w:right="39"/>
        <w:rPr>
          <w:rFonts w:ascii="Calibri" w:eastAsia="Batang" w:hAnsi="Calibri" w:cs="Calibri"/>
          <w:i/>
          <w:sz w:val="20"/>
          <w:szCs w:val="20"/>
        </w:rPr>
      </w:pPr>
    </w:p>
    <w:p w14:paraId="62A6DEB4" w14:textId="45611458" w:rsidR="009176B3" w:rsidRPr="009176B3" w:rsidRDefault="002947F3" w:rsidP="002947F3">
      <w:pPr>
        <w:pStyle w:val="Default"/>
        <w:tabs>
          <w:tab w:val="left" w:pos="3030"/>
          <w:tab w:val="center" w:pos="7001"/>
        </w:tabs>
        <w:spacing w:line="276" w:lineRule="auto"/>
        <w:contextualSpacing/>
        <w:rPr>
          <w:rFonts w:ascii="Calibri" w:hAnsi="Calibri" w:cs="Calibri"/>
          <w:b/>
          <w:color w:val="FF0000"/>
          <w:sz w:val="20"/>
          <w:szCs w:val="20"/>
        </w:rPr>
      </w:pPr>
      <w:r w:rsidRPr="00930632">
        <w:rPr>
          <w:rFonts w:ascii="Calibri" w:hAnsi="Calibri" w:cs="Calibri"/>
          <w:b/>
          <w:color w:val="auto"/>
          <w:sz w:val="20"/>
          <w:szCs w:val="20"/>
        </w:rPr>
        <w:tab/>
      </w:r>
      <w:r w:rsidRPr="00930632">
        <w:rPr>
          <w:rFonts w:ascii="Calibri" w:hAnsi="Calibri" w:cs="Calibri"/>
          <w:b/>
          <w:color w:val="auto"/>
          <w:sz w:val="20"/>
          <w:szCs w:val="20"/>
        </w:rPr>
        <w:tab/>
      </w:r>
      <w:r w:rsidR="009176B3">
        <w:rPr>
          <w:rFonts w:ascii="Calibri" w:hAnsi="Calibri" w:cs="Calibri"/>
          <w:b/>
          <w:color w:val="FF0000"/>
          <w:sz w:val="20"/>
          <w:szCs w:val="20"/>
        </w:rPr>
        <w:t>Modyfikacja 04.04.2025 r.</w:t>
      </w:r>
    </w:p>
    <w:p w14:paraId="791937B9" w14:textId="77777777" w:rsidR="009176B3" w:rsidRDefault="009176B3" w:rsidP="002947F3">
      <w:pPr>
        <w:pStyle w:val="Default"/>
        <w:tabs>
          <w:tab w:val="left" w:pos="3030"/>
          <w:tab w:val="center" w:pos="7001"/>
        </w:tabs>
        <w:spacing w:line="276" w:lineRule="auto"/>
        <w:contextualSpacing/>
        <w:rPr>
          <w:rFonts w:ascii="Calibri" w:hAnsi="Calibri" w:cs="Calibri"/>
          <w:b/>
          <w:color w:val="auto"/>
          <w:sz w:val="20"/>
          <w:szCs w:val="20"/>
        </w:rPr>
      </w:pPr>
    </w:p>
    <w:p w14:paraId="0A4A530D" w14:textId="7A77D803" w:rsidR="0032655D" w:rsidRPr="00930632" w:rsidRDefault="0032655D" w:rsidP="009176B3">
      <w:pPr>
        <w:pStyle w:val="Default"/>
        <w:tabs>
          <w:tab w:val="left" w:pos="3030"/>
          <w:tab w:val="center" w:pos="7001"/>
        </w:tabs>
        <w:spacing w:line="276" w:lineRule="auto"/>
        <w:contextualSpacing/>
        <w:jc w:val="center"/>
        <w:rPr>
          <w:rFonts w:ascii="Calibri" w:hAnsi="Calibri" w:cs="Calibri"/>
          <w:b/>
          <w:color w:val="auto"/>
          <w:sz w:val="20"/>
          <w:szCs w:val="20"/>
        </w:rPr>
      </w:pPr>
      <w:r w:rsidRPr="00930632">
        <w:rPr>
          <w:rFonts w:ascii="Calibri" w:hAnsi="Calibri" w:cs="Calibri"/>
          <w:b/>
          <w:color w:val="auto"/>
          <w:sz w:val="20"/>
          <w:szCs w:val="20"/>
        </w:rPr>
        <w:t>WYKAZ OSÓB</w:t>
      </w:r>
      <w:r w:rsidR="00160789" w:rsidRPr="00930632">
        <w:rPr>
          <w:rFonts w:ascii="Calibri" w:hAnsi="Calibri" w:cs="Calibri"/>
          <w:b/>
          <w:color w:val="auto"/>
          <w:sz w:val="20"/>
          <w:szCs w:val="20"/>
        </w:rPr>
        <w:t xml:space="preserve"> DO PUNKTACJI</w:t>
      </w:r>
    </w:p>
    <w:p w14:paraId="6060CBD9" w14:textId="77777777" w:rsidR="002A5798" w:rsidRPr="00930632" w:rsidRDefault="0032655D" w:rsidP="0032655D">
      <w:pPr>
        <w:jc w:val="center"/>
        <w:rPr>
          <w:rFonts w:ascii="Calibri" w:hAnsi="Calibri" w:cs="Calibri"/>
          <w:b/>
          <w:bCs/>
          <w:sz w:val="20"/>
          <w:szCs w:val="20"/>
          <w:lang w:eastAsia="x-none"/>
        </w:rPr>
      </w:pPr>
      <w:r w:rsidRPr="00930632">
        <w:rPr>
          <w:rFonts w:ascii="Calibri" w:hAnsi="Calibri" w:cs="Calibri"/>
          <w:sz w:val="20"/>
          <w:szCs w:val="20"/>
        </w:rPr>
        <w:t>Składany do zadania</w:t>
      </w:r>
      <w:r w:rsidRPr="00930632">
        <w:rPr>
          <w:rFonts w:ascii="Calibri" w:hAnsi="Calibri" w:cs="Calibri"/>
          <w:b/>
          <w:bCs/>
          <w:sz w:val="20"/>
          <w:szCs w:val="20"/>
          <w:lang w:val="x-none" w:eastAsia="x-none"/>
        </w:rPr>
        <w:t xml:space="preserve"> </w:t>
      </w:r>
    </w:p>
    <w:p w14:paraId="7C793186" w14:textId="77777777" w:rsidR="007B2867" w:rsidRPr="00930632" w:rsidRDefault="007B2867" w:rsidP="00DD6A7C">
      <w:pPr>
        <w:shd w:val="clear" w:color="auto" w:fill="D9E2F3" w:themeFill="accent1" w:themeFillTint="33"/>
        <w:spacing w:line="276" w:lineRule="auto"/>
        <w:jc w:val="center"/>
        <w:rPr>
          <w:rFonts w:ascii="Calibri" w:hAnsi="Calibri" w:cs="Calibri"/>
          <w:b/>
          <w:bCs/>
          <w:iCs/>
          <w:sz w:val="20"/>
          <w:szCs w:val="20"/>
        </w:rPr>
      </w:pPr>
    </w:p>
    <w:p w14:paraId="21EA72DB" w14:textId="77777777" w:rsidR="006D5226" w:rsidRPr="006D5226" w:rsidRDefault="006D5226" w:rsidP="006D5226">
      <w:pPr>
        <w:shd w:val="clear" w:color="auto" w:fill="D9E2F3" w:themeFill="accent1" w:themeFillTint="33"/>
        <w:tabs>
          <w:tab w:val="center" w:pos="4536"/>
          <w:tab w:val="left" w:pos="6945"/>
        </w:tabs>
        <w:spacing w:before="4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D5226">
        <w:rPr>
          <w:rFonts w:ascii="Calibri" w:hAnsi="Calibri" w:cs="Calibri"/>
          <w:b/>
          <w:bCs/>
          <w:sz w:val="20"/>
          <w:szCs w:val="20"/>
        </w:rPr>
        <w:t xml:space="preserve">Zatrudnienie kadry merytorycznej oraz organizacja warsztatów i szkoleń w ramach projektu </w:t>
      </w:r>
    </w:p>
    <w:p w14:paraId="5AE3F3B6" w14:textId="3A44ED89" w:rsidR="00A40A01" w:rsidRPr="00930632" w:rsidRDefault="006D5226" w:rsidP="006D5226">
      <w:pPr>
        <w:shd w:val="clear" w:color="auto" w:fill="D9E2F3" w:themeFill="accent1" w:themeFillTint="33"/>
        <w:tabs>
          <w:tab w:val="center" w:pos="4536"/>
          <w:tab w:val="left" w:pos="6945"/>
        </w:tabs>
        <w:spacing w:before="40" w:line="276" w:lineRule="auto"/>
        <w:jc w:val="center"/>
        <w:rPr>
          <w:rFonts w:ascii="Calibri" w:hAnsi="Calibri" w:cs="Calibri"/>
          <w:b/>
          <w:bCs/>
        </w:rPr>
      </w:pPr>
      <w:r w:rsidRPr="006D5226">
        <w:rPr>
          <w:rFonts w:ascii="Calibri" w:hAnsi="Calibri" w:cs="Calibri"/>
          <w:b/>
          <w:bCs/>
          <w:sz w:val="20"/>
          <w:szCs w:val="20"/>
        </w:rPr>
        <w:t>pn. „Rodzina w Centrum”</w:t>
      </w:r>
    </w:p>
    <w:p w14:paraId="527F1590" w14:textId="77777777" w:rsidR="00CA23A0" w:rsidRPr="00930632" w:rsidRDefault="00CA23A0" w:rsidP="00DD6A7C">
      <w:pPr>
        <w:shd w:val="clear" w:color="auto" w:fill="D9E2F3" w:themeFill="accent1" w:themeFillTint="33"/>
        <w:rPr>
          <w:rFonts w:ascii="Calibri" w:hAnsi="Calibri" w:cs="Calibri"/>
          <w:b/>
          <w:sz w:val="20"/>
          <w:szCs w:val="20"/>
        </w:rPr>
      </w:pPr>
    </w:p>
    <w:tbl>
      <w:tblPr>
        <w:tblW w:w="14031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1"/>
        <w:gridCol w:w="1994"/>
        <w:gridCol w:w="6652"/>
        <w:gridCol w:w="2697"/>
      </w:tblGrid>
      <w:tr w:rsidR="00532237" w:rsidRPr="00930632" w14:paraId="57245AC3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B16CB" w14:textId="77777777" w:rsidR="00532237" w:rsidRPr="00845A7B" w:rsidRDefault="00532237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45A7B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4FA6" w14:textId="5F8EA954" w:rsidR="00532237" w:rsidRPr="00845A7B" w:rsidRDefault="00596A06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6E58" w14:textId="77777777" w:rsidR="00532237" w:rsidRPr="00845A7B" w:rsidRDefault="00532237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45A7B">
              <w:rPr>
                <w:rFonts w:ascii="Calibri" w:hAnsi="Calibri" w:cs="Calibri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F40B" w14:textId="77777777" w:rsidR="00532237" w:rsidRPr="00845A7B" w:rsidRDefault="00532237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F4A2E2D" w14:textId="00302C3E" w:rsidR="0022074F" w:rsidRPr="00845A7B" w:rsidRDefault="009C142F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Doświadczenie</w:t>
            </w:r>
            <w:r w:rsidR="00532237" w:rsidRPr="00845A7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zawodowe</w:t>
            </w:r>
          </w:p>
          <w:p w14:paraId="1BDA4892" w14:textId="0E0A61C5" w:rsidR="00532237" w:rsidRPr="00845A7B" w:rsidRDefault="00532237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C2D0" w14:textId="77777777" w:rsidR="00532237" w:rsidRPr="00845A7B" w:rsidRDefault="00532237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45A7B">
              <w:rPr>
                <w:rFonts w:ascii="Calibri" w:hAnsi="Calibri" w:cs="Calibri"/>
                <w:b/>
                <w:bCs/>
                <w:sz w:val="20"/>
                <w:szCs w:val="20"/>
              </w:rPr>
              <w:t>Osoby będące w dyspozycji wykonawcy/oddane do dyspozycji przez inny podmiot</w:t>
            </w:r>
          </w:p>
        </w:tc>
      </w:tr>
      <w:tr w:rsidR="0022074F" w:rsidRPr="00845A7B" w14:paraId="73E676D1" w14:textId="77777777" w:rsidTr="00845A7B">
        <w:trPr>
          <w:trHeight w:val="454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71E6" w14:textId="68D7B08F" w:rsidR="0022074F" w:rsidRPr="00845A7B" w:rsidRDefault="0022074F" w:rsidP="00845A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45A7B">
              <w:rPr>
                <w:rFonts w:ascii="Calibri" w:hAnsi="Calibri" w:cs="Calibri"/>
                <w:b/>
                <w:bCs/>
                <w:sz w:val="20"/>
                <w:szCs w:val="20"/>
              </w:rPr>
              <w:t>CZĘŚĆ 1</w:t>
            </w:r>
          </w:p>
        </w:tc>
      </w:tr>
      <w:tr w:rsidR="00E24791" w:rsidRPr="00930632" w14:paraId="71B0EEDB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1E61F4F" w14:textId="77777777" w:rsidR="00E24791" w:rsidRPr="00930632" w:rsidRDefault="00E24791" w:rsidP="00845A7B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 w:rsidRPr="00930632"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044BFE68" w14:textId="78CD4D94" w:rsidR="00E24791" w:rsidRPr="00930632" w:rsidRDefault="00596A06" w:rsidP="00845A7B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26B940D" w14:textId="199615E4" w:rsidR="00E24791" w:rsidRPr="00930632" w:rsidRDefault="00420642" w:rsidP="00845A7B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20642">
              <w:rPr>
                <w:rFonts w:ascii="Calibri" w:hAnsi="Calibri" w:cs="Calibri"/>
                <w:sz w:val="20"/>
                <w:szCs w:val="20"/>
              </w:rPr>
              <w:t>Osoba prowadząca zajęcia PRIDE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6338801" w14:textId="77777777" w:rsidR="008A02C0" w:rsidRDefault="00121E99" w:rsidP="00845A7B">
            <w:pPr>
              <w:spacing w:line="276" w:lineRule="auto"/>
              <w:ind w:left="131" w:right="148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121E99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doświadczenie w przeprowadzeniu 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(należy wskazać ilość)</w:t>
            </w:r>
            <w:r w:rsidRPr="00121E99">
              <w:rPr>
                <w:rFonts w:ascii="Calibri" w:hAnsi="Calibri" w:cs="Calibri"/>
                <w:sz w:val="20"/>
                <w:szCs w:val="20"/>
              </w:rPr>
              <w:t xml:space="preserve"> szkoleń PRIDE</w:t>
            </w:r>
            <w:r w:rsidR="008A02C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  <w:p w14:paraId="6FDDD667" w14:textId="676DB131" w:rsidR="001C7E49" w:rsidRPr="00B45E56" w:rsidRDefault="00B86061" w:rsidP="008A02C0">
            <w:pPr>
              <w:spacing w:line="276" w:lineRule="auto"/>
              <w:ind w:left="131" w:right="148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 w:rsidR="00121E99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5 przeprowadzonych szkoleń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 w:rsidR="00B4298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C77241B" w14:textId="77777777" w:rsidR="00E24791" w:rsidRPr="00930632" w:rsidRDefault="00E24791" w:rsidP="00845A7B">
            <w:pPr>
              <w:pStyle w:val="Default"/>
              <w:ind w:left="14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610DAB" w:rsidRPr="00930632" w14:paraId="344BB161" w14:textId="77777777" w:rsidTr="00845A7B">
        <w:trPr>
          <w:trHeight w:val="438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72B56760" w14:textId="355FAB19" w:rsidR="00610DAB" w:rsidRPr="00930632" w:rsidRDefault="00610DAB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CZĘŚĆ 2</w:t>
            </w:r>
          </w:p>
        </w:tc>
      </w:tr>
      <w:tr w:rsidR="00A96600" w:rsidRPr="00930632" w14:paraId="249701CE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92EC86E" w14:textId="24F4B5B6" w:rsidR="00A96600" w:rsidRPr="00930632" w:rsidRDefault="00785B48" w:rsidP="00845A7B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2CBF7A7" w14:textId="54D6393E" w:rsidR="00A96600" w:rsidRPr="00930632" w:rsidRDefault="00596A06" w:rsidP="00845A7B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5E8BDC1" w14:textId="5D91D7AA" w:rsidR="00A96600" w:rsidRPr="00930632" w:rsidRDefault="00041E37" w:rsidP="00845A7B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41E3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Psychiatra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CC440CD" w14:textId="2843EECB" w:rsidR="00A96600" w:rsidRPr="00930632" w:rsidRDefault="00141330" w:rsidP="00845A7B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41330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="00AE125E"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="00AE125E"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.. </w:t>
            </w:r>
            <w:r w:rsidR="00AE125E">
              <w:rPr>
                <w:rFonts w:ascii="Calibri" w:hAnsi="Calibri" w:cs="Calibri"/>
                <w:sz w:val="20"/>
                <w:szCs w:val="20"/>
              </w:rPr>
              <w:t>(należy wskazać ilość)</w:t>
            </w:r>
            <w:r w:rsidRPr="00141330">
              <w:rPr>
                <w:rFonts w:ascii="Calibri" w:hAnsi="Calibri" w:cs="Calibri"/>
                <w:sz w:val="20"/>
                <w:szCs w:val="20"/>
              </w:rPr>
              <w:t xml:space="preserve"> letnie doświadczenie zawodowe</w:t>
            </w:r>
            <w:r w:rsidR="00B4298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B42989"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2</w:t>
            </w:r>
            <w:r w:rsidR="00B42989"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zawodowego</w:t>
            </w:r>
            <w:r w:rsidR="00B42989"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 w:rsidR="00AE125E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FF6A7FA" w14:textId="2CD266F7" w:rsidR="00A96600" w:rsidRPr="00930632" w:rsidRDefault="00160789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610DAB" w:rsidRPr="00930632" w14:paraId="057C84A7" w14:textId="77777777" w:rsidTr="00845A7B">
        <w:trPr>
          <w:trHeight w:val="454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43C39A7" w14:textId="4740F4D4" w:rsidR="00610DAB" w:rsidRPr="00930632" w:rsidRDefault="00610DAB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CZĘŚĆ 3</w:t>
            </w:r>
          </w:p>
        </w:tc>
      </w:tr>
      <w:tr w:rsidR="00A96600" w:rsidRPr="00930632" w14:paraId="1EBAB9CB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427D786A" w14:textId="21312195" w:rsidR="00A96600" w:rsidRPr="00930632" w:rsidRDefault="00785B48" w:rsidP="00845A7B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62815CF6" w14:textId="395EEE45" w:rsidR="00A96600" w:rsidRPr="00930632" w:rsidRDefault="00596A06" w:rsidP="00845A7B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7D83D22" w14:textId="74A4E3CB" w:rsidR="00A96600" w:rsidRPr="00930632" w:rsidRDefault="006A3208" w:rsidP="00845A7B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A3208">
              <w:rPr>
                <w:rFonts w:ascii="Calibri" w:hAnsi="Calibri" w:cs="Calibri"/>
                <w:sz w:val="20"/>
                <w:szCs w:val="20"/>
              </w:rPr>
              <w:t>Psycholog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DAE0D2D" w14:textId="37A87ACF" w:rsidR="00A96600" w:rsidRPr="00845A7B" w:rsidRDefault="006A3208" w:rsidP="00845A7B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41330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.. </w:t>
            </w:r>
            <w:r>
              <w:rPr>
                <w:rFonts w:ascii="Calibri" w:hAnsi="Calibri" w:cs="Calibri"/>
                <w:sz w:val="20"/>
                <w:szCs w:val="20"/>
              </w:rPr>
              <w:t>(należy wskazać ilość)</w:t>
            </w:r>
            <w:r w:rsidRPr="00141330">
              <w:rPr>
                <w:rFonts w:ascii="Calibri" w:hAnsi="Calibri" w:cs="Calibri"/>
                <w:sz w:val="20"/>
                <w:szCs w:val="20"/>
              </w:rPr>
              <w:t xml:space="preserve"> letnie doświadczenie zawodowe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2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zawodowego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793C70A7" w14:textId="1EC4DD30" w:rsidR="00A96600" w:rsidRPr="00930632" w:rsidRDefault="00160789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610DAB" w:rsidRPr="00930632" w14:paraId="3EB92D2F" w14:textId="77777777" w:rsidTr="00845A7B">
        <w:trPr>
          <w:trHeight w:val="454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58B5E9B" w14:textId="6664BA7F" w:rsidR="00610DAB" w:rsidRPr="00930632" w:rsidRDefault="00610DAB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CZĘŚĆ 4</w:t>
            </w:r>
          </w:p>
        </w:tc>
      </w:tr>
      <w:tr w:rsidR="00A96600" w:rsidRPr="00930632" w14:paraId="476B01F4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6A85A0C" w14:textId="1F4D2F2C" w:rsidR="00A96600" w:rsidRPr="00930632" w:rsidRDefault="00785B48" w:rsidP="00845A7B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39356B4" w14:textId="09E79261" w:rsidR="00A96600" w:rsidRPr="00930632" w:rsidRDefault="00596A06" w:rsidP="00845A7B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671F0CA" w14:textId="20E6C42A" w:rsidR="00A96600" w:rsidRPr="00930632" w:rsidRDefault="00BE3276" w:rsidP="00845A7B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E3276">
              <w:rPr>
                <w:rFonts w:ascii="Calibri" w:hAnsi="Calibri" w:cs="Calibri"/>
                <w:sz w:val="20"/>
                <w:szCs w:val="20"/>
              </w:rPr>
              <w:t>Terapeuta ds. uzależnień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C2F2E1B" w14:textId="534EF20A" w:rsidR="00A96600" w:rsidRPr="00845A7B" w:rsidRDefault="006A3208" w:rsidP="00845A7B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41330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.. </w:t>
            </w:r>
            <w:r>
              <w:rPr>
                <w:rFonts w:ascii="Calibri" w:hAnsi="Calibri" w:cs="Calibri"/>
                <w:sz w:val="20"/>
                <w:szCs w:val="20"/>
              </w:rPr>
              <w:t>(należy wskazać ilość)</w:t>
            </w:r>
            <w:r w:rsidRPr="00141330">
              <w:rPr>
                <w:rFonts w:ascii="Calibri" w:hAnsi="Calibri" w:cs="Calibri"/>
                <w:sz w:val="20"/>
                <w:szCs w:val="20"/>
              </w:rPr>
              <w:t xml:space="preserve"> letnie doświadczenie zawodowe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2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zawodowego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908888B" w14:textId="01662A8C" w:rsidR="00A96600" w:rsidRPr="00930632" w:rsidRDefault="00160789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610DAB" w:rsidRPr="00930632" w14:paraId="52E253BB" w14:textId="77777777" w:rsidTr="00845A7B">
        <w:trPr>
          <w:trHeight w:val="438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6A156C22" w14:textId="290104A8" w:rsidR="00610DAB" w:rsidRPr="00930632" w:rsidRDefault="00610DAB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CZĘŚĆ 5</w:t>
            </w:r>
          </w:p>
        </w:tc>
      </w:tr>
      <w:tr w:rsidR="0020315B" w:rsidRPr="00930632" w14:paraId="0CAD5A36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4DC31EB8" w14:textId="6EB224FC" w:rsidR="0020315B" w:rsidRPr="00930632" w:rsidRDefault="0020315B" w:rsidP="0020315B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17E6856" w14:textId="13E74764" w:rsidR="0020315B" w:rsidRPr="00930632" w:rsidRDefault="0020315B" w:rsidP="0020315B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9758FDE" w14:textId="411B1F2D" w:rsidR="0020315B" w:rsidRPr="00930632" w:rsidRDefault="007002D1" w:rsidP="0020315B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02D1">
              <w:rPr>
                <w:rFonts w:ascii="Calibri" w:hAnsi="Calibri" w:cs="Calibri"/>
                <w:color w:val="FF0000"/>
                <w:sz w:val="20"/>
                <w:szCs w:val="20"/>
              </w:rPr>
              <w:t>P</w:t>
            </w:r>
            <w:r w:rsidRPr="007002D1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sycholog lub Licencjonowany Specjalista </w:t>
            </w:r>
            <w:proofErr w:type="spellStart"/>
            <w:r w:rsidRPr="007002D1">
              <w:rPr>
                <w:rFonts w:ascii="Calibri" w:hAnsi="Calibri" w:cs="Calibri"/>
                <w:color w:val="FF0000"/>
                <w:sz w:val="20"/>
                <w:szCs w:val="20"/>
              </w:rPr>
              <w:t>Biofeedback</w:t>
            </w:r>
            <w:proofErr w:type="spellEnd"/>
            <w:r w:rsidRPr="007002D1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EEG Polskiego Towarzystwa Neurofizjologii Klinicznej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E1D35AE" w14:textId="2C8C1E73" w:rsidR="0020315B" w:rsidRPr="00845A7B" w:rsidRDefault="0020315B" w:rsidP="0020315B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41330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.. </w:t>
            </w:r>
            <w:r>
              <w:rPr>
                <w:rFonts w:ascii="Calibri" w:hAnsi="Calibri" w:cs="Calibri"/>
                <w:sz w:val="20"/>
                <w:szCs w:val="20"/>
              </w:rPr>
              <w:t>(należy wskazać ilość)</w:t>
            </w:r>
            <w:r w:rsidRPr="00141330">
              <w:rPr>
                <w:rFonts w:ascii="Calibri" w:hAnsi="Calibri" w:cs="Calibri"/>
                <w:sz w:val="20"/>
                <w:szCs w:val="20"/>
              </w:rPr>
              <w:t xml:space="preserve"> letnie doświadczenie zawodowe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3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zawodowego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1A11B9E" w14:textId="477AE180" w:rsidR="0020315B" w:rsidRPr="00930632" w:rsidRDefault="0020315B" w:rsidP="0020315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431AC7" w:rsidRPr="00930632" w14:paraId="4BDE8D3E" w14:textId="77777777" w:rsidTr="00431AC7">
        <w:trPr>
          <w:trHeight w:val="454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02D1F632" w14:textId="49139EFC" w:rsidR="00431AC7" w:rsidRPr="00930632" w:rsidRDefault="00431AC7" w:rsidP="00845A7B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CZĘŚĆ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</w:tr>
      <w:tr w:rsidR="00431AC7" w:rsidRPr="00930632" w14:paraId="535D65EC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812A260" w14:textId="4E49C627" w:rsidR="00431AC7" w:rsidRPr="00930632" w:rsidRDefault="00785B48" w:rsidP="00431AC7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DEC063B" w14:textId="2632C558" w:rsidR="00431AC7" w:rsidRDefault="00431AC7" w:rsidP="00431AC7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2B7D89B" w14:textId="2662CFDB" w:rsidR="00431AC7" w:rsidRPr="00431AC7" w:rsidRDefault="00B51C14" w:rsidP="00431AC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51C1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Osoba prowadząca warsztaty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01FD7D9E" w14:textId="44A0F03E" w:rsidR="00431AC7" w:rsidRPr="00141330" w:rsidRDefault="00431AC7" w:rsidP="00431AC7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41330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……</w:t>
            </w:r>
            <w:r w:rsidRPr="00FD5C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.. </w:t>
            </w:r>
            <w:r>
              <w:rPr>
                <w:rFonts w:ascii="Calibri" w:hAnsi="Calibri" w:cs="Calibri"/>
                <w:sz w:val="20"/>
                <w:szCs w:val="20"/>
              </w:rPr>
              <w:t>(należy wskazać ilość)</w:t>
            </w:r>
            <w:r w:rsidRPr="00141330">
              <w:rPr>
                <w:rFonts w:ascii="Calibri" w:hAnsi="Calibri" w:cs="Calibri"/>
                <w:sz w:val="20"/>
                <w:szCs w:val="20"/>
              </w:rPr>
              <w:t xml:space="preserve"> letnie doświadczenie zawodowe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2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zawodowego</w:t>
            </w:r>
            <w:r w:rsidRPr="00B86061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)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74C8B890" w14:textId="6D2D58A2" w:rsidR="00431AC7" w:rsidRPr="00930632" w:rsidRDefault="00431AC7" w:rsidP="00431AC7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0632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B51C14" w:rsidRPr="00930632" w14:paraId="77B915B8" w14:textId="77777777" w:rsidTr="00B51C14">
        <w:trPr>
          <w:trHeight w:val="454"/>
        </w:trPr>
        <w:tc>
          <w:tcPr>
            <w:tcW w:w="14031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3023BB3" w14:textId="355FDD2F" w:rsidR="00B51C14" w:rsidRPr="00EC6973" w:rsidRDefault="00B51C14" w:rsidP="00431AC7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CZĘŚĆ 7</w:t>
            </w:r>
          </w:p>
        </w:tc>
      </w:tr>
      <w:tr w:rsidR="00B51C14" w:rsidRPr="00930632" w14:paraId="41226400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6FE8E764" w14:textId="633B3D6B" w:rsidR="00B51C14" w:rsidRPr="00EC6973" w:rsidRDefault="00785B48" w:rsidP="00B51C14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pacing w:val="4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501D1CD" w14:textId="247938F1" w:rsidR="00B51C14" w:rsidRPr="00EC6973" w:rsidRDefault="00B51C14" w:rsidP="00B51C14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41DA83A8" w14:textId="45E3B9D1" w:rsidR="00B51C14" w:rsidRPr="00EC6973" w:rsidRDefault="00EC6973" w:rsidP="00B51C14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Nauczyciel języka angielskiego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6F9AA3B" w14:textId="449F98FD" w:rsidR="00B51C14" w:rsidRPr="00EC6973" w:rsidRDefault="00B51C14" w:rsidP="00B51C14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>(należy wskazać ilość) 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(w przypadku braku wskazania przyjmuje się </w:t>
            </w:r>
            <w:r w:rsidR="00EC6973"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3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63049058" w14:textId="54B774C4" w:rsidR="00B51C14" w:rsidRPr="00EC6973" w:rsidRDefault="00B51C14" w:rsidP="00B51C14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EC6973" w:rsidRPr="00930632" w14:paraId="08A74103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5F5C290" w14:textId="097875FE" w:rsidR="00EC6973" w:rsidRPr="00EC6973" w:rsidRDefault="00BE51EC" w:rsidP="00EC6973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6035CC6D" w14:textId="0E2044AE" w:rsidR="00EC6973" w:rsidRPr="00EC6973" w:rsidRDefault="00EC6973" w:rsidP="00EC6973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0AF061B2" w14:textId="4490CE9B" w:rsidR="00EC6973" w:rsidRPr="00EC6973" w:rsidRDefault="00CB1C76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B1C7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Nauczyciel języka niemieckiego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42E092F3" w14:textId="5DA67511" w:rsidR="00EC6973" w:rsidRPr="00EC6973" w:rsidRDefault="00EC6973" w:rsidP="00EC6973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 xml:space="preserve">(należy wskazać ilość) </w:t>
            </w:r>
            <w:r w:rsidRPr="00EC6973">
              <w:rPr>
                <w:rFonts w:ascii="Calibri" w:hAnsi="Calibri" w:cs="Calibri"/>
                <w:sz w:val="20"/>
                <w:szCs w:val="20"/>
              </w:rPr>
              <w:lastRenderedPageBreak/>
              <w:t>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(w przypadku braku wskazania przyjmuje się 3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3C725157" w14:textId="55E5F9D2" w:rsidR="00EC6973" w:rsidRPr="00EC6973" w:rsidRDefault="00EC6973" w:rsidP="00EC6973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Własne / oddane do dyspozycji *</w:t>
            </w:r>
          </w:p>
        </w:tc>
      </w:tr>
      <w:tr w:rsidR="00EC6973" w:rsidRPr="00930632" w14:paraId="04A26977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AAEA738" w14:textId="1826B975" w:rsidR="00EC6973" w:rsidRPr="00EC6973" w:rsidRDefault="00BE51EC" w:rsidP="00EC6973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951D7CD" w14:textId="2ACF52B6" w:rsidR="00EC6973" w:rsidRPr="00EC6973" w:rsidRDefault="00EC6973" w:rsidP="00EC6973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3D09FC1" w14:textId="243E9E24" w:rsidR="00EC6973" w:rsidRPr="00EC6973" w:rsidRDefault="004420E4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420E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Nauczyciel języka polskiego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458D5F24" w14:textId="4468D370" w:rsidR="00EC6973" w:rsidRPr="00EC6973" w:rsidRDefault="00EC6973" w:rsidP="00EC6973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>(należy wskazać ilość) 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(w przypadku braku wskazania przyjmuje się 3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5B87D27A" w14:textId="04845751" w:rsidR="00EC6973" w:rsidRPr="00EC6973" w:rsidRDefault="00EC6973" w:rsidP="00EC6973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EC6973" w:rsidRPr="00930632" w14:paraId="7C3DF657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216E084" w14:textId="0C20C67E" w:rsidR="00EC6973" w:rsidRPr="00EC6973" w:rsidRDefault="00BE51EC" w:rsidP="00EC6973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2AFE53F" w14:textId="691647B1" w:rsidR="00EC6973" w:rsidRPr="00EC6973" w:rsidRDefault="00EC6973" w:rsidP="00EC6973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C2BF8AD" w14:textId="77777777" w:rsidR="00512290" w:rsidRDefault="00512290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1229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Nauczyciel </w:t>
            </w:r>
          </w:p>
          <w:p w14:paraId="00FA6BB2" w14:textId="5C943116" w:rsidR="00EC6973" w:rsidRPr="00EC6973" w:rsidRDefault="00512290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1229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matematyki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2023BEC" w14:textId="4101394C" w:rsidR="00EC6973" w:rsidRPr="00EC6973" w:rsidRDefault="00EC6973" w:rsidP="00EC6973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>(należy wskazać ilość) 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(w przypadku braku wskazania przyjmuje się 3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4AC17F50" w14:textId="67000015" w:rsidR="00EC6973" w:rsidRPr="00EC6973" w:rsidRDefault="00EC6973" w:rsidP="00EC6973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EC6973" w:rsidRPr="00930632" w14:paraId="404B53B0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3A5EAF2" w14:textId="5BCE3EE3" w:rsidR="00EC6973" w:rsidRPr="00EC6973" w:rsidRDefault="00BE51EC" w:rsidP="00EC6973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F3318F0" w14:textId="25426B95" w:rsidR="00EC6973" w:rsidRPr="00EC6973" w:rsidRDefault="00EC6973" w:rsidP="00EC6973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8ACF223" w14:textId="77777777" w:rsidR="003C6B42" w:rsidRDefault="003C6B42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C6B4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Nauczyciel </w:t>
            </w:r>
          </w:p>
          <w:p w14:paraId="06506C8F" w14:textId="51F7C0D1" w:rsidR="00EC6973" w:rsidRPr="00EC6973" w:rsidRDefault="003C6B42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C6B4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chemii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661545C" w14:textId="4DE6621C" w:rsidR="00EC6973" w:rsidRPr="00EC6973" w:rsidRDefault="00EC6973" w:rsidP="00EC6973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>(należy wskazać ilość) 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(w przypadku braku wskazania przyjmuje się 3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6EEE1FEA" w14:textId="1A4EBC58" w:rsidR="00EC6973" w:rsidRPr="00EC6973" w:rsidRDefault="00EC6973" w:rsidP="00EC6973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  <w:tr w:rsidR="00EC6973" w:rsidRPr="00930632" w14:paraId="4B04244F" w14:textId="77777777" w:rsidTr="000369E2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8505188" w14:textId="06FB4FF9" w:rsidR="00EC6973" w:rsidRPr="00EC6973" w:rsidRDefault="00BE51EC" w:rsidP="00EC6973">
            <w:pPr>
              <w:snapToGrid w:val="0"/>
              <w:jc w:val="center"/>
              <w:rPr>
                <w:rFonts w:ascii="Calibri" w:hAnsi="Calibri" w:cs="Calibri"/>
                <w:spacing w:val="4"/>
                <w:sz w:val="20"/>
                <w:szCs w:val="20"/>
              </w:rPr>
            </w:pPr>
            <w:r>
              <w:rPr>
                <w:rFonts w:ascii="Calibri" w:hAnsi="Calibri" w:cs="Calibri"/>
                <w:spacing w:val="4"/>
                <w:sz w:val="20"/>
                <w:szCs w:val="20"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C54ADCB" w14:textId="798E9159" w:rsidR="00EC6973" w:rsidRPr="00EC6973" w:rsidRDefault="00EC6973" w:rsidP="00EC6973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>………….. …………..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79C00FC" w14:textId="5F614A09" w:rsidR="00EC6973" w:rsidRPr="00EC6973" w:rsidRDefault="00BE51EC" w:rsidP="00EC6973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51E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Nauczyciel fizyki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6DEC540" w14:textId="3C0F008E" w:rsidR="00EC6973" w:rsidRPr="00EC6973" w:rsidRDefault="00EC6973" w:rsidP="00EC6973">
            <w:pPr>
              <w:spacing w:line="276" w:lineRule="auto"/>
              <w:ind w:left="131" w:right="13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6973">
              <w:rPr>
                <w:rFonts w:ascii="Calibri" w:hAnsi="Calibri" w:cs="Calibri"/>
                <w:sz w:val="20"/>
                <w:szCs w:val="20"/>
              </w:rPr>
              <w:t xml:space="preserve">Osoba z doświadczeniem i wykształceniem wskazanym w opisie przedmiotu zamówienia dla danej części, która posiada </w:t>
            </w: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………….. </w:t>
            </w:r>
            <w:r w:rsidRPr="00EC6973">
              <w:rPr>
                <w:rFonts w:ascii="Calibri" w:hAnsi="Calibri" w:cs="Calibri"/>
                <w:sz w:val="20"/>
                <w:szCs w:val="20"/>
              </w:rPr>
              <w:t>(należy wskazać ilość) letnie doświadczenie zawodowe</w:t>
            </w:r>
            <w:r w:rsidRPr="00EC69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EC6973">
              <w:rPr>
                <w:rFonts w:ascii="Calibri" w:hAnsi="Calibri" w:cs="Calibr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(w przypadku braku wskazania przyjmuje się 3 letni okres doświadczenia zawodowego).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B41EBEA" w14:textId="26950DF2" w:rsidR="00EC6973" w:rsidRPr="00EC6973" w:rsidRDefault="00EC6973" w:rsidP="00EC6973">
            <w:pPr>
              <w:pStyle w:val="Default"/>
              <w:ind w:left="14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6973">
              <w:rPr>
                <w:rFonts w:ascii="Calibri" w:hAnsi="Calibri" w:cs="Calibri"/>
                <w:b/>
                <w:bCs/>
                <w:sz w:val="20"/>
                <w:szCs w:val="20"/>
              </w:rPr>
              <w:t>Własne / oddane do dyspozycji *</w:t>
            </w:r>
          </w:p>
        </w:tc>
      </w:tr>
    </w:tbl>
    <w:p w14:paraId="788F8212" w14:textId="77777777" w:rsidR="00EF4847" w:rsidRDefault="00EF4847" w:rsidP="0032655D">
      <w:pPr>
        <w:pStyle w:val="Default"/>
        <w:rPr>
          <w:rFonts w:ascii="Calibri" w:hAnsi="Calibri" w:cs="Calibri"/>
          <w:sz w:val="20"/>
          <w:szCs w:val="20"/>
        </w:rPr>
      </w:pPr>
    </w:p>
    <w:p w14:paraId="356FE75F" w14:textId="467DDB58" w:rsidR="00461FBB" w:rsidRPr="00930632" w:rsidRDefault="0032655D" w:rsidP="0032655D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930632">
        <w:rPr>
          <w:rFonts w:ascii="Calibri" w:hAnsi="Calibri" w:cs="Calibri"/>
          <w:sz w:val="20"/>
          <w:szCs w:val="20"/>
        </w:rPr>
        <w:t>* niepotrzebne skreślić (jeżeli wykonawca pozostaje w stosunku umowy cywilno</w:t>
      </w:r>
      <w:r w:rsidR="00EF4847">
        <w:rPr>
          <w:rFonts w:ascii="Calibri" w:hAnsi="Calibri" w:cs="Calibri"/>
          <w:sz w:val="20"/>
          <w:szCs w:val="20"/>
        </w:rPr>
        <w:t>-</w:t>
      </w:r>
      <w:r w:rsidRPr="00930632">
        <w:rPr>
          <w:rFonts w:ascii="Calibri" w:hAnsi="Calibri" w:cs="Calibri"/>
          <w:sz w:val="20"/>
          <w:szCs w:val="20"/>
        </w:rPr>
        <w:t xml:space="preserve">prawnej pozostawiamy </w:t>
      </w:r>
      <w:r w:rsidRPr="00EF4847">
        <w:rPr>
          <w:rFonts w:ascii="Calibri" w:hAnsi="Calibri" w:cs="Calibri"/>
          <w:b/>
          <w:bCs/>
          <w:sz w:val="20"/>
          <w:szCs w:val="20"/>
        </w:rPr>
        <w:t>własne</w:t>
      </w:r>
      <w:r w:rsidRPr="00930632">
        <w:rPr>
          <w:rFonts w:ascii="Calibri" w:hAnsi="Calibri" w:cs="Calibri"/>
          <w:sz w:val="20"/>
          <w:szCs w:val="20"/>
        </w:rPr>
        <w:t>)</w:t>
      </w:r>
    </w:p>
    <w:sectPr w:rsidR="00461FBB" w:rsidRPr="00930632" w:rsidSect="009D4B6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8" w:right="1418" w:bottom="993" w:left="1418" w:header="426" w:footer="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FCB5" w14:textId="77777777" w:rsidR="001D7D70" w:rsidRDefault="001D7D70">
      <w:r>
        <w:separator/>
      </w:r>
    </w:p>
  </w:endnote>
  <w:endnote w:type="continuationSeparator" w:id="0">
    <w:p w14:paraId="4A0174CF" w14:textId="77777777" w:rsidR="001D7D70" w:rsidRDefault="001D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AF45" w14:textId="0B7FD0D4" w:rsidR="003F0785" w:rsidRDefault="003F0785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79A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E5595C0" w14:textId="77777777" w:rsidR="003F0785" w:rsidRDefault="003F0785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D049" w14:textId="77777777" w:rsidR="00FF4FFE" w:rsidRPr="00F720C8" w:rsidRDefault="00FF4FFE" w:rsidP="00FF4FFE">
    <w:pPr>
      <w:tabs>
        <w:tab w:val="left" w:pos="540"/>
        <w:tab w:val="left" w:pos="780"/>
      </w:tabs>
      <w:jc w:val="center"/>
      <w:rPr>
        <w:rFonts w:ascii="Calibri" w:hAnsi="Calibri" w:cs="Calibri"/>
        <w:sz w:val="18"/>
        <w:szCs w:val="18"/>
      </w:rPr>
    </w:pPr>
    <w:bookmarkStart w:id="0" w:name="_Hlk67762522"/>
    <w:r w:rsidRPr="00F720C8">
      <w:rPr>
        <w:rFonts w:ascii="Calibri" w:hAnsi="Calibri" w:cs="Calibri"/>
        <w:b/>
        <w:sz w:val="18"/>
        <w:szCs w:val="18"/>
        <w:highlight w:val="yellow"/>
      </w:rPr>
      <w:t xml:space="preserve">Dokument musi być </w:t>
    </w:r>
    <w:bookmarkStart w:id="1" w:name="_Hlk67762173"/>
    <w:r w:rsidRPr="00F720C8">
      <w:rPr>
        <w:rFonts w:ascii="Calibri" w:hAnsi="Calibri" w:cs="Calibri"/>
        <w:b/>
        <w:sz w:val="18"/>
        <w:szCs w:val="18"/>
        <w:highlight w:val="yellow"/>
      </w:rPr>
      <w:t xml:space="preserve">podpisany </w:t>
    </w:r>
    <w:bookmarkStart w:id="2" w:name="_Hlk67762143"/>
    <w:r w:rsidRPr="00F720C8">
      <w:rPr>
        <w:rFonts w:ascii="Calibri" w:hAnsi="Calibri" w:cs="Calibri"/>
        <w:b/>
        <w:sz w:val="18"/>
        <w:szCs w:val="18"/>
        <w:highlight w:val="yellow"/>
      </w:rPr>
      <w:t>kwalifikowanym podpisem elektronicznym lub podpisem zaufanym lub podpisem osobistym</w:t>
    </w:r>
    <w:r w:rsidRPr="00F720C8">
      <w:rPr>
        <w:rFonts w:ascii="Calibri" w:hAnsi="Calibri" w:cs="Calibri"/>
        <w:sz w:val="18"/>
        <w:szCs w:val="18"/>
        <w:highlight w:val="yellow"/>
      </w:rPr>
      <w:t>.</w:t>
    </w:r>
    <w:bookmarkEnd w:id="1"/>
    <w:bookmarkEnd w:id="2"/>
  </w:p>
  <w:p w14:paraId="033FA04A" w14:textId="77777777" w:rsidR="00F720C8" w:rsidRPr="00F720C8" w:rsidRDefault="00F720C8" w:rsidP="00F720C8">
    <w:pPr>
      <w:ind w:right="-250"/>
      <w:jc w:val="center"/>
      <w:rPr>
        <w:rFonts w:ascii="Calibri" w:hAnsi="Calibri" w:cs="Calibri"/>
        <w:b/>
        <w:sz w:val="20"/>
        <w:szCs w:val="20"/>
      </w:rPr>
    </w:pPr>
  </w:p>
  <w:bookmarkEnd w:id="0"/>
  <w:p w14:paraId="177E523B" w14:textId="77777777" w:rsidR="003F0785" w:rsidRPr="00F720C8" w:rsidRDefault="003F0785" w:rsidP="009C142F">
    <w:pPr>
      <w:pStyle w:val="Nagwek"/>
      <w:rPr>
        <w:rFonts w:ascii="Calibri" w:hAnsi="Calibri" w:cs="Calibri"/>
        <w:b/>
        <w:caps/>
        <w:w w:val="90"/>
        <w:sz w:val="20"/>
        <w:szCs w:val="20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2FD5" w14:textId="77777777" w:rsidR="00FF4FFE" w:rsidRPr="00F720C8" w:rsidRDefault="00FF4FFE" w:rsidP="00FF4FFE">
    <w:pPr>
      <w:tabs>
        <w:tab w:val="left" w:pos="540"/>
        <w:tab w:val="left" w:pos="780"/>
      </w:tabs>
      <w:jc w:val="center"/>
      <w:rPr>
        <w:rFonts w:ascii="Calibri" w:hAnsi="Calibri" w:cs="Calibri"/>
        <w:sz w:val="18"/>
        <w:szCs w:val="18"/>
      </w:rPr>
    </w:pPr>
    <w:r w:rsidRPr="00F720C8">
      <w:rPr>
        <w:rFonts w:ascii="Calibri" w:hAnsi="Calibri" w:cs="Calibri"/>
        <w:b/>
        <w:sz w:val="18"/>
        <w:szCs w:val="18"/>
        <w:highlight w:val="yellow"/>
      </w:rPr>
      <w:t>Dokument musi być podpisany kwalifikowanym podpisem elektronicznym lub podpisem zaufanym lub podpisem osobistym</w:t>
    </w:r>
    <w:r w:rsidRPr="00F720C8">
      <w:rPr>
        <w:rFonts w:ascii="Calibri" w:hAnsi="Calibri" w:cs="Calibri"/>
        <w:sz w:val="18"/>
        <w:szCs w:val="18"/>
        <w:highlight w:val="yellow"/>
      </w:rPr>
      <w:t>.</w:t>
    </w:r>
  </w:p>
  <w:p w14:paraId="54E35614" w14:textId="77777777" w:rsidR="00FF4FFE" w:rsidRPr="00F720C8" w:rsidRDefault="00FF4FFE">
    <w:pPr>
      <w:pStyle w:val="Stopka"/>
      <w:rPr>
        <w:rFonts w:ascii="Calibri" w:hAnsi="Calibri" w:cs="Calibri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9249" w14:textId="77777777" w:rsidR="001D7D70" w:rsidRDefault="001D7D70">
      <w:r>
        <w:separator/>
      </w:r>
    </w:p>
  </w:footnote>
  <w:footnote w:type="continuationSeparator" w:id="0">
    <w:p w14:paraId="6E36FF9C" w14:textId="77777777" w:rsidR="001D7D70" w:rsidRDefault="001D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4EC8" w14:textId="77777777" w:rsidR="009C142F" w:rsidRPr="009B2DAE" w:rsidRDefault="009C142F" w:rsidP="009C142F">
    <w:pPr>
      <w:pStyle w:val="Nagwek"/>
    </w:pPr>
    <w:r w:rsidRPr="009B2DAE">
      <w:rPr>
        <w:noProof/>
      </w:rPr>
      <w:drawing>
        <wp:anchor distT="0" distB="0" distL="114300" distR="114300" simplePos="0" relativeHeight="251661312" behindDoc="0" locked="0" layoutInCell="1" allowOverlap="1" wp14:anchorId="3A0CFE64" wp14:editId="1BB951B8">
          <wp:simplePos x="0" y="0"/>
          <wp:positionH relativeFrom="margin">
            <wp:align>center</wp:align>
          </wp:positionH>
          <wp:positionV relativeFrom="paragraph">
            <wp:posOffset>-165832</wp:posOffset>
          </wp:positionV>
          <wp:extent cx="6642100" cy="658495"/>
          <wp:effectExtent l="0" t="0" r="6350" b="8255"/>
          <wp:wrapNone/>
          <wp:docPr id="19473800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8A486A" w14:textId="77777777" w:rsidR="009C142F" w:rsidRPr="009B2DAE" w:rsidRDefault="009C142F" w:rsidP="009C142F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7A08EAB6" w14:textId="77777777" w:rsidR="009C142F" w:rsidRPr="009B2DAE" w:rsidRDefault="009C142F" w:rsidP="009C142F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3215103" w14:textId="77777777" w:rsidR="009C142F" w:rsidRPr="009B2DAE" w:rsidRDefault="009C142F" w:rsidP="009C142F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702DB488" w14:textId="77777777" w:rsidR="009C142F" w:rsidRPr="009B2DAE" w:rsidRDefault="009C142F" w:rsidP="009C142F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2473BA72" w14:textId="77777777" w:rsidR="009C142F" w:rsidRPr="009B2DAE" w:rsidRDefault="009C142F" w:rsidP="009C142F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 w:rsidRPr="009B2DAE">
      <w:rPr>
        <w:rFonts w:ascii="Microsoft Sans Serif" w:hAnsi="Microsoft Sans Serif" w:cs="Microsoft Sans Serif"/>
        <w:sz w:val="14"/>
        <w:szCs w:val="14"/>
      </w:rPr>
      <w:t>Projekt współfinansowany ze środków Europejskiego Funduszu Społecznego w ramach programu regionalnego Fundusze Europejskie dla Świętokrzyskiego 2021-2027</w:t>
    </w:r>
  </w:p>
  <w:p w14:paraId="332533E7" w14:textId="56217B12" w:rsidR="00FA6062" w:rsidRPr="009C142F" w:rsidRDefault="00FA6062" w:rsidP="009C14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70D8D" w14:textId="77777777" w:rsidR="009D4B64" w:rsidRPr="009B2DAE" w:rsidRDefault="009D4B64" w:rsidP="009D4B64">
    <w:pPr>
      <w:pStyle w:val="Nagwek"/>
    </w:pPr>
    <w:r w:rsidRPr="009B2DAE">
      <w:rPr>
        <w:noProof/>
      </w:rPr>
      <w:drawing>
        <wp:anchor distT="0" distB="0" distL="114300" distR="114300" simplePos="0" relativeHeight="251659264" behindDoc="0" locked="0" layoutInCell="1" allowOverlap="1" wp14:anchorId="7E804CD3" wp14:editId="0D95B089">
          <wp:simplePos x="0" y="0"/>
          <wp:positionH relativeFrom="margin">
            <wp:align>center</wp:align>
          </wp:positionH>
          <wp:positionV relativeFrom="paragraph">
            <wp:posOffset>-212725</wp:posOffset>
          </wp:positionV>
          <wp:extent cx="6642100" cy="658495"/>
          <wp:effectExtent l="0" t="0" r="6350" b="8255"/>
          <wp:wrapNone/>
          <wp:docPr id="1202732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0FC345" w14:textId="77777777" w:rsidR="009D4B64" w:rsidRPr="009B2DAE" w:rsidRDefault="009D4B64" w:rsidP="009D4B6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32C3213B" w14:textId="77777777" w:rsidR="009D4B64" w:rsidRPr="009B2DAE" w:rsidRDefault="009D4B64" w:rsidP="009D4B6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02DEB552" w14:textId="77777777" w:rsidR="009D4B64" w:rsidRPr="009B2DAE" w:rsidRDefault="009D4B64" w:rsidP="009D4B6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34DEB8F2" w14:textId="77777777" w:rsidR="009D4B64" w:rsidRPr="009B2DAE" w:rsidRDefault="009D4B64" w:rsidP="009D4B6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5F69F18F" w14:textId="77777777" w:rsidR="009D4B64" w:rsidRPr="009B2DAE" w:rsidRDefault="009D4B64" w:rsidP="009D4B6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 w:rsidRPr="009B2DAE">
      <w:rPr>
        <w:rFonts w:ascii="Microsoft Sans Serif" w:hAnsi="Microsoft Sans Serif" w:cs="Microsoft Sans Serif"/>
        <w:sz w:val="14"/>
        <w:szCs w:val="14"/>
      </w:rPr>
      <w:t xml:space="preserve">Projekt współfinansowany </w:t>
    </w:r>
    <w:bookmarkStart w:id="3" w:name="_Hlk188861283"/>
    <w:bookmarkStart w:id="4" w:name="_Hlk188861284"/>
    <w:r w:rsidRPr="009B2DAE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3"/>
    <w:bookmarkEnd w:id="4"/>
  </w:p>
  <w:p w14:paraId="7E64DD07" w14:textId="77777777" w:rsidR="009D4B64" w:rsidRPr="0085683D" w:rsidRDefault="009D4B64" w:rsidP="009D4B64">
    <w:pPr>
      <w:pStyle w:val="Nagwek"/>
    </w:pPr>
  </w:p>
  <w:p w14:paraId="3365C5DF" w14:textId="55665D0C" w:rsidR="00127B5D" w:rsidRPr="009D4B64" w:rsidRDefault="00127B5D" w:rsidP="009D4B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84D3267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0FDB004E"/>
    <w:multiLevelType w:val="hybridMultilevel"/>
    <w:tmpl w:val="B7FCC7DE"/>
    <w:lvl w:ilvl="0" w:tplc="A48ABF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2382198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DCF14C0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85135B8"/>
    <w:multiLevelType w:val="multilevel"/>
    <w:tmpl w:val="AC34D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15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16" w15:restartNumberingAfterBreak="0">
    <w:nsid w:val="4FBF298F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09C295D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6EC6513"/>
    <w:multiLevelType w:val="hybridMultilevel"/>
    <w:tmpl w:val="B7FCC7D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num w:numId="1" w16cid:durableId="754202391">
    <w:abstractNumId w:val="14"/>
  </w:num>
  <w:num w:numId="2" w16cid:durableId="1582717822">
    <w:abstractNumId w:val="10"/>
  </w:num>
  <w:num w:numId="3" w16cid:durableId="2144693789">
    <w:abstractNumId w:val="17"/>
  </w:num>
  <w:num w:numId="4" w16cid:durableId="1308776817">
    <w:abstractNumId w:val="18"/>
  </w:num>
  <w:num w:numId="5" w16cid:durableId="256866634">
    <w:abstractNumId w:val="11"/>
  </w:num>
  <w:num w:numId="6" w16cid:durableId="1331786178">
    <w:abstractNumId w:val="12"/>
  </w:num>
  <w:num w:numId="7" w16cid:durableId="1574854323">
    <w:abstractNumId w:val="13"/>
  </w:num>
  <w:num w:numId="8" w16cid:durableId="58134537">
    <w:abstractNumId w:val="16"/>
  </w:num>
  <w:num w:numId="9" w16cid:durableId="1340811776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212B"/>
    <w:rsid w:val="0000347E"/>
    <w:rsid w:val="00005154"/>
    <w:rsid w:val="00005603"/>
    <w:rsid w:val="000065EB"/>
    <w:rsid w:val="000066DD"/>
    <w:rsid w:val="00006898"/>
    <w:rsid w:val="00006D71"/>
    <w:rsid w:val="00007E0C"/>
    <w:rsid w:val="00012004"/>
    <w:rsid w:val="00020983"/>
    <w:rsid w:val="000231AC"/>
    <w:rsid w:val="000239D4"/>
    <w:rsid w:val="00023F47"/>
    <w:rsid w:val="00025659"/>
    <w:rsid w:val="00026E3B"/>
    <w:rsid w:val="00027CE9"/>
    <w:rsid w:val="00033DF6"/>
    <w:rsid w:val="00033E37"/>
    <w:rsid w:val="000369E2"/>
    <w:rsid w:val="0003703F"/>
    <w:rsid w:val="000379F7"/>
    <w:rsid w:val="00041617"/>
    <w:rsid w:val="00041E37"/>
    <w:rsid w:val="00042263"/>
    <w:rsid w:val="00042314"/>
    <w:rsid w:val="00042B17"/>
    <w:rsid w:val="000433F8"/>
    <w:rsid w:val="00044B6B"/>
    <w:rsid w:val="00047EF2"/>
    <w:rsid w:val="0005033E"/>
    <w:rsid w:val="000529C8"/>
    <w:rsid w:val="00054BF5"/>
    <w:rsid w:val="00055851"/>
    <w:rsid w:val="00057602"/>
    <w:rsid w:val="00061F88"/>
    <w:rsid w:val="00063849"/>
    <w:rsid w:val="000675E7"/>
    <w:rsid w:val="00070743"/>
    <w:rsid w:val="00070AE1"/>
    <w:rsid w:val="000726CE"/>
    <w:rsid w:val="00075847"/>
    <w:rsid w:val="00080D85"/>
    <w:rsid w:val="000811E5"/>
    <w:rsid w:val="00083030"/>
    <w:rsid w:val="00084151"/>
    <w:rsid w:val="00084BF3"/>
    <w:rsid w:val="000858B3"/>
    <w:rsid w:val="00090A82"/>
    <w:rsid w:val="00094945"/>
    <w:rsid w:val="00095478"/>
    <w:rsid w:val="000970DD"/>
    <w:rsid w:val="000A0528"/>
    <w:rsid w:val="000A1940"/>
    <w:rsid w:val="000A1981"/>
    <w:rsid w:val="000A27ED"/>
    <w:rsid w:val="000A3BB7"/>
    <w:rsid w:val="000A40F9"/>
    <w:rsid w:val="000A660B"/>
    <w:rsid w:val="000B0B94"/>
    <w:rsid w:val="000B0FF6"/>
    <w:rsid w:val="000B275C"/>
    <w:rsid w:val="000B2EE7"/>
    <w:rsid w:val="000B37AC"/>
    <w:rsid w:val="000B59DA"/>
    <w:rsid w:val="000C0237"/>
    <w:rsid w:val="000C152C"/>
    <w:rsid w:val="000C1FE3"/>
    <w:rsid w:val="000C3646"/>
    <w:rsid w:val="000C5FAE"/>
    <w:rsid w:val="000C6826"/>
    <w:rsid w:val="000C6E74"/>
    <w:rsid w:val="000C6E88"/>
    <w:rsid w:val="000D2A17"/>
    <w:rsid w:val="000D40FD"/>
    <w:rsid w:val="000E05B9"/>
    <w:rsid w:val="000E4E2A"/>
    <w:rsid w:val="000E7F53"/>
    <w:rsid w:val="0010294D"/>
    <w:rsid w:val="00102A85"/>
    <w:rsid w:val="00102C0C"/>
    <w:rsid w:val="00103155"/>
    <w:rsid w:val="00103B6A"/>
    <w:rsid w:val="001054D9"/>
    <w:rsid w:val="00107FB9"/>
    <w:rsid w:val="00111ECF"/>
    <w:rsid w:val="00114AAA"/>
    <w:rsid w:val="00114EE9"/>
    <w:rsid w:val="0011507F"/>
    <w:rsid w:val="001201D6"/>
    <w:rsid w:val="001218E1"/>
    <w:rsid w:val="00121E99"/>
    <w:rsid w:val="00122276"/>
    <w:rsid w:val="00126E65"/>
    <w:rsid w:val="00127B5D"/>
    <w:rsid w:val="001308CE"/>
    <w:rsid w:val="00131262"/>
    <w:rsid w:val="00134702"/>
    <w:rsid w:val="001357B0"/>
    <w:rsid w:val="00135BB5"/>
    <w:rsid w:val="00136D09"/>
    <w:rsid w:val="00137870"/>
    <w:rsid w:val="001405D1"/>
    <w:rsid w:val="00140DF0"/>
    <w:rsid w:val="00141330"/>
    <w:rsid w:val="0014185A"/>
    <w:rsid w:val="0014290E"/>
    <w:rsid w:val="00143610"/>
    <w:rsid w:val="0014366A"/>
    <w:rsid w:val="00143B62"/>
    <w:rsid w:val="00145F79"/>
    <w:rsid w:val="0014707D"/>
    <w:rsid w:val="00153332"/>
    <w:rsid w:val="00156724"/>
    <w:rsid w:val="001568FB"/>
    <w:rsid w:val="00157704"/>
    <w:rsid w:val="00160789"/>
    <w:rsid w:val="0016212F"/>
    <w:rsid w:val="00162505"/>
    <w:rsid w:val="00162560"/>
    <w:rsid w:val="00164F38"/>
    <w:rsid w:val="00165648"/>
    <w:rsid w:val="00165D29"/>
    <w:rsid w:val="001720B9"/>
    <w:rsid w:val="00173138"/>
    <w:rsid w:val="0017416A"/>
    <w:rsid w:val="00174344"/>
    <w:rsid w:val="00176E50"/>
    <w:rsid w:val="001816EE"/>
    <w:rsid w:val="00183D35"/>
    <w:rsid w:val="001866AD"/>
    <w:rsid w:val="00187823"/>
    <w:rsid w:val="00191FF7"/>
    <w:rsid w:val="00192C7B"/>
    <w:rsid w:val="00194CF3"/>
    <w:rsid w:val="00197122"/>
    <w:rsid w:val="001979DB"/>
    <w:rsid w:val="001A4C70"/>
    <w:rsid w:val="001A5524"/>
    <w:rsid w:val="001A5611"/>
    <w:rsid w:val="001A61CA"/>
    <w:rsid w:val="001A7799"/>
    <w:rsid w:val="001B000A"/>
    <w:rsid w:val="001B10C5"/>
    <w:rsid w:val="001B3135"/>
    <w:rsid w:val="001B59ED"/>
    <w:rsid w:val="001B65FF"/>
    <w:rsid w:val="001C12C8"/>
    <w:rsid w:val="001C1F98"/>
    <w:rsid w:val="001C256F"/>
    <w:rsid w:val="001C3109"/>
    <w:rsid w:val="001C33AC"/>
    <w:rsid w:val="001C3C1E"/>
    <w:rsid w:val="001C4E52"/>
    <w:rsid w:val="001C67DA"/>
    <w:rsid w:val="001C7926"/>
    <w:rsid w:val="001C7C3F"/>
    <w:rsid w:val="001C7E49"/>
    <w:rsid w:val="001D6CF9"/>
    <w:rsid w:val="001D79A1"/>
    <w:rsid w:val="001D7D70"/>
    <w:rsid w:val="001E319E"/>
    <w:rsid w:val="001E6C02"/>
    <w:rsid w:val="001E6F19"/>
    <w:rsid w:val="001F1C7C"/>
    <w:rsid w:val="001F29C0"/>
    <w:rsid w:val="001F3802"/>
    <w:rsid w:val="001F49EB"/>
    <w:rsid w:val="001F4FD3"/>
    <w:rsid w:val="001F516F"/>
    <w:rsid w:val="001F60E2"/>
    <w:rsid w:val="001F6B2B"/>
    <w:rsid w:val="001F6ECF"/>
    <w:rsid w:val="002013CA"/>
    <w:rsid w:val="0020146F"/>
    <w:rsid w:val="0020315B"/>
    <w:rsid w:val="00204600"/>
    <w:rsid w:val="00205194"/>
    <w:rsid w:val="00210DCE"/>
    <w:rsid w:val="00211D44"/>
    <w:rsid w:val="0021284A"/>
    <w:rsid w:val="00213968"/>
    <w:rsid w:val="00214586"/>
    <w:rsid w:val="0022074F"/>
    <w:rsid w:val="00222F5A"/>
    <w:rsid w:val="00222F60"/>
    <w:rsid w:val="002232E2"/>
    <w:rsid w:val="00223335"/>
    <w:rsid w:val="00223750"/>
    <w:rsid w:val="002248A3"/>
    <w:rsid w:val="00224C77"/>
    <w:rsid w:val="00225324"/>
    <w:rsid w:val="00227E39"/>
    <w:rsid w:val="00233770"/>
    <w:rsid w:val="002340E3"/>
    <w:rsid w:val="00236234"/>
    <w:rsid w:val="00240772"/>
    <w:rsid w:val="00241840"/>
    <w:rsid w:val="00241C6C"/>
    <w:rsid w:val="002447F6"/>
    <w:rsid w:val="00244BB6"/>
    <w:rsid w:val="00246A11"/>
    <w:rsid w:val="00252051"/>
    <w:rsid w:val="00255734"/>
    <w:rsid w:val="00256EDD"/>
    <w:rsid w:val="00257369"/>
    <w:rsid w:val="00261B89"/>
    <w:rsid w:val="00264077"/>
    <w:rsid w:val="0026568F"/>
    <w:rsid w:val="0026706B"/>
    <w:rsid w:val="002671D6"/>
    <w:rsid w:val="002678AB"/>
    <w:rsid w:val="00271D38"/>
    <w:rsid w:val="00272E2B"/>
    <w:rsid w:val="002752EB"/>
    <w:rsid w:val="002814D4"/>
    <w:rsid w:val="002837ED"/>
    <w:rsid w:val="0028785C"/>
    <w:rsid w:val="00291C06"/>
    <w:rsid w:val="002947F3"/>
    <w:rsid w:val="002953C0"/>
    <w:rsid w:val="002A2237"/>
    <w:rsid w:val="002A2640"/>
    <w:rsid w:val="002A4CEF"/>
    <w:rsid w:val="002A5798"/>
    <w:rsid w:val="002A5876"/>
    <w:rsid w:val="002A5C1A"/>
    <w:rsid w:val="002A7F4E"/>
    <w:rsid w:val="002B14BE"/>
    <w:rsid w:val="002B17BD"/>
    <w:rsid w:val="002B6740"/>
    <w:rsid w:val="002C317E"/>
    <w:rsid w:val="002C49D9"/>
    <w:rsid w:val="002C6B65"/>
    <w:rsid w:val="002C75A5"/>
    <w:rsid w:val="002D645D"/>
    <w:rsid w:val="002D67E0"/>
    <w:rsid w:val="002D6BEA"/>
    <w:rsid w:val="002D711A"/>
    <w:rsid w:val="002D7208"/>
    <w:rsid w:val="002D74BE"/>
    <w:rsid w:val="002D7AED"/>
    <w:rsid w:val="002E0A89"/>
    <w:rsid w:val="002E0EC7"/>
    <w:rsid w:val="002E5422"/>
    <w:rsid w:val="002F0291"/>
    <w:rsid w:val="002F16D6"/>
    <w:rsid w:val="002F26C4"/>
    <w:rsid w:val="002F79CA"/>
    <w:rsid w:val="003008FD"/>
    <w:rsid w:val="00301638"/>
    <w:rsid w:val="00302515"/>
    <w:rsid w:val="00302B07"/>
    <w:rsid w:val="00302C90"/>
    <w:rsid w:val="00302FBE"/>
    <w:rsid w:val="003059C3"/>
    <w:rsid w:val="003062AC"/>
    <w:rsid w:val="00310A34"/>
    <w:rsid w:val="0031370D"/>
    <w:rsid w:val="00313888"/>
    <w:rsid w:val="00315240"/>
    <w:rsid w:val="00315A87"/>
    <w:rsid w:val="00316939"/>
    <w:rsid w:val="00320DC8"/>
    <w:rsid w:val="003234A7"/>
    <w:rsid w:val="00325720"/>
    <w:rsid w:val="0032655D"/>
    <w:rsid w:val="00330A77"/>
    <w:rsid w:val="00331D6C"/>
    <w:rsid w:val="0033364D"/>
    <w:rsid w:val="00333E3F"/>
    <w:rsid w:val="00333F61"/>
    <w:rsid w:val="00334999"/>
    <w:rsid w:val="0033655A"/>
    <w:rsid w:val="00341028"/>
    <w:rsid w:val="003429D7"/>
    <w:rsid w:val="003462FB"/>
    <w:rsid w:val="00350282"/>
    <w:rsid w:val="00351E47"/>
    <w:rsid w:val="00353E34"/>
    <w:rsid w:val="00354735"/>
    <w:rsid w:val="00356E54"/>
    <w:rsid w:val="003600E2"/>
    <w:rsid w:val="00362231"/>
    <w:rsid w:val="0036264B"/>
    <w:rsid w:val="00362C90"/>
    <w:rsid w:val="00364AEE"/>
    <w:rsid w:val="00365834"/>
    <w:rsid w:val="00366630"/>
    <w:rsid w:val="00367880"/>
    <w:rsid w:val="00367A44"/>
    <w:rsid w:val="00373893"/>
    <w:rsid w:val="003743D2"/>
    <w:rsid w:val="003809D8"/>
    <w:rsid w:val="00382285"/>
    <w:rsid w:val="00382504"/>
    <w:rsid w:val="00383D3C"/>
    <w:rsid w:val="00386C8E"/>
    <w:rsid w:val="00387243"/>
    <w:rsid w:val="00390F39"/>
    <w:rsid w:val="00392B0F"/>
    <w:rsid w:val="00392B43"/>
    <w:rsid w:val="00392F4F"/>
    <w:rsid w:val="00394CB7"/>
    <w:rsid w:val="00395E8C"/>
    <w:rsid w:val="00396AE5"/>
    <w:rsid w:val="003A1A6D"/>
    <w:rsid w:val="003A21AC"/>
    <w:rsid w:val="003A2551"/>
    <w:rsid w:val="003A41B1"/>
    <w:rsid w:val="003A4DC1"/>
    <w:rsid w:val="003A5908"/>
    <w:rsid w:val="003A5A9D"/>
    <w:rsid w:val="003A5E55"/>
    <w:rsid w:val="003A7227"/>
    <w:rsid w:val="003B114B"/>
    <w:rsid w:val="003B13A9"/>
    <w:rsid w:val="003B23CA"/>
    <w:rsid w:val="003B45DB"/>
    <w:rsid w:val="003B4FBC"/>
    <w:rsid w:val="003B58BF"/>
    <w:rsid w:val="003B6F73"/>
    <w:rsid w:val="003C48F1"/>
    <w:rsid w:val="003C4B19"/>
    <w:rsid w:val="003C659A"/>
    <w:rsid w:val="003C6B42"/>
    <w:rsid w:val="003C7514"/>
    <w:rsid w:val="003D1E5F"/>
    <w:rsid w:val="003D1ED1"/>
    <w:rsid w:val="003D4FCB"/>
    <w:rsid w:val="003E08F8"/>
    <w:rsid w:val="003E22B8"/>
    <w:rsid w:val="003E2FE9"/>
    <w:rsid w:val="003E4162"/>
    <w:rsid w:val="003E464A"/>
    <w:rsid w:val="003E719D"/>
    <w:rsid w:val="003F0669"/>
    <w:rsid w:val="003F0785"/>
    <w:rsid w:val="003F2C77"/>
    <w:rsid w:val="003F3E9E"/>
    <w:rsid w:val="003F49E2"/>
    <w:rsid w:val="003F503B"/>
    <w:rsid w:val="003F5826"/>
    <w:rsid w:val="003F5882"/>
    <w:rsid w:val="003F60D2"/>
    <w:rsid w:val="00400735"/>
    <w:rsid w:val="00404595"/>
    <w:rsid w:val="00405505"/>
    <w:rsid w:val="00410D38"/>
    <w:rsid w:val="0041331B"/>
    <w:rsid w:val="00414CF9"/>
    <w:rsid w:val="00420580"/>
    <w:rsid w:val="00420642"/>
    <w:rsid w:val="00422FC5"/>
    <w:rsid w:val="00423457"/>
    <w:rsid w:val="004245B7"/>
    <w:rsid w:val="0042629C"/>
    <w:rsid w:val="00427A12"/>
    <w:rsid w:val="00431AC7"/>
    <w:rsid w:val="00436078"/>
    <w:rsid w:val="00436F25"/>
    <w:rsid w:val="004409ED"/>
    <w:rsid w:val="004420E4"/>
    <w:rsid w:val="0044299C"/>
    <w:rsid w:val="0044374E"/>
    <w:rsid w:val="0044434A"/>
    <w:rsid w:val="00445639"/>
    <w:rsid w:val="0044653D"/>
    <w:rsid w:val="00446E5C"/>
    <w:rsid w:val="004501D1"/>
    <w:rsid w:val="0045165D"/>
    <w:rsid w:val="004519E7"/>
    <w:rsid w:val="00451F84"/>
    <w:rsid w:val="004538F2"/>
    <w:rsid w:val="00460E98"/>
    <w:rsid w:val="00460EBC"/>
    <w:rsid w:val="004617BB"/>
    <w:rsid w:val="00461FBB"/>
    <w:rsid w:val="00462A4F"/>
    <w:rsid w:val="0046364F"/>
    <w:rsid w:val="004639B5"/>
    <w:rsid w:val="0047062C"/>
    <w:rsid w:val="00472923"/>
    <w:rsid w:val="004748C0"/>
    <w:rsid w:val="00476528"/>
    <w:rsid w:val="00477ADD"/>
    <w:rsid w:val="00480774"/>
    <w:rsid w:val="004825FF"/>
    <w:rsid w:val="00483B12"/>
    <w:rsid w:val="00485B52"/>
    <w:rsid w:val="00485F70"/>
    <w:rsid w:val="004877B4"/>
    <w:rsid w:val="00490F36"/>
    <w:rsid w:val="004934C5"/>
    <w:rsid w:val="00494A82"/>
    <w:rsid w:val="00494BF8"/>
    <w:rsid w:val="0049543B"/>
    <w:rsid w:val="004A1963"/>
    <w:rsid w:val="004A1FD9"/>
    <w:rsid w:val="004A50BC"/>
    <w:rsid w:val="004A57A5"/>
    <w:rsid w:val="004A6B8B"/>
    <w:rsid w:val="004A731F"/>
    <w:rsid w:val="004A76EB"/>
    <w:rsid w:val="004A7E36"/>
    <w:rsid w:val="004B2FE9"/>
    <w:rsid w:val="004B50F0"/>
    <w:rsid w:val="004B5569"/>
    <w:rsid w:val="004C0C45"/>
    <w:rsid w:val="004C1036"/>
    <w:rsid w:val="004C10D6"/>
    <w:rsid w:val="004C1B80"/>
    <w:rsid w:val="004C2620"/>
    <w:rsid w:val="004C2704"/>
    <w:rsid w:val="004C4725"/>
    <w:rsid w:val="004C52C0"/>
    <w:rsid w:val="004C6EE4"/>
    <w:rsid w:val="004D1405"/>
    <w:rsid w:val="004D4CCE"/>
    <w:rsid w:val="004D63E9"/>
    <w:rsid w:val="004E179B"/>
    <w:rsid w:val="004E3410"/>
    <w:rsid w:val="004E4827"/>
    <w:rsid w:val="004E484D"/>
    <w:rsid w:val="004E5DD6"/>
    <w:rsid w:val="004E6D1D"/>
    <w:rsid w:val="004E7F7A"/>
    <w:rsid w:val="004F1DB6"/>
    <w:rsid w:val="004F31B5"/>
    <w:rsid w:val="004F4549"/>
    <w:rsid w:val="004F4AC8"/>
    <w:rsid w:val="00500D3B"/>
    <w:rsid w:val="005038D7"/>
    <w:rsid w:val="00506BA7"/>
    <w:rsid w:val="00506F83"/>
    <w:rsid w:val="00510327"/>
    <w:rsid w:val="00511D6F"/>
    <w:rsid w:val="00512290"/>
    <w:rsid w:val="005127C5"/>
    <w:rsid w:val="005128AA"/>
    <w:rsid w:val="005131C0"/>
    <w:rsid w:val="005140D4"/>
    <w:rsid w:val="00515E60"/>
    <w:rsid w:val="00516445"/>
    <w:rsid w:val="0051755C"/>
    <w:rsid w:val="00522BE4"/>
    <w:rsid w:val="00523BF0"/>
    <w:rsid w:val="00530E75"/>
    <w:rsid w:val="00532237"/>
    <w:rsid w:val="005327E3"/>
    <w:rsid w:val="00532D41"/>
    <w:rsid w:val="00532DC9"/>
    <w:rsid w:val="00534E6E"/>
    <w:rsid w:val="00535B3B"/>
    <w:rsid w:val="005401F3"/>
    <w:rsid w:val="0054161F"/>
    <w:rsid w:val="00541932"/>
    <w:rsid w:val="00544239"/>
    <w:rsid w:val="00545BD7"/>
    <w:rsid w:val="00546BDE"/>
    <w:rsid w:val="00546FE9"/>
    <w:rsid w:val="0055188B"/>
    <w:rsid w:val="005522C9"/>
    <w:rsid w:val="00552CB7"/>
    <w:rsid w:val="0055724F"/>
    <w:rsid w:val="005578DF"/>
    <w:rsid w:val="00562ABE"/>
    <w:rsid w:val="00563C92"/>
    <w:rsid w:val="00564049"/>
    <w:rsid w:val="00564ED6"/>
    <w:rsid w:val="00566333"/>
    <w:rsid w:val="0056694D"/>
    <w:rsid w:val="005724C6"/>
    <w:rsid w:val="0057348E"/>
    <w:rsid w:val="005748ED"/>
    <w:rsid w:val="00580351"/>
    <w:rsid w:val="00580642"/>
    <w:rsid w:val="00581CA3"/>
    <w:rsid w:val="00582873"/>
    <w:rsid w:val="00582D56"/>
    <w:rsid w:val="00585EB9"/>
    <w:rsid w:val="00586183"/>
    <w:rsid w:val="00586F80"/>
    <w:rsid w:val="00590EC3"/>
    <w:rsid w:val="005916C5"/>
    <w:rsid w:val="005921A0"/>
    <w:rsid w:val="00592FE4"/>
    <w:rsid w:val="00593ACF"/>
    <w:rsid w:val="0059590C"/>
    <w:rsid w:val="00595F14"/>
    <w:rsid w:val="00596A06"/>
    <w:rsid w:val="00596C55"/>
    <w:rsid w:val="005A1915"/>
    <w:rsid w:val="005A2D0E"/>
    <w:rsid w:val="005A3AF6"/>
    <w:rsid w:val="005A4EF6"/>
    <w:rsid w:val="005A7D9C"/>
    <w:rsid w:val="005B07E1"/>
    <w:rsid w:val="005B1E12"/>
    <w:rsid w:val="005B588A"/>
    <w:rsid w:val="005C02F8"/>
    <w:rsid w:val="005C13F5"/>
    <w:rsid w:val="005C1C2E"/>
    <w:rsid w:val="005C2B74"/>
    <w:rsid w:val="005C3968"/>
    <w:rsid w:val="005C52B4"/>
    <w:rsid w:val="005C74D9"/>
    <w:rsid w:val="005D2FD5"/>
    <w:rsid w:val="005D3855"/>
    <w:rsid w:val="005D3E53"/>
    <w:rsid w:val="005D49B2"/>
    <w:rsid w:val="005E109B"/>
    <w:rsid w:val="005E23B8"/>
    <w:rsid w:val="005E25BB"/>
    <w:rsid w:val="005E342A"/>
    <w:rsid w:val="005E7368"/>
    <w:rsid w:val="005F248D"/>
    <w:rsid w:val="005F3C52"/>
    <w:rsid w:val="005F51FC"/>
    <w:rsid w:val="005F53FF"/>
    <w:rsid w:val="00601FA4"/>
    <w:rsid w:val="0060340D"/>
    <w:rsid w:val="0060403A"/>
    <w:rsid w:val="006042A2"/>
    <w:rsid w:val="00606915"/>
    <w:rsid w:val="006071DE"/>
    <w:rsid w:val="00607529"/>
    <w:rsid w:val="00607E94"/>
    <w:rsid w:val="00610DAB"/>
    <w:rsid w:val="00612A2E"/>
    <w:rsid w:val="00612F9F"/>
    <w:rsid w:val="00622E12"/>
    <w:rsid w:val="006230E3"/>
    <w:rsid w:val="00631F41"/>
    <w:rsid w:val="00632820"/>
    <w:rsid w:val="00633F9C"/>
    <w:rsid w:val="00635E34"/>
    <w:rsid w:val="00640A98"/>
    <w:rsid w:val="00642664"/>
    <w:rsid w:val="00644615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40B"/>
    <w:rsid w:val="006615B0"/>
    <w:rsid w:val="0066323E"/>
    <w:rsid w:val="00664AC0"/>
    <w:rsid w:val="006658B2"/>
    <w:rsid w:val="00667F63"/>
    <w:rsid w:val="00670104"/>
    <w:rsid w:val="006701F1"/>
    <w:rsid w:val="00670DEA"/>
    <w:rsid w:val="00671493"/>
    <w:rsid w:val="00672FAA"/>
    <w:rsid w:val="0067561C"/>
    <w:rsid w:val="006800B9"/>
    <w:rsid w:val="00680380"/>
    <w:rsid w:val="00681012"/>
    <w:rsid w:val="00682577"/>
    <w:rsid w:val="00682CD1"/>
    <w:rsid w:val="00683021"/>
    <w:rsid w:val="00685194"/>
    <w:rsid w:val="00685980"/>
    <w:rsid w:val="00685B3C"/>
    <w:rsid w:val="00685B8D"/>
    <w:rsid w:val="0068677E"/>
    <w:rsid w:val="00694955"/>
    <w:rsid w:val="006952AC"/>
    <w:rsid w:val="00696298"/>
    <w:rsid w:val="006963C8"/>
    <w:rsid w:val="00697CEE"/>
    <w:rsid w:val="006A1BF6"/>
    <w:rsid w:val="006A3208"/>
    <w:rsid w:val="006A78D2"/>
    <w:rsid w:val="006B004E"/>
    <w:rsid w:val="006B4024"/>
    <w:rsid w:val="006B48EB"/>
    <w:rsid w:val="006B653A"/>
    <w:rsid w:val="006B65EA"/>
    <w:rsid w:val="006B6D15"/>
    <w:rsid w:val="006C1399"/>
    <w:rsid w:val="006C3755"/>
    <w:rsid w:val="006C3D0A"/>
    <w:rsid w:val="006C3D86"/>
    <w:rsid w:val="006C5B73"/>
    <w:rsid w:val="006D0804"/>
    <w:rsid w:val="006D2130"/>
    <w:rsid w:val="006D262F"/>
    <w:rsid w:val="006D2F13"/>
    <w:rsid w:val="006D4C80"/>
    <w:rsid w:val="006D5226"/>
    <w:rsid w:val="006E04F8"/>
    <w:rsid w:val="006E259A"/>
    <w:rsid w:val="006E278E"/>
    <w:rsid w:val="006E2914"/>
    <w:rsid w:val="006E3411"/>
    <w:rsid w:val="006E500A"/>
    <w:rsid w:val="006E52B0"/>
    <w:rsid w:val="006E7876"/>
    <w:rsid w:val="006E797B"/>
    <w:rsid w:val="006E7E6C"/>
    <w:rsid w:val="006F02D0"/>
    <w:rsid w:val="006F0E01"/>
    <w:rsid w:val="006F4070"/>
    <w:rsid w:val="006F4D47"/>
    <w:rsid w:val="006F5C85"/>
    <w:rsid w:val="006F7A42"/>
    <w:rsid w:val="007002D1"/>
    <w:rsid w:val="007003FF"/>
    <w:rsid w:val="00702B45"/>
    <w:rsid w:val="00703B58"/>
    <w:rsid w:val="00703CB8"/>
    <w:rsid w:val="0070555D"/>
    <w:rsid w:val="00706AFC"/>
    <w:rsid w:val="00706ED2"/>
    <w:rsid w:val="007105BD"/>
    <w:rsid w:val="00711A5E"/>
    <w:rsid w:val="007125C8"/>
    <w:rsid w:val="007165C0"/>
    <w:rsid w:val="00720FCE"/>
    <w:rsid w:val="00722E1D"/>
    <w:rsid w:val="00725372"/>
    <w:rsid w:val="00727132"/>
    <w:rsid w:val="007308DE"/>
    <w:rsid w:val="00730CDE"/>
    <w:rsid w:val="0073327C"/>
    <w:rsid w:val="00733CAF"/>
    <w:rsid w:val="00734D6E"/>
    <w:rsid w:val="007358E6"/>
    <w:rsid w:val="007362F9"/>
    <w:rsid w:val="00737587"/>
    <w:rsid w:val="00747E30"/>
    <w:rsid w:val="00750A35"/>
    <w:rsid w:val="0075289B"/>
    <w:rsid w:val="007533C7"/>
    <w:rsid w:val="007548DB"/>
    <w:rsid w:val="00754904"/>
    <w:rsid w:val="0075499B"/>
    <w:rsid w:val="00755404"/>
    <w:rsid w:val="007572CC"/>
    <w:rsid w:val="0076070C"/>
    <w:rsid w:val="00760F63"/>
    <w:rsid w:val="00762138"/>
    <w:rsid w:val="007646D7"/>
    <w:rsid w:val="0076615D"/>
    <w:rsid w:val="00767954"/>
    <w:rsid w:val="00767A53"/>
    <w:rsid w:val="00770C2E"/>
    <w:rsid w:val="00771D75"/>
    <w:rsid w:val="007763E7"/>
    <w:rsid w:val="00777472"/>
    <w:rsid w:val="00780A2C"/>
    <w:rsid w:val="00780D53"/>
    <w:rsid w:val="007815A6"/>
    <w:rsid w:val="00784738"/>
    <w:rsid w:val="00785B48"/>
    <w:rsid w:val="00785B61"/>
    <w:rsid w:val="007877E3"/>
    <w:rsid w:val="00787E16"/>
    <w:rsid w:val="00792EE6"/>
    <w:rsid w:val="00793775"/>
    <w:rsid w:val="0079444B"/>
    <w:rsid w:val="007A0335"/>
    <w:rsid w:val="007A5E15"/>
    <w:rsid w:val="007A6188"/>
    <w:rsid w:val="007A62A2"/>
    <w:rsid w:val="007A7C26"/>
    <w:rsid w:val="007B21B2"/>
    <w:rsid w:val="007B2867"/>
    <w:rsid w:val="007C0CCF"/>
    <w:rsid w:val="007C47FF"/>
    <w:rsid w:val="007C4815"/>
    <w:rsid w:val="007C73C6"/>
    <w:rsid w:val="007D16D9"/>
    <w:rsid w:val="007D29F5"/>
    <w:rsid w:val="007D2D31"/>
    <w:rsid w:val="007D2EDC"/>
    <w:rsid w:val="007D3348"/>
    <w:rsid w:val="007D430B"/>
    <w:rsid w:val="007D4592"/>
    <w:rsid w:val="007D59BA"/>
    <w:rsid w:val="007D5C18"/>
    <w:rsid w:val="007D5D10"/>
    <w:rsid w:val="007E08D6"/>
    <w:rsid w:val="007E30C2"/>
    <w:rsid w:val="007E6310"/>
    <w:rsid w:val="007F0EBC"/>
    <w:rsid w:val="007F1066"/>
    <w:rsid w:val="007F1E54"/>
    <w:rsid w:val="007F34EC"/>
    <w:rsid w:val="007F3FE7"/>
    <w:rsid w:val="007F4967"/>
    <w:rsid w:val="007F4FAE"/>
    <w:rsid w:val="007F76A1"/>
    <w:rsid w:val="007F7A95"/>
    <w:rsid w:val="00801011"/>
    <w:rsid w:val="00802C0B"/>
    <w:rsid w:val="00803828"/>
    <w:rsid w:val="008079C8"/>
    <w:rsid w:val="00807F68"/>
    <w:rsid w:val="008102A6"/>
    <w:rsid w:val="008102DB"/>
    <w:rsid w:val="00810A21"/>
    <w:rsid w:val="008115F9"/>
    <w:rsid w:val="00812831"/>
    <w:rsid w:val="008215CC"/>
    <w:rsid w:val="00822E62"/>
    <w:rsid w:val="00823981"/>
    <w:rsid w:val="00824F4A"/>
    <w:rsid w:val="00825EA0"/>
    <w:rsid w:val="008261D4"/>
    <w:rsid w:val="0082698F"/>
    <w:rsid w:val="00826C7F"/>
    <w:rsid w:val="00832CA3"/>
    <w:rsid w:val="008344A7"/>
    <w:rsid w:val="008375EC"/>
    <w:rsid w:val="008409B8"/>
    <w:rsid w:val="00840E8D"/>
    <w:rsid w:val="008454AD"/>
    <w:rsid w:val="00845544"/>
    <w:rsid w:val="00845A7B"/>
    <w:rsid w:val="00851265"/>
    <w:rsid w:val="008513C9"/>
    <w:rsid w:val="00851F42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3D24"/>
    <w:rsid w:val="008674E4"/>
    <w:rsid w:val="00870445"/>
    <w:rsid w:val="00872C40"/>
    <w:rsid w:val="00872D84"/>
    <w:rsid w:val="0087454E"/>
    <w:rsid w:val="00876906"/>
    <w:rsid w:val="008875A2"/>
    <w:rsid w:val="00892186"/>
    <w:rsid w:val="00896895"/>
    <w:rsid w:val="00896C0F"/>
    <w:rsid w:val="008A024D"/>
    <w:rsid w:val="008A02C0"/>
    <w:rsid w:val="008A0763"/>
    <w:rsid w:val="008A10C0"/>
    <w:rsid w:val="008A1345"/>
    <w:rsid w:val="008A27B1"/>
    <w:rsid w:val="008A2D53"/>
    <w:rsid w:val="008A41DF"/>
    <w:rsid w:val="008B11F9"/>
    <w:rsid w:val="008B3B91"/>
    <w:rsid w:val="008B504A"/>
    <w:rsid w:val="008C5A0B"/>
    <w:rsid w:val="008C5EBB"/>
    <w:rsid w:val="008C6142"/>
    <w:rsid w:val="008C7216"/>
    <w:rsid w:val="008C7516"/>
    <w:rsid w:val="008D116C"/>
    <w:rsid w:val="008D1ABD"/>
    <w:rsid w:val="008D38B4"/>
    <w:rsid w:val="008D5AC9"/>
    <w:rsid w:val="008D5EBB"/>
    <w:rsid w:val="008D7041"/>
    <w:rsid w:val="008E5B27"/>
    <w:rsid w:val="008F0BFB"/>
    <w:rsid w:val="008F21F2"/>
    <w:rsid w:val="008F2E6F"/>
    <w:rsid w:val="008F65CC"/>
    <w:rsid w:val="009007BF"/>
    <w:rsid w:val="00901EC6"/>
    <w:rsid w:val="009023E2"/>
    <w:rsid w:val="00902957"/>
    <w:rsid w:val="0090440F"/>
    <w:rsid w:val="009062BC"/>
    <w:rsid w:val="00910410"/>
    <w:rsid w:val="00910F57"/>
    <w:rsid w:val="0091104C"/>
    <w:rsid w:val="009137CE"/>
    <w:rsid w:val="0091407B"/>
    <w:rsid w:val="009176B3"/>
    <w:rsid w:val="00917F68"/>
    <w:rsid w:val="0092033A"/>
    <w:rsid w:val="0092052A"/>
    <w:rsid w:val="009207CE"/>
    <w:rsid w:val="009218A5"/>
    <w:rsid w:val="00921AA6"/>
    <w:rsid w:val="00921B5B"/>
    <w:rsid w:val="00922357"/>
    <w:rsid w:val="00925FAA"/>
    <w:rsid w:val="00926A77"/>
    <w:rsid w:val="00930632"/>
    <w:rsid w:val="00930CC4"/>
    <w:rsid w:val="00931125"/>
    <w:rsid w:val="00932570"/>
    <w:rsid w:val="00936437"/>
    <w:rsid w:val="00937018"/>
    <w:rsid w:val="009370DA"/>
    <w:rsid w:val="00937E37"/>
    <w:rsid w:val="00940C71"/>
    <w:rsid w:val="009427CB"/>
    <w:rsid w:val="009433BE"/>
    <w:rsid w:val="00946989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829D9"/>
    <w:rsid w:val="00983423"/>
    <w:rsid w:val="009834CE"/>
    <w:rsid w:val="00983D87"/>
    <w:rsid w:val="0098603A"/>
    <w:rsid w:val="009860A0"/>
    <w:rsid w:val="009952C7"/>
    <w:rsid w:val="0099600D"/>
    <w:rsid w:val="009970AA"/>
    <w:rsid w:val="009A0530"/>
    <w:rsid w:val="009A32D4"/>
    <w:rsid w:val="009A410D"/>
    <w:rsid w:val="009A4C9A"/>
    <w:rsid w:val="009A5616"/>
    <w:rsid w:val="009A63E0"/>
    <w:rsid w:val="009A681C"/>
    <w:rsid w:val="009B4E9E"/>
    <w:rsid w:val="009C0A20"/>
    <w:rsid w:val="009C142F"/>
    <w:rsid w:val="009C390D"/>
    <w:rsid w:val="009C5089"/>
    <w:rsid w:val="009C58F9"/>
    <w:rsid w:val="009C6657"/>
    <w:rsid w:val="009C7250"/>
    <w:rsid w:val="009C7EB8"/>
    <w:rsid w:val="009D0427"/>
    <w:rsid w:val="009D0A67"/>
    <w:rsid w:val="009D4B64"/>
    <w:rsid w:val="009D4D28"/>
    <w:rsid w:val="009D5F18"/>
    <w:rsid w:val="009D6C0A"/>
    <w:rsid w:val="009E13F4"/>
    <w:rsid w:val="009E3072"/>
    <w:rsid w:val="009E3077"/>
    <w:rsid w:val="009E3C0C"/>
    <w:rsid w:val="009E6B1D"/>
    <w:rsid w:val="009F246A"/>
    <w:rsid w:val="009F3788"/>
    <w:rsid w:val="009F41F4"/>
    <w:rsid w:val="009F7330"/>
    <w:rsid w:val="00A01323"/>
    <w:rsid w:val="00A01864"/>
    <w:rsid w:val="00A0223C"/>
    <w:rsid w:val="00A05061"/>
    <w:rsid w:val="00A05C0F"/>
    <w:rsid w:val="00A06B79"/>
    <w:rsid w:val="00A06C60"/>
    <w:rsid w:val="00A10FFA"/>
    <w:rsid w:val="00A1134B"/>
    <w:rsid w:val="00A1288A"/>
    <w:rsid w:val="00A14EE6"/>
    <w:rsid w:val="00A17D18"/>
    <w:rsid w:val="00A20B08"/>
    <w:rsid w:val="00A20E8F"/>
    <w:rsid w:val="00A2116D"/>
    <w:rsid w:val="00A22755"/>
    <w:rsid w:val="00A22A15"/>
    <w:rsid w:val="00A25019"/>
    <w:rsid w:val="00A266B8"/>
    <w:rsid w:val="00A30E35"/>
    <w:rsid w:val="00A3160B"/>
    <w:rsid w:val="00A330D6"/>
    <w:rsid w:val="00A3513D"/>
    <w:rsid w:val="00A36B36"/>
    <w:rsid w:val="00A3787E"/>
    <w:rsid w:val="00A37B61"/>
    <w:rsid w:val="00A40A01"/>
    <w:rsid w:val="00A4101C"/>
    <w:rsid w:val="00A431D6"/>
    <w:rsid w:val="00A45ED0"/>
    <w:rsid w:val="00A461B5"/>
    <w:rsid w:val="00A46A06"/>
    <w:rsid w:val="00A560DD"/>
    <w:rsid w:val="00A578F5"/>
    <w:rsid w:val="00A6013A"/>
    <w:rsid w:val="00A60544"/>
    <w:rsid w:val="00A62E79"/>
    <w:rsid w:val="00A63956"/>
    <w:rsid w:val="00A66F9F"/>
    <w:rsid w:val="00A71927"/>
    <w:rsid w:val="00A71CB4"/>
    <w:rsid w:val="00A748FF"/>
    <w:rsid w:val="00A74A76"/>
    <w:rsid w:val="00A74B97"/>
    <w:rsid w:val="00A75172"/>
    <w:rsid w:val="00A7645F"/>
    <w:rsid w:val="00A76911"/>
    <w:rsid w:val="00A8102D"/>
    <w:rsid w:val="00A81BE2"/>
    <w:rsid w:val="00A826FD"/>
    <w:rsid w:val="00A85586"/>
    <w:rsid w:val="00A86C15"/>
    <w:rsid w:val="00A9175F"/>
    <w:rsid w:val="00A91DA3"/>
    <w:rsid w:val="00A91FE0"/>
    <w:rsid w:val="00A96600"/>
    <w:rsid w:val="00A97F70"/>
    <w:rsid w:val="00AA4266"/>
    <w:rsid w:val="00AA435C"/>
    <w:rsid w:val="00AB2527"/>
    <w:rsid w:val="00AC2D83"/>
    <w:rsid w:val="00AC4555"/>
    <w:rsid w:val="00AC4C9D"/>
    <w:rsid w:val="00AC5669"/>
    <w:rsid w:val="00AC754C"/>
    <w:rsid w:val="00AC780F"/>
    <w:rsid w:val="00AD2A34"/>
    <w:rsid w:val="00AD34D0"/>
    <w:rsid w:val="00AD3D26"/>
    <w:rsid w:val="00AD55FC"/>
    <w:rsid w:val="00AE02C5"/>
    <w:rsid w:val="00AE125E"/>
    <w:rsid w:val="00AE1DEB"/>
    <w:rsid w:val="00AE25F5"/>
    <w:rsid w:val="00AE267D"/>
    <w:rsid w:val="00AE3179"/>
    <w:rsid w:val="00AE5948"/>
    <w:rsid w:val="00AE5AB8"/>
    <w:rsid w:val="00AE6EDA"/>
    <w:rsid w:val="00AE6FEB"/>
    <w:rsid w:val="00AF03FD"/>
    <w:rsid w:val="00AF0521"/>
    <w:rsid w:val="00AF0D14"/>
    <w:rsid w:val="00AF2E5E"/>
    <w:rsid w:val="00AF4F4E"/>
    <w:rsid w:val="00AF6582"/>
    <w:rsid w:val="00B01A2A"/>
    <w:rsid w:val="00B02E5B"/>
    <w:rsid w:val="00B0402C"/>
    <w:rsid w:val="00B044D9"/>
    <w:rsid w:val="00B04961"/>
    <w:rsid w:val="00B04E14"/>
    <w:rsid w:val="00B119CC"/>
    <w:rsid w:val="00B11C33"/>
    <w:rsid w:val="00B145EA"/>
    <w:rsid w:val="00B1499E"/>
    <w:rsid w:val="00B153AF"/>
    <w:rsid w:val="00B15EF9"/>
    <w:rsid w:val="00B20941"/>
    <w:rsid w:val="00B20BCF"/>
    <w:rsid w:val="00B21D2F"/>
    <w:rsid w:val="00B21E12"/>
    <w:rsid w:val="00B23988"/>
    <w:rsid w:val="00B24B09"/>
    <w:rsid w:val="00B2594C"/>
    <w:rsid w:val="00B266ED"/>
    <w:rsid w:val="00B2696B"/>
    <w:rsid w:val="00B26FE4"/>
    <w:rsid w:val="00B3115C"/>
    <w:rsid w:val="00B325D8"/>
    <w:rsid w:val="00B333E3"/>
    <w:rsid w:val="00B3383A"/>
    <w:rsid w:val="00B36246"/>
    <w:rsid w:val="00B40125"/>
    <w:rsid w:val="00B4095C"/>
    <w:rsid w:val="00B42989"/>
    <w:rsid w:val="00B45139"/>
    <w:rsid w:val="00B4584B"/>
    <w:rsid w:val="00B45E56"/>
    <w:rsid w:val="00B47146"/>
    <w:rsid w:val="00B51C14"/>
    <w:rsid w:val="00B52161"/>
    <w:rsid w:val="00B5465B"/>
    <w:rsid w:val="00B55B34"/>
    <w:rsid w:val="00B57C21"/>
    <w:rsid w:val="00B604FC"/>
    <w:rsid w:val="00B61394"/>
    <w:rsid w:val="00B6181B"/>
    <w:rsid w:val="00B64E61"/>
    <w:rsid w:val="00B659EA"/>
    <w:rsid w:val="00B66F2C"/>
    <w:rsid w:val="00B7099A"/>
    <w:rsid w:val="00B71B9B"/>
    <w:rsid w:val="00B72784"/>
    <w:rsid w:val="00B736C3"/>
    <w:rsid w:val="00B73CB3"/>
    <w:rsid w:val="00B7769F"/>
    <w:rsid w:val="00B80B1E"/>
    <w:rsid w:val="00B828B4"/>
    <w:rsid w:val="00B83427"/>
    <w:rsid w:val="00B84913"/>
    <w:rsid w:val="00B84DB4"/>
    <w:rsid w:val="00B8549E"/>
    <w:rsid w:val="00B85841"/>
    <w:rsid w:val="00B86061"/>
    <w:rsid w:val="00B87C19"/>
    <w:rsid w:val="00B906F6"/>
    <w:rsid w:val="00B9124A"/>
    <w:rsid w:val="00B914B6"/>
    <w:rsid w:val="00B9651A"/>
    <w:rsid w:val="00B969EC"/>
    <w:rsid w:val="00BA130E"/>
    <w:rsid w:val="00BA1A68"/>
    <w:rsid w:val="00BA1A8D"/>
    <w:rsid w:val="00BA2601"/>
    <w:rsid w:val="00BA3337"/>
    <w:rsid w:val="00BA4BBD"/>
    <w:rsid w:val="00BA5C7E"/>
    <w:rsid w:val="00BA79D6"/>
    <w:rsid w:val="00BA7C69"/>
    <w:rsid w:val="00BB09E4"/>
    <w:rsid w:val="00BB19B8"/>
    <w:rsid w:val="00BB6D55"/>
    <w:rsid w:val="00BB7015"/>
    <w:rsid w:val="00BC0322"/>
    <w:rsid w:val="00BC077D"/>
    <w:rsid w:val="00BC0838"/>
    <w:rsid w:val="00BC4A55"/>
    <w:rsid w:val="00BD1112"/>
    <w:rsid w:val="00BD2D8F"/>
    <w:rsid w:val="00BD58A4"/>
    <w:rsid w:val="00BD6239"/>
    <w:rsid w:val="00BD7949"/>
    <w:rsid w:val="00BD7E21"/>
    <w:rsid w:val="00BE087A"/>
    <w:rsid w:val="00BE0A7B"/>
    <w:rsid w:val="00BE28EE"/>
    <w:rsid w:val="00BE2BB7"/>
    <w:rsid w:val="00BE3276"/>
    <w:rsid w:val="00BE38A8"/>
    <w:rsid w:val="00BE51EC"/>
    <w:rsid w:val="00BE7AE1"/>
    <w:rsid w:val="00BF023B"/>
    <w:rsid w:val="00BF0427"/>
    <w:rsid w:val="00BF15F1"/>
    <w:rsid w:val="00BF1BAE"/>
    <w:rsid w:val="00BF3244"/>
    <w:rsid w:val="00BF353D"/>
    <w:rsid w:val="00BF69FF"/>
    <w:rsid w:val="00BF6EFD"/>
    <w:rsid w:val="00BF78FD"/>
    <w:rsid w:val="00C015A6"/>
    <w:rsid w:val="00C0164D"/>
    <w:rsid w:val="00C02FE9"/>
    <w:rsid w:val="00C05CC4"/>
    <w:rsid w:val="00C0613F"/>
    <w:rsid w:val="00C10C91"/>
    <w:rsid w:val="00C12D87"/>
    <w:rsid w:val="00C13452"/>
    <w:rsid w:val="00C13E05"/>
    <w:rsid w:val="00C14458"/>
    <w:rsid w:val="00C14580"/>
    <w:rsid w:val="00C153BB"/>
    <w:rsid w:val="00C15862"/>
    <w:rsid w:val="00C179E7"/>
    <w:rsid w:val="00C22F62"/>
    <w:rsid w:val="00C24130"/>
    <w:rsid w:val="00C244CC"/>
    <w:rsid w:val="00C244E8"/>
    <w:rsid w:val="00C24B37"/>
    <w:rsid w:val="00C25922"/>
    <w:rsid w:val="00C27669"/>
    <w:rsid w:val="00C27BFA"/>
    <w:rsid w:val="00C300AC"/>
    <w:rsid w:val="00C3103E"/>
    <w:rsid w:val="00C31DF3"/>
    <w:rsid w:val="00C31EC8"/>
    <w:rsid w:val="00C34684"/>
    <w:rsid w:val="00C34DE1"/>
    <w:rsid w:val="00C353CF"/>
    <w:rsid w:val="00C359DA"/>
    <w:rsid w:val="00C4348A"/>
    <w:rsid w:val="00C451BB"/>
    <w:rsid w:val="00C45996"/>
    <w:rsid w:val="00C45F4A"/>
    <w:rsid w:val="00C50D8B"/>
    <w:rsid w:val="00C51398"/>
    <w:rsid w:val="00C51F8C"/>
    <w:rsid w:val="00C523AC"/>
    <w:rsid w:val="00C5533B"/>
    <w:rsid w:val="00C57F0E"/>
    <w:rsid w:val="00C63010"/>
    <w:rsid w:val="00C6357F"/>
    <w:rsid w:val="00C64003"/>
    <w:rsid w:val="00C640EF"/>
    <w:rsid w:val="00C652B5"/>
    <w:rsid w:val="00C6624F"/>
    <w:rsid w:val="00C66E9C"/>
    <w:rsid w:val="00C6776E"/>
    <w:rsid w:val="00C67F59"/>
    <w:rsid w:val="00C70026"/>
    <w:rsid w:val="00C7042E"/>
    <w:rsid w:val="00C71407"/>
    <w:rsid w:val="00C71DB7"/>
    <w:rsid w:val="00C734AB"/>
    <w:rsid w:val="00C74421"/>
    <w:rsid w:val="00C7601A"/>
    <w:rsid w:val="00C77301"/>
    <w:rsid w:val="00C7771A"/>
    <w:rsid w:val="00C810D6"/>
    <w:rsid w:val="00C82F0B"/>
    <w:rsid w:val="00C87777"/>
    <w:rsid w:val="00C9266C"/>
    <w:rsid w:val="00C92982"/>
    <w:rsid w:val="00C97C1D"/>
    <w:rsid w:val="00CA152F"/>
    <w:rsid w:val="00CA23A0"/>
    <w:rsid w:val="00CA4619"/>
    <w:rsid w:val="00CB0684"/>
    <w:rsid w:val="00CB1C76"/>
    <w:rsid w:val="00CB49E0"/>
    <w:rsid w:val="00CB6C60"/>
    <w:rsid w:val="00CC1E7F"/>
    <w:rsid w:val="00CC2C7F"/>
    <w:rsid w:val="00CC41E1"/>
    <w:rsid w:val="00CC43FF"/>
    <w:rsid w:val="00CC63D6"/>
    <w:rsid w:val="00CC798D"/>
    <w:rsid w:val="00CC7ED5"/>
    <w:rsid w:val="00CD1B83"/>
    <w:rsid w:val="00CD267E"/>
    <w:rsid w:val="00CD3240"/>
    <w:rsid w:val="00CD3717"/>
    <w:rsid w:val="00CD4E49"/>
    <w:rsid w:val="00CD6773"/>
    <w:rsid w:val="00CE014C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CF7768"/>
    <w:rsid w:val="00D04517"/>
    <w:rsid w:val="00D04D15"/>
    <w:rsid w:val="00D0511E"/>
    <w:rsid w:val="00D064C5"/>
    <w:rsid w:val="00D1025F"/>
    <w:rsid w:val="00D12DCC"/>
    <w:rsid w:val="00D14073"/>
    <w:rsid w:val="00D1415B"/>
    <w:rsid w:val="00D14DCB"/>
    <w:rsid w:val="00D16266"/>
    <w:rsid w:val="00D16E6D"/>
    <w:rsid w:val="00D21929"/>
    <w:rsid w:val="00D22BE4"/>
    <w:rsid w:val="00D24228"/>
    <w:rsid w:val="00D25F02"/>
    <w:rsid w:val="00D26572"/>
    <w:rsid w:val="00D26C21"/>
    <w:rsid w:val="00D271C0"/>
    <w:rsid w:val="00D31538"/>
    <w:rsid w:val="00D323C0"/>
    <w:rsid w:val="00D32776"/>
    <w:rsid w:val="00D32BB1"/>
    <w:rsid w:val="00D336DB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0826"/>
    <w:rsid w:val="00D52D85"/>
    <w:rsid w:val="00D53879"/>
    <w:rsid w:val="00D55CC8"/>
    <w:rsid w:val="00D56446"/>
    <w:rsid w:val="00D6108E"/>
    <w:rsid w:val="00D61235"/>
    <w:rsid w:val="00D61E9D"/>
    <w:rsid w:val="00D62675"/>
    <w:rsid w:val="00D62C30"/>
    <w:rsid w:val="00D62FF6"/>
    <w:rsid w:val="00D64008"/>
    <w:rsid w:val="00D653D3"/>
    <w:rsid w:val="00D66C5E"/>
    <w:rsid w:val="00D67073"/>
    <w:rsid w:val="00D74199"/>
    <w:rsid w:val="00D744B1"/>
    <w:rsid w:val="00D7550E"/>
    <w:rsid w:val="00D75890"/>
    <w:rsid w:val="00D75939"/>
    <w:rsid w:val="00D763BF"/>
    <w:rsid w:val="00D76B99"/>
    <w:rsid w:val="00D7723B"/>
    <w:rsid w:val="00D77B5D"/>
    <w:rsid w:val="00D77E3D"/>
    <w:rsid w:val="00D80548"/>
    <w:rsid w:val="00D823C9"/>
    <w:rsid w:val="00D824C8"/>
    <w:rsid w:val="00D83216"/>
    <w:rsid w:val="00D838D5"/>
    <w:rsid w:val="00D841C8"/>
    <w:rsid w:val="00D84681"/>
    <w:rsid w:val="00D8552D"/>
    <w:rsid w:val="00D87117"/>
    <w:rsid w:val="00D871CB"/>
    <w:rsid w:val="00D90AAB"/>
    <w:rsid w:val="00D91670"/>
    <w:rsid w:val="00D93276"/>
    <w:rsid w:val="00D93CF7"/>
    <w:rsid w:val="00D96540"/>
    <w:rsid w:val="00DA24CB"/>
    <w:rsid w:val="00DA3046"/>
    <w:rsid w:val="00DA509A"/>
    <w:rsid w:val="00DA7DDD"/>
    <w:rsid w:val="00DB1405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0E2B"/>
    <w:rsid w:val="00DD2EAB"/>
    <w:rsid w:val="00DD3005"/>
    <w:rsid w:val="00DD3AAC"/>
    <w:rsid w:val="00DD5113"/>
    <w:rsid w:val="00DD6A7C"/>
    <w:rsid w:val="00DE0673"/>
    <w:rsid w:val="00DE5733"/>
    <w:rsid w:val="00DE67E4"/>
    <w:rsid w:val="00DE6A89"/>
    <w:rsid w:val="00DE75D3"/>
    <w:rsid w:val="00DE7EFD"/>
    <w:rsid w:val="00DF01CD"/>
    <w:rsid w:val="00DF1AE3"/>
    <w:rsid w:val="00DF2B18"/>
    <w:rsid w:val="00DF31CA"/>
    <w:rsid w:val="00DF50FE"/>
    <w:rsid w:val="00DF5D0D"/>
    <w:rsid w:val="00DF68C8"/>
    <w:rsid w:val="00DF733B"/>
    <w:rsid w:val="00E00090"/>
    <w:rsid w:val="00E01CAB"/>
    <w:rsid w:val="00E061EE"/>
    <w:rsid w:val="00E110B9"/>
    <w:rsid w:val="00E11444"/>
    <w:rsid w:val="00E16B67"/>
    <w:rsid w:val="00E176CD"/>
    <w:rsid w:val="00E21C70"/>
    <w:rsid w:val="00E2384B"/>
    <w:rsid w:val="00E23DFE"/>
    <w:rsid w:val="00E24791"/>
    <w:rsid w:val="00E249A0"/>
    <w:rsid w:val="00E2619A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4763"/>
    <w:rsid w:val="00E54FB9"/>
    <w:rsid w:val="00E55C88"/>
    <w:rsid w:val="00E5600C"/>
    <w:rsid w:val="00E5685D"/>
    <w:rsid w:val="00E60528"/>
    <w:rsid w:val="00E6178E"/>
    <w:rsid w:val="00E61DB6"/>
    <w:rsid w:val="00E6447A"/>
    <w:rsid w:val="00E661AD"/>
    <w:rsid w:val="00E70BF5"/>
    <w:rsid w:val="00E71246"/>
    <w:rsid w:val="00E73219"/>
    <w:rsid w:val="00E73A59"/>
    <w:rsid w:val="00E73DDD"/>
    <w:rsid w:val="00E74F5C"/>
    <w:rsid w:val="00E76BC2"/>
    <w:rsid w:val="00E80EE3"/>
    <w:rsid w:val="00E81CE2"/>
    <w:rsid w:val="00E83045"/>
    <w:rsid w:val="00E83F5C"/>
    <w:rsid w:val="00E84110"/>
    <w:rsid w:val="00E85655"/>
    <w:rsid w:val="00E8697B"/>
    <w:rsid w:val="00E86DEB"/>
    <w:rsid w:val="00E8726F"/>
    <w:rsid w:val="00E87B49"/>
    <w:rsid w:val="00E87C3A"/>
    <w:rsid w:val="00E90116"/>
    <w:rsid w:val="00E925D1"/>
    <w:rsid w:val="00E928B8"/>
    <w:rsid w:val="00E96613"/>
    <w:rsid w:val="00E97562"/>
    <w:rsid w:val="00E97F36"/>
    <w:rsid w:val="00EA065A"/>
    <w:rsid w:val="00EA0715"/>
    <w:rsid w:val="00EA0AC9"/>
    <w:rsid w:val="00EA2330"/>
    <w:rsid w:val="00EA2BDF"/>
    <w:rsid w:val="00EA3B83"/>
    <w:rsid w:val="00EA4C1A"/>
    <w:rsid w:val="00EA608B"/>
    <w:rsid w:val="00EB1584"/>
    <w:rsid w:val="00EB26BF"/>
    <w:rsid w:val="00EB3406"/>
    <w:rsid w:val="00EB5407"/>
    <w:rsid w:val="00EB567B"/>
    <w:rsid w:val="00EB5DC0"/>
    <w:rsid w:val="00EB6A66"/>
    <w:rsid w:val="00EB6F6F"/>
    <w:rsid w:val="00EC1621"/>
    <w:rsid w:val="00EC3BD8"/>
    <w:rsid w:val="00EC4352"/>
    <w:rsid w:val="00EC49D8"/>
    <w:rsid w:val="00EC538A"/>
    <w:rsid w:val="00EC665B"/>
    <w:rsid w:val="00EC6973"/>
    <w:rsid w:val="00ED4C88"/>
    <w:rsid w:val="00ED567F"/>
    <w:rsid w:val="00EE318B"/>
    <w:rsid w:val="00EE3C74"/>
    <w:rsid w:val="00EE7A93"/>
    <w:rsid w:val="00EF0428"/>
    <w:rsid w:val="00EF07DA"/>
    <w:rsid w:val="00EF07E9"/>
    <w:rsid w:val="00EF0C90"/>
    <w:rsid w:val="00EF1B4A"/>
    <w:rsid w:val="00EF2963"/>
    <w:rsid w:val="00EF39FF"/>
    <w:rsid w:val="00EF4847"/>
    <w:rsid w:val="00EF6C4F"/>
    <w:rsid w:val="00F0084C"/>
    <w:rsid w:val="00F042DF"/>
    <w:rsid w:val="00F05931"/>
    <w:rsid w:val="00F05BE3"/>
    <w:rsid w:val="00F05C67"/>
    <w:rsid w:val="00F06144"/>
    <w:rsid w:val="00F11020"/>
    <w:rsid w:val="00F1323B"/>
    <w:rsid w:val="00F13549"/>
    <w:rsid w:val="00F14DB7"/>
    <w:rsid w:val="00F21C6C"/>
    <w:rsid w:val="00F21EE8"/>
    <w:rsid w:val="00F226D3"/>
    <w:rsid w:val="00F237E1"/>
    <w:rsid w:val="00F26F8C"/>
    <w:rsid w:val="00F2791D"/>
    <w:rsid w:val="00F31F89"/>
    <w:rsid w:val="00F3327F"/>
    <w:rsid w:val="00F35450"/>
    <w:rsid w:val="00F37CEB"/>
    <w:rsid w:val="00F4024A"/>
    <w:rsid w:val="00F4067B"/>
    <w:rsid w:val="00F41D8C"/>
    <w:rsid w:val="00F41E2A"/>
    <w:rsid w:val="00F45126"/>
    <w:rsid w:val="00F451E5"/>
    <w:rsid w:val="00F455E4"/>
    <w:rsid w:val="00F45687"/>
    <w:rsid w:val="00F46869"/>
    <w:rsid w:val="00F53E1F"/>
    <w:rsid w:val="00F54288"/>
    <w:rsid w:val="00F55344"/>
    <w:rsid w:val="00F55409"/>
    <w:rsid w:val="00F60FDC"/>
    <w:rsid w:val="00F6150A"/>
    <w:rsid w:val="00F642A5"/>
    <w:rsid w:val="00F6566D"/>
    <w:rsid w:val="00F66BC0"/>
    <w:rsid w:val="00F713BE"/>
    <w:rsid w:val="00F720C8"/>
    <w:rsid w:val="00F722E1"/>
    <w:rsid w:val="00F72305"/>
    <w:rsid w:val="00F72671"/>
    <w:rsid w:val="00F728E0"/>
    <w:rsid w:val="00F72DD0"/>
    <w:rsid w:val="00F75A5F"/>
    <w:rsid w:val="00F7713A"/>
    <w:rsid w:val="00F80B9A"/>
    <w:rsid w:val="00F81D19"/>
    <w:rsid w:val="00F84122"/>
    <w:rsid w:val="00F85A46"/>
    <w:rsid w:val="00F920EB"/>
    <w:rsid w:val="00F92B36"/>
    <w:rsid w:val="00F92BD6"/>
    <w:rsid w:val="00F93F5F"/>
    <w:rsid w:val="00F957FE"/>
    <w:rsid w:val="00FA12D9"/>
    <w:rsid w:val="00FA1C7E"/>
    <w:rsid w:val="00FA49A1"/>
    <w:rsid w:val="00FA6062"/>
    <w:rsid w:val="00FB074D"/>
    <w:rsid w:val="00FB1331"/>
    <w:rsid w:val="00FB2E1F"/>
    <w:rsid w:val="00FB75A2"/>
    <w:rsid w:val="00FC51CC"/>
    <w:rsid w:val="00FC6A5D"/>
    <w:rsid w:val="00FD0F46"/>
    <w:rsid w:val="00FD1674"/>
    <w:rsid w:val="00FD24DC"/>
    <w:rsid w:val="00FD2552"/>
    <w:rsid w:val="00FD27EC"/>
    <w:rsid w:val="00FD5C77"/>
    <w:rsid w:val="00FD5CB9"/>
    <w:rsid w:val="00FD6B97"/>
    <w:rsid w:val="00FD77B3"/>
    <w:rsid w:val="00FE370A"/>
    <w:rsid w:val="00FE39AD"/>
    <w:rsid w:val="00FE3D47"/>
    <w:rsid w:val="00FE4CFE"/>
    <w:rsid w:val="00FF1B19"/>
    <w:rsid w:val="00FF27A4"/>
    <w:rsid w:val="00FF4295"/>
    <w:rsid w:val="00FF4FFE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8D585C"/>
  <w15:docId w15:val="{30E78613-3585-4488-AD86-00E567FF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qFormat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qFormat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DA509A"/>
    <w:rPr>
      <w:lang w:val="x-none" w:eastAsia="x-none"/>
    </w:rPr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paragraph" w:customStyle="1" w:styleId="default0">
    <w:name w:val="default"/>
    <w:basedOn w:val="Normalny"/>
    <w:rsid w:val="0032655D"/>
    <w:pPr>
      <w:spacing w:before="100" w:beforeAutospacing="1" w:after="100" w:afterAutospacing="1"/>
    </w:pPr>
  </w:style>
  <w:style w:type="paragraph" w:customStyle="1" w:styleId="LPNaglowek">
    <w:name w:val="LP_Naglowek"/>
    <w:rsid w:val="00302C90"/>
    <w:pPr>
      <w:suppressAutoHyphens/>
    </w:pPr>
    <w:rPr>
      <w:rFonts w:ascii="Arial" w:hAnsi="Arial" w:cs="Calibri"/>
      <w:b/>
      <w:color w:val="005023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221e5-76b2-4806-a46b-4cccc38c7e2f" xsi:nil="true"/>
    <lcf76f155ced4ddcb4097134ff3c332f xmlns="bd155054-772e-4cf4-9f0e-8a32a9d0e2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B4EB62-CAFF-41E5-944A-981F6E4AC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7DD23-F1BF-40F5-B172-3982464C6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9F1CB2-9E90-4363-BEEB-65A3683A62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E7B00C-B626-4ACD-A8B6-1388B56230DF}">
  <ds:schemaRefs>
    <ds:schemaRef ds:uri="http://schemas.microsoft.com/office/2006/metadata/properties"/>
    <ds:schemaRef ds:uri="http://schemas.microsoft.com/office/infopath/2007/PartnerControls"/>
    <ds:schemaRef ds:uri="147221e5-76b2-4806-a46b-4cccc38c7e2f"/>
    <ds:schemaRef ds:uri="bd155054-772e-4cf4-9f0e-8a32a9d0e2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626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Krzysztof Pawlik</cp:lastModifiedBy>
  <cp:revision>130</cp:revision>
  <cp:lastPrinted>2020-12-21T07:11:00Z</cp:lastPrinted>
  <dcterms:created xsi:type="dcterms:W3CDTF">2022-04-28T11:52:00Z</dcterms:created>
  <dcterms:modified xsi:type="dcterms:W3CDTF">2025-04-04T07:31:00Z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0x010100A2A9B89DC1F1BF4FAC0F92366746CEFE</vt:lpwstr>
  </property>
  <property fmtid="{D5CDD505-2E9C-101B-9397-08002B2CF9AE}" pid="3" name="MediaServiceImageTags">
    <vt:lpwstr/>
  </property>
</Properties>
</file>