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6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6C19908B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</w:t>
      </w:r>
      <w:r w:rsidR="00ED65A9">
        <w:rPr>
          <w:b/>
          <w:i/>
          <w:sz w:val="24"/>
          <w:szCs w:val="24"/>
        </w:rPr>
        <w:t>I</w:t>
      </w:r>
      <w:r>
        <w:rPr>
          <w:b/>
          <w:i/>
          <w:sz w:val="24"/>
          <w:szCs w:val="24"/>
        </w:rPr>
        <w:t>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569B1883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2BCB0FA5" w:rsidR="00F319E6" w:rsidRDefault="00F319E6" w:rsidP="00F319E6">
      <w:pPr>
        <w:jc w:val="both"/>
        <w:rPr>
          <w:b/>
          <w:sz w:val="28"/>
          <w:szCs w:val="28"/>
        </w:rPr>
      </w:pPr>
    </w:p>
    <w:p w14:paraId="2823FD31" w14:textId="07B508E3" w:rsidR="00ED65A9" w:rsidRDefault="00ED65A9" w:rsidP="00F319E6">
      <w:pPr>
        <w:jc w:val="both"/>
        <w:rPr>
          <w:b/>
          <w:sz w:val="28"/>
          <w:szCs w:val="28"/>
        </w:rPr>
      </w:pPr>
    </w:p>
    <w:p w14:paraId="472295E6" w14:textId="77777777" w:rsidR="00ED65A9" w:rsidRDefault="00ED65A9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sectPr w:rsidR="00F319E6" w:rsidRPr="000470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417C7" w14:textId="77777777" w:rsidR="00B600F9" w:rsidRDefault="00B600F9" w:rsidP="0091213C">
      <w:r>
        <w:separator/>
      </w:r>
    </w:p>
  </w:endnote>
  <w:endnote w:type="continuationSeparator" w:id="0">
    <w:p w14:paraId="34F12A5D" w14:textId="77777777" w:rsidR="00B600F9" w:rsidRDefault="00B600F9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0023C" w14:textId="77777777" w:rsidR="00B600F9" w:rsidRDefault="00B600F9" w:rsidP="0091213C"/>
  </w:footnote>
  <w:footnote w:type="continuationSeparator" w:id="0">
    <w:p w14:paraId="6B981490" w14:textId="77777777" w:rsidR="00B600F9" w:rsidRDefault="00B600F9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6613"/>
    <w:rsid w:val="001963BA"/>
    <w:rsid w:val="001B4FE1"/>
    <w:rsid w:val="001C6D3B"/>
    <w:rsid w:val="001E41F1"/>
    <w:rsid w:val="0020445F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4E22DF"/>
    <w:rsid w:val="004E2339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86CC3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600F9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2022-12-30T09:09:00Z</dcterms:created>
  <dcterms:modified xsi:type="dcterms:W3CDTF">2022-12-30T09:10:00Z</dcterms:modified>
</cp:coreProperties>
</file>