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8.0.0 (Apache licensed) using REFERENCE JAXB in Oracle Java 11.0.2 on Linux -->
    <w:p>
      <w:pPr>
        <w:spacing w:after="0"/>
        <w:ind w:left="120"/>
        <w:jc w:val="left"/>
      </w:pPr>
      <w:bookmarkStart w:name="idb881" w:id="0"/>
    </w:p>
    <w:p>
      <w:pPr>
        <w:spacing w:after="0"/>
        <w:ind w:left="120"/>
        <w:jc w:val="left"/>
      </w:pPr>
      <w:r>
        <w:rPr>
          <w:rFonts w:ascii="Calibri" w:hAnsi="Calibri" w:eastAsia="Calibri" w:cs="Calibri"/>
          <w:b/>
          <w:i w:val="false"/>
          <w:color w:val="000000"/>
          <w:sz w:val="22"/>
        </w:rPr>
        <w:t xml:space="preserve">CID: </w:t>
      </w:r>
      <w:r>
        <w:rPr>
          <w:rFonts w:ascii="Calibri" w:hAnsi="Calibri" w:eastAsia="Calibri" w:cs="Calibri"/>
          <w:b/>
          <w:i w:val="false"/>
          <w:color w:val="000000"/>
          <w:sz w:val="22"/>
        </w:rPr>
        <w:t>EFE6-4F1B</w:t>
      </w:r>
    </w:p>
    <w:p>
      <w:pPr>
        <w:spacing w:after="0"/>
        <w:ind w:left="120"/>
        <w:jc w:val="left"/>
      </w:pPr>
      <w:r>
        <w:rPr>
          <w:rFonts w:ascii="Calibri" w:hAnsi="Calibri" w:eastAsia="Calibri" w:cs="Calibri"/>
          <w:b/>
          <w:i w:val="false"/>
          <w:color w:val="000000"/>
          <w:sz w:val="22"/>
        </w:rPr>
        <w:t xml:space="preserve">Data wygenerowania: </w:t>
      </w:r>
      <w:r>
        <w:rPr>
          <w:rFonts w:ascii="Calibri" w:hAnsi="Calibri" w:eastAsia="Calibri" w:cs="Calibri"/>
          <w:b/>
          <w:i w:val="false"/>
          <w:color w:val="000000"/>
          <w:sz w:val="22"/>
        </w:rPr>
        <w:t>2026-02-03 11:29</w:t>
      </w:r>
    </w:p>
    <w:p>
      <w:pPr>
        <w:spacing w:after="0"/>
        <w:ind w:left="120"/>
        <w:jc w:val="left"/>
      </w:pPr>
    </w:p>
    <w:p>
      <w:pPr>
        <w:spacing w:after="180"/>
        <w:ind w:left="120"/>
        <w:jc w:val="left"/>
      </w:pPr>
      <w:r>
        <w:rPr>
          <w:rFonts w:ascii="Calibri" w:hAnsi="Calibri" w:eastAsia="Calibri" w:cs="Calibri"/>
          <w:b/>
          <w:i w:val="false"/>
          <w:color w:val="000000"/>
        </w:rPr>
        <w:t xml:space="preserve">Sprawozdanie okresowe z realizacji programu ochrony powietrza oraz jego aktualizacji </w:t>
      </w:r>
      <w:r>
        <w:rPr>
          <w:rFonts w:ascii="Calibri" w:hAnsi="Calibri" w:eastAsia="Calibri" w:cs="Calibri"/>
          <w:b/>
          <w:i w:val="false"/>
          <w:color w:val="000000"/>
          <w:vertAlign w:val="superscript"/>
        </w:rPr>
        <w:t>1)</w:t>
      </w:r>
    </w:p>
    <w:p>
      <w:pPr>
        <w:spacing w:after="180"/>
        <w:ind w:left="120"/>
        <w:jc w:val="left"/>
      </w:pPr>
      <w:r>
        <w:rPr>
          <w:rFonts w:ascii="Calibri" w:hAnsi="Calibri" w:eastAsia="Calibri" w:cs="Calibri"/>
          <w:b/>
          <w:i w:val="false"/>
          <w:color w:val="000000"/>
        </w:rPr>
        <w:t>I. Informacja ogólna na temat sprawozdania okresowego z realizacji programu ochrony powietrza</w:t>
      </w:r>
    </w:p>
    <w:bookmarkStart w:name="idb885" w:id="1"/>
    <w:tbl>
      <w:tblPr>
        <w:tblW w:w="0" w:type="auto"/>
        <w:tblCellSpacing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52"/>
        <w:gridCol w:w="7451"/>
        <w:gridCol w:w="5591"/>
      </w:tblGrid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Lp.</w:t>
            </w:r>
          </w:p>
        </w:tc>
        <w:tc>
          <w:tcPr>
            <w:tcW w:w="745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Zawartość</w:t>
            </w:r>
          </w:p>
        </w:tc>
        <w:tc>
          <w:tcPr>
            <w:tcW w:w="559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Opis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745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Rok referencyjny</w:t>
            </w:r>
          </w:p>
        </w:tc>
        <w:tc>
          <w:tcPr>
            <w:tcW w:w="559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2025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745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Województwo</w:t>
            </w:r>
          </w:p>
        </w:tc>
        <w:tc>
          <w:tcPr>
            <w:tcW w:w="559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KUJAWSKO-POMORSKIE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745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Kod strefy</w:t>
            </w:r>
            <w:r>
              <w:rPr>
                <w:rFonts w:ascii="Calibri" w:hAnsi="Calibri" w:eastAsia="Calibri" w:cs="Calibri"/>
                <w:b w:val="false"/>
                <w:i w:val="false"/>
                <w:color w:val="000000"/>
                <w:vertAlign w:val="superscript"/>
              </w:rPr>
              <w:t>2)</w:t>
            </w:r>
          </w:p>
        </w:tc>
        <w:tc>
          <w:tcPr>
            <w:tcW w:w="559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PL0404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745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Kod programu ochrony powietrza</w:t>
            </w:r>
            <w:r>
              <w:rPr>
                <w:rFonts w:ascii="Calibri" w:hAnsi="Calibri" w:eastAsia="Calibri" w:cs="Calibri"/>
                <w:b w:val="false"/>
                <w:i w:val="false"/>
                <w:color w:val="000000"/>
                <w:vertAlign w:val="superscript"/>
              </w:rPr>
              <w:t>3)</w:t>
            </w:r>
          </w:p>
        </w:tc>
        <w:tc>
          <w:tcPr>
            <w:tcW w:w="559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PL0404PM10dPM2,5aBaPa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745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bookmarkStart w:name="idb886-w-lbl" w:id="2"/>
            <w:bookmarkEnd w:id="2"/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Adres strony internetowej, pod którym znajduje się sprawozdanie okresowe z realizacji programu ochrony powietrza</w:t>
            </w:r>
            <w:bookmarkStart w:name="idb886-w-lbl" w:id="3"/>
            <w:bookmarkEnd w:id="3"/>
          </w:p>
        </w:tc>
        <w:tc>
          <w:tcPr>
            <w:tcW w:w="559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https://samorzad.gov.pl/web/gmina-rojewo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6.</w:t>
            </w:r>
          </w:p>
        </w:tc>
        <w:tc>
          <w:tcPr>
            <w:tcW w:w="745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Nazwa urzędu marszałkowskiego/urzędu miasta/urzędu gminy/starostwa powiatowego</w:t>
            </w:r>
          </w:p>
        </w:tc>
        <w:tc>
          <w:tcPr>
            <w:tcW w:w="559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Gmina Rojewo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7.</w:t>
            </w:r>
          </w:p>
        </w:tc>
        <w:tc>
          <w:tcPr>
            <w:tcW w:w="745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Adres pocztowy urzędu marszałkowskiego/urzędu miasta/urzędu gminy/starostwa powiatowego</w:t>
            </w:r>
          </w:p>
        </w:tc>
        <w:tc>
          <w:tcPr>
            <w:tcW w:w="559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Rojewo 8/-, Rojewo, 88-111 Rojewo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8.</w:t>
            </w:r>
          </w:p>
        </w:tc>
        <w:tc>
          <w:tcPr>
            <w:tcW w:w="745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bookmarkStart w:name="idb888-w-lbl" w:id="4"/>
            <w:bookmarkEnd w:id="4"/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Imię/imiona i nazwisko/nazwiska pracownika/pracowników urzędu marszałkowskiego/urzędu miasta/urzędu gminy/starostwa powiatowego odpowiedzialnego/odpowiedzialnych za przygotowanie danych</w:t>
            </w:r>
            <w:bookmarkStart w:name="idb888-w-lbl" w:id="5"/>
            <w:bookmarkEnd w:id="5"/>
          </w:p>
        </w:tc>
        <w:tc>
          <w:tcPr>
            <w:tcW w:w="559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Sylwia Krzewina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9.</w:t>
            </w:r>
          </w:p>
        </w:tc>
        <w:tc>
          <w:tcPr>
            <w:tcW w:w="745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bookmarkStart w:name="idb88a-w-lbl" w:id="6"/>
            <w:bookmarkEnd w:id="6"/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Służbowy telefon pracownika/pracowników urzędu marszałkowskiego/urzędu miasta/urzędu gminy/ starostwa powiatowego odpowiedzialnego/odpowiedzialnych za przygotowanie danych</w:t>
            </w:r>
            <w:bookmarkStart w:name="idb88a-w-lbl" w:id="7"/>
            <w:bookmarkEnd w:id="7"/>
          </w:p>
        </w:tc>
        <w:tc>
          <w:tcPr>
            <w:tcW w:w="559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523511390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10.</w:t>
            </w:r>
          </w:p>
        </w:tc>
        <w:tc>
          <w:tcPr>
            <w:tcW w:w="745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bookmarkStart w:name="idb88c-w-lbl" w:id="8"/>
            <w:bookmarkEnd w:id="8"/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Służbowy adres poczty elektronicznej pracownika/pracowników urzędu marszałkowskiego/urzędu miasta/urzędu gminy/starostwa powiatowego odpowiedzialnego/odpowiedzialnych za przygotowanie danych</w:t>
            </w:r>
            <w:bookmarkStart w:name="idb88c-w-lbl" w:id="9"/>
            <w:bookmarkEnd w:id="9"/>
          </w:p>
        </w:tc>
        <w:tc>
          <w:tcPr>
            <w:tcW w:w="559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ochronasrodowiska@rojewo.pl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11.</w:t>
            </w:r>
          </w:p>
        </w:tc>
        <w:tc>
          <w:tcPr>
            <w:tcW w:w="745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Uwagi</w:t>
            </w:r>
          </w:p>
        </w:tc>
        <w:tc>
          <w:tcPr>
            <w:tcW w:w="559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</w:p>
        </w:tc>
      </w:tr>
    </w:tbl>
    <w:p>
      <w:pPr>
        <w:spacing w:after="0"/>
        <w:ind w:left="120"/>
        <w:jc w:val="left"/>
      </w:pPr>
      <w:r>
        <w:br/>
      </w:r>
    </w:p>
    <w:bookmarkEnd w:id="1"/>
    <w:p>
      <w:pPr>
        <w:spacing w:after="180"/>
        <w:ind w:left="120"/>
        <w:jc w:val="left"/>
      </w:pPr>
      <w:r>
        <w:rPr>
          <w:rFonts w:ascii="Calibri" w:hAnsi="Calibri" w:eastAsia="Calibri" w:cs="Calibri"/>
          <w:b/>
          <w:i w:val="false"/>
          <w:color w:val="000000"/>
        </w:rPr>
        <w:t>II. Zestawienie informacji na temat realizacji działań naprawczych</w:t>
      </w:r>
    </w:p>
    <w:tbl>
      <w:tblPr>
        <w:tblW w:w="0" w:type="auto"/>
        <w:tblCellSpacing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52"/>
        <w:gridCol w:w="4801"/>
        <w:gridCol w:w="8241"/>
      </w:tblGrid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Lp.</w:t>
            </w:r>
          </w:p>
        </w:tc>
        <w:tc>
          <w:tcPr>
            <w:tcW w:w="48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Zawartość</w:t>
            </w:r>
          </w:p>
        </w:tc>
        <w:tc>
          <w:tcPr>
            <w:tcW w:w="82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Odpowiedź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48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Kod działania naprawczego</w:t>
            </w:r>
            <w:r>
              <w:rPr>
                <w:rFonts w:ascii="Calibri" w:hAnsi="Calibri" w:eastAsia="Calibri" w:cs="Calibri"/>
                <w:b w:val="false"/>
                <w:i w:val="false"/>
                <w:color w:val="000000"/>
                <w:vertAlign w:val="superscript"/>
              </w:rPr>
              <w:t>4)</w:t>
            </w:r>
          </w:p>
        </w:tc>
        <w:tc>
          <w:tcPr>
            <w:tcW w:w="82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PL0404_ZSO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48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Tytuł</w:t>
            </w:r>
          </w:p>
        </w:tc>
        <w:tc>
          <w:tcPr>
            <w:tcW w:w="82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Ograniczenie emisji z instalacji o małej mocy do 1 MW, w których następuje spalanie paliw stałych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48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 xml:space="preserve">Kod sytuacji przekroczenia </w:t>
            </w:r>
            <w:r>
              <w:rPr>
                <w:rFonts w:ascii="Calibri" w:hAnsi="Calibri" w:eastAsia="Calibri" w:cs="Calibri"/>
                <w:b w:val="false"/>
                <w:i w:val="false"/>
                <w:color w:val="000000"/>
                <w:vertAlign w:val="superscript"/>
              </w:rPr>
              <w:t>5)</w:t>
            </w:r>
          </w:p>
        </w:tc>
        <w:tc>
          <w:tcPr>
            <w:tcW w:w="82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Nie dotyczy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48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bookmarkStart w:name="idb88f-w-lbl" w:id="10"/>
            <w:bookmarkEnd w:id="10"/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Opis</w:t>
            </w:r>
            <w:bookmarkStart w:name="idb88f-w-lbl" w:id="11"/>
            <w:bookmarkEnd w:id="11"/>
          </w:p>
        </w:tc>
        <w:tc>
          <w:tcPr>
            <w:tcW w:w="82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1) zastąpienie niskosprawnych urządzeń grzewczych podłączeniem do sieci ciepłowniczej lub urządzeniami na gaz;</w:t>
            </w:r>
            <w:r>
              <w:br/>
            </w: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2) działania zmierzające do wymiany niskosprawnych kotłów na paliwa stałe na: kotły na olej opałowy, ogrzewanie elektryczne, OZE, kotły spełniające Ekoprojekt, tam, gdzie nie zakazuje tego uchwała antysmogowa. Wymiana dot.: budynków mieszkalnych, lokali, budynków użyteczności publicznej, budynków usługowych, produkcyjnych i handlowych;</w:t>
            </w:r>
            <w:r>
              <w:br/>
            </w: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3) nowe budynki: sieć ciepłownicza lub gazowa, OZE, urządzenia na olej, ogrzewanie elektryczne lub nowe kotły spełniające Ekoprojekt(tam gdzie można)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48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Nazwa i kod strefy</w:t>
            </w:r>
            <w:r>
              <w:rPr>
                <w:rFonts w:ascii="Calibri" w:hAnsi="Calibri" w:eastAsia="Calibri" w:cs="Calibri"/>
                <w:b w:val="false"/>
                <w:i w:val="false"/>
                <w:color w:val="000000"/>
                <w:vertAlign w:val="superscript"/>
              </w:rPr>
              <w:t>2)</w:t>
            </w:r>
          </w:p>
        </w:tc>
        <w:tc>
          <w:tcPr>
            <w:tcW w:w="82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strefa kujawsko-pomorska PL0404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6.</w:t>
            </w:r>
          </w:p>
        </w:tc>
        <w:tc>
          <w:tcPr>
            <w:tcW w:w="48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Obszar</w:t>
            </w:r>
          </w:p>
        </w:tc>
        <w:tc>
          <w:tcPr>
            <w:tcW w:w="82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Rojewo gm. wiejska 0407082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7.</w:t>
            </w:r>
          </w:p>
        </w:tc>
        <w:tc>
          <w:tcPr>
            <w:tcW w:w="48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Termin zastosowania</w:t>
            </w:r>
          </w:p>
        </w:tc>
        <w:tc>
          <w:tcPr>
            <w:tcW w:w="82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styczeń 2025 - grudzień 2025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8.</w:t>
            </w:r>
          </w:p>
        </w:tc>
        <w:tc>
          <w:tcPr>
            <w:tcW w:w="48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Stan zaawansowania realizacji działania naprawczego w odniesieniu do wartości zaplanowanej do wykonania w danym roku sprawozdawczym  [%]</w:t>
            </w:r>
          </w:p>
        </w:tc>
        <w:tc>
          <w:tcPr>
            <w:tcW w:w="82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PM10: 324 %</w:t>
            </w:r>
            <w:r>
              <w:br/>
            </w: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PM2,5: 324 %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9.</w:t>
            </w:r>
          </w:p>
        </w:tc>
        <w:tc>
          <w:tcPr>
            <w:tcW w:w="48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Skala czasowa osiągnięcia redukcji stężenia</w:t>
            </w:r>
          </w:p>
        </w:tc>
        <w:tc>
          <w:tcPr>
            <w:tcW w:w="82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długoterminowe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10.</w:t>
            </w:r>
          </w:p>
        </w:tc>
        <w:tc>
          <w:tcPr>
            <w:tcW w:w="48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Kategoria źródeł emisji, której dotyczy działanie naprawcze</w:t>
            </w:r>
          </w:p>
        </w:tc>
        <w:tc>
          <w:tcPr>
            <w:tcW w:w="82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D: źródła związane z handlem i mieszkalnictwem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11.</w:t>
            </w:r>
          </w:p>
        </w:tc>
        <w:tc>
          <w:tcPr>
            <w:tcW w:w="48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 xml:space="preserve">Efekt rzeczowy działania naprawczego obliczony (oszacowany) na podstawie wskaźnika(-ków) monitorowania postępu realizacji działania naprawczego w ciągu roku realizacji programu ochrony powietrza                                                             </w:t>
            </w:r>
          </w:p>
        </w:tc>
        <w:tc>
          <w:tcPr>
            <w:tcW w:w="82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135"/>
              <w:jc w:val="left"/>
            </w:pPr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 xml:space="preserve">Miasto / ulica </w:t>
            </w: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Dąbie; Glinno Wielkie; Leśnianki; Liszkowice; Liszkowo; Osiek Wielki; Płonkówko; Rojewice; Rojewo; Stara Wieś; Topola; Wybranowo; Zawiszyn; Ściborze</w:t>
            </w:r>
          </w:p>
          <w:p>
            <w:pPr>
              <w:spacing w:after="0"/>
              <w:ind w:left="135"/>
              <w:jc w:val="left"/>
            </w:pPr>
            <w:bookmarkStart w:name="idb891" w:id="12"/>
          </w:p>
          <w:bookmarkEnd w:id="12"/>
          <w:p>
            <w:pPr>
              <w:spacing w:after="0"/>
              <w:ind w:left="135"/>
              <w:jc w:val="left"/>
            </w:pPr>
            <w:bookmarkStart w:name="idb892" w:id="13"/>
          </w:p>
          <w:bookmarkEnd w:id="13"/>
          <w:p>
            <w:pPr>
              <w:spacing w:after="0"/>
              <w:ind w:left="135"/>
              <w:jc w:val="left"/>
            </w:pPr>
            <w:bookmarkStart w:name="idb893" w:id="14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Liczba zlikwidowanych kotłów na paliwo stałe [szt.]</w:t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760"/>
            </w:tblGrid>
            <w:tr>
              <w:trPr>
                <w:trHeight w:val="30" w:hRule="atLeast"/>
              </w:trPr>
              <w:tc>
                <w:tcPr>
                  <w:tcW w:w="7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15</w:t>
                  </w:r>
                </w:p>
              </w:tc>
            </w:tr>
          </w:tbl>
          <w:p/>
          <w:bookmarkEnd w:id="14"/>
          <w:p>
            <w:pPr>
              <w:spacing w:after="0"/>
              <w:ind w:left="135"/>
              <w:jc w:val="left"/>
            </w:pPr>
            <w:bookmarkStart w:name="idb894" w:id="15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Liczba [szt.] budynków jednorodzinnych, lokali i/lub lokali w budynkach wielorodzinnych, w których została dokonana</w:t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4061"/>
              <w:gridCol w:w="4060"/>
            </w:tblGrid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podłączenie do sieci ciepłowniczej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ogrzewanie elektryczne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OZE (instalacja pompy ciepła)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4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kocioł gazowy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2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kocioł olejowy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piec, piecokuchnie Ekoprojekt na węgiel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kocioł z nadmuchem ręcznym na węgiel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kocioł automatyczny na węgiel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kocioł Ekoprojekt z ręcznym podawaniem paliwa na węgiel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kocioł Ekoprojekt automatyczny na węgiel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 xml:space="preserve">likwidacja kotła węglowego - zamiana na piec wysokosprawny (&gt;55%) lub kominek zamknięty na biomasę 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3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piec, piecokuchnie Ekoprojekt na biomasę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4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 xml:space="preserve">likwidacja kotła węglowego - zamiana na kocioł automatyczny na biomasę 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2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kocioł Ekoprojekt z ręcznym podawaniem paliwa na biomasę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kocioł Ekoprojekt automatyczny na biomasę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kocioł lub ogrzewacz pomieszczeń wg innych norm na biomasę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piec, piecokuchnie Ekoprojekt na koks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kocioł z nadmuchem ręcznym lub automatyczny na koks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kocioł Ekoprojekt z ręcznym podawaniem paliwa na koks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kocioł Ekoprojekt automatyczny na koks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termomodernizacja bez wymiany źródła ciepła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1</w:t>
                  </w:r>
                </w:p>
              </w:tc>
            </w:tr>
          </w:tbl>
          <w:p/>
          <w:bookmarkEnd w:id="15"/>
          <w:p>
            <w:pPr>
              <w:spacing w:after="0"/>
              <w:ind w:left="135"/>
              <w:jc w:val="left"/>
            </w:pPr>
            <w:bookmarkStart w:name="idb895" w:id="16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Powierzchnia [m²] budynków jednorodzinnych, lokali i/lub lokali w budynkach wielorodzinnych, w których została dokonana</w:t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4061"/>
              <w:gridCol w:w="4060"/>
            </w:tblGrid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podłączenie do sieci ciepłowniczej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ogrzewanie elektryczne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OZE (instalacja pompy ciepła)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418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kocioł gazowy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400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kocioł olejowy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piec, piecokuchnie Ekoprojekt na węgiel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kocioł z nadmuchem ręcznym na węgiel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kocioł automatyczny na węgiel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kocioł Ekoprojekt z ręcznym podawaniem paliwa na węgiel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kocioł Ekoprojekt automatyczny na węgiel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 xml:space="preserve">likwidacja kotła węglowego - zamiana na piec wysokosprawny (&gt;55%) lub kominek zamknięty na biomasę 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335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piec, piecokuchnie Ekoprojekt na biomasę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670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 xml:space="preserve">likwidacja kotła węglowego - zamiana na kocioł automatyczny na biomasę 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211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kocioł Ekoprojekt z ręcznym podawaniem paliwa na biomasę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kocioł Ekoprojekt automatyczny na biomasę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kocioł lub ogrzewacz pomieszczeń wg innych norm na biomasę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piec, piecokuchnie Ekoprojekt na koks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kocioł z nadmuchem ręcznym lub automatyczny na koks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kocioł Ekoprojekt z ręcznym podawaniem paliwa na koks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likwidacja kotła węglowego - zamiana na kocioł Ekoprojekt automatyczny na koks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4061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termomodernizacja bez wymiany źródła ciepła</w:t>
                  </w:r>
                </w:p>
              </w:tc>
              <w:tc>
                <w:tcPr>
                  <w:tcW w:w="40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572</w:t>
                  </w:r>
                </w:p>
              </w:tc>
            </w:tr>
          </w:tbl>
          <w:p/>
          <w:bookmarkEnd w:id="16"/>
          <w:p>
            <w:pPr>
              <w:spacing w:after="0"/>
              <w:ind w:left="135"/>
              <w:jc w:val="left"/>
            </w:pPr>
            <w:bookmarkStart w:name="idb896" w:id="17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Powierzchnia budynków jednorodzinnych, lokali i/lub lokali w budynkach wielorodzinnych, w których dokonano zmiany sposobu ogrzewania [m²]</w:t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1400"/>
            </w:tblGrid>
            <w:tr>
              <w:trPr>
                <w:trHeight w:val="30" w:hRule="atLeast"/>
              </w:trPr>
              <w:tc>
                <w:tcPr>
                  <w:tcW w:w="14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2034</w:t>
                  </w:r>
                </w:p>
              </w:tc>
            </w:tr>
          </w:tbl>
          <w:p/>
          <w:bookmarkEnd w:id="17"/>
          <w:p>
            <w:pPr>
              <w:spacing w:after="0"/>
              <w:ind w:left="135"/>
              <w:jc w:val="left"/>
            </w:pPr>
            <w:bookmarkStart w:name="idb897" w:id="18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Liczba nowo wybudowanych budynków mieszkalnych lub lokali, które wykorzystują niskoemisyjne lub zeroemisyjne źródła ciepła [szt.]</w:t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440"/>
            </w:tblGrid>
            <w:tr>
              <w:trPr>
                <w:trHeight w:val="30" w:hRule="atLeast"/>
              </w:trPr>
              <w:tc>
                <w:tcPr>
                  <w:tcW w:w="44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</w:tbl>
          <w:p/>
          <w:bookmarkEnd w:id="18"/>
          <w:p>
            <w:pPr>
              <w:spacing w:after="0"/>
              <w:ind w:left="135"/>
              <w:jc w:val="left"/>
            </w:pPr>
            <w:bookmarkStart w:name="idb898" w:id="19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Liczba budynków, w tym jednorodzinnych i wielorodzinnych lub lokali, w których przeprowadzono termomodernizację bez wymiany źródeł ciepła lub ze zmianą sposobu ogrzewania [szt.]</w:t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440"/>
            </w:tblGrid>
            <w:tr>
              <w:trPr>
                <w:trHeight w:val="30" w:hRule="atLeast"/>
              </w:trPr>
              <w:tc>
                <w:tcPr>
                  <w:tcW w:w="44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7</w:t>
                  </w:r>
                </w:p>
              </w:tc>
            </w:tr>
          </w:tbl>
          <w:p/>
          <w:bookmarkEnd w:id="19"/>
          <w:p>
            <w:pPr>
              <w:spacing w:after="0"/>
              <w:ind w:left="135"/>
              <w:jc w:val="left"/>
            </w:pPr>
            <w:bookmarkStart w:name="idb899" w:id="20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Powierzchnia budynków, w tym jednorodzinnych i wielorodzinnych lub lokali, w których przeprowadzono termomodernizację bez wymiany źródeł ciepła lub ze zmianą sposobu ogrzewania [m²]</w:t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1400"/>
            </w:tblGrid>
            <w:tr>
              <w:trPr>
                <w:trHeight w:val="30" w:hRule="atLeast"/>
              </w:trPr>
              <w:tc>
                <w:tcPr>
                  <w:tcW w:w="140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1176</w:t>
                  </w:r>
                </w:p>
              </w:tc>
            </w:tr>
          </w:tbl>
          <w:p/>
          <w:bookmarkEnd w:id="20"/>
          <w:p>
            <w:pPr>
              <w:spacing w:after="0"/>
              <w:ind w:left="135"/>
              <w:jc w:val="left"/>
            </w:pP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12.</w:t>
            </w:r>
          </w:p>
        </w:tc>
        <w:tc>
          <w:tcPr>
            <w:tcW w:w="48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Redukcja wielkości emisji poszczególnych substancji w powietrzu w ciągu roku osiągnięta w wyniku realizacji działania naprawczego, w ciągu roku realizacji programu ochrony powietrza (Mg/rok)</w:t>
            </w:r>
          </w:p>
        </w:tc>
        <w:tc>
          <w:tcPr>
            <w:tcW w:w="82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135"/>
              <w:jc w:val="left"/>
            </w:pPr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Całkowita szacunkowa redukcja emisji [Mg/rok]</w:t>
            </w:r>
          </w:p>
          <w:p>
            <w:pPr>
              <w:spacing w:after="0"/>
              <w:ind w:left="135"/>
              <w:jc w:val="left"/>
            </w:pPr>
            <w:bookmarkStart w:name="idb89b" w:id="21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PM10</w:t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1240"/>
            </w:tblGrid>
            <w:tr>
              <w:trPr>
                <w:trHeight w:val="30" w:hRule="atLeast"/>
              </w:trPr>
              <w:tc>
                <w:tcPr>
                  <w:tcW w:w="124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1,03</w:t>
                  </w:r>
                </w:p>
              </w:tc>
            </w:tr>
          </w:tbl>
          <w:p/>
          <w:bookmarkEnd w:id="21"/>
          <w:p>
            <w:pPr>
              <w:spacing w:after="0"/>
              <w:ind w:left="135"/>
              <w:jc w:val="left"/>
            </w:pPr>
            <w:bookmarkStart w:name="idb89c" w:id="22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PM2,5</w:t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1240"/>
            </w:tblGrid>
            <w:tr>
              <w:trPr>
                <w:trHeight w:val="30" w:hRule="atLeast"/>
              </w:trPr>
              <w:tc>
                <w:tcPr>
                  <w:tcW w:w="124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0,78</w:t>
                  </w:r>
                </w:p>
              </w:tc>
            </w:tr>
          </w:tbl>
          <w:p/>
          <w:bookmarkEnd w:id="22"/>
          <w:p>
            <w:pPr>
              <w:spacing w:after="0"/>
              <w:ind w:left="135"/>
              <w:jc w:val="left"/>
            </w:pPr>
            <w:bookmarkStart w:name="idb89d" w:id="23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B(a)P</w:t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2520"/>
            </w:tblGrid>
            <w:tr>
              <w:trPr>
                <w:trHeight w:val="30" w:hRule="atLeast"/>
              </w:trPr>
              <w:tc>
                <w:tcPr>
                  <w:tcW w:w="252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0,000680</w:t>
                  </w:r>
                </w:p>
              </w:tc>
            </w:tr>
          </w:tbl>
          <w:p/>
          <w:bookmarkEnd w:id="23"/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13.</w:t>
            </w:r>
          </w:p>
        </w:tc>
        <w:tc>
          <w:tcPr>
            <w:tcW w:w="48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Wysokość poniesionych kosztów (w PLN)</w:t>
            </w:r>
          </w:p>
        </w:tc>
        <w:tc>
          <w:tcPr>
            <w:tcW w:w="82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135"/>
              <w:jc w:val="left"/>
            </w:pPr>
            <w:bookmarkStart w:name="idb89e" w:id="24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Szacunkowy koszt:</w:t>
            </w:r>
            <w:bookmarkEnd w:id="24"/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 </w:t>
            </w:r>
            <w:bookmarkStart w:name="idb89f" w:id="25"/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1031000,00</w:t>
            </w:r>
            <w:bookmarkEnd w:id="25"/>
            <w:r>
              <w:br/>
            </w:r>
            <w:r>
              <w:br/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296"/>
              <w:gridCol w:w="1903"/>
            </w:tblGrid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/>
                      <w:i w:val="false"/>
                      <w:color w:val="000000"/>
                      <w:sz w:val="22"/>
                    </w:rPr>
                    <w:t>Źródło dofinansowania</w:t>
                  </w:r>
                </w:p>
              </w:tc>
              <w:tc>
                <w:tcPr>
                  <w:tcW w:w="1903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/>
                      <w:i w:val="false"/>
                      <w:color w:val="000000"/>
                      <w:sz w:val="22"/>
                    </w:rPr>
                    <w:t>Wartość [PLN]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Środki własne JST</w:t>
                  </w:r>
                </w:p>
              </w:tc>
              <w:tc>
                <w:tcPr>
                  <w:tcW w:w="1903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0,00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Środki WFOŚiGW</w:t>
                  </w:r>
                </w:p>
              </w:tc>
              <w:tc>
                <w:tcPr>
                  <w:tcW w:w="1903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0,00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Środki NFOŚiGW</w:t>
                  </w:r>
                </w:p>
              </w:tc>
              <w:tc>
                <w:tcPr>
                  <w:tcW w:w="1903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451285,39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Fundusze unijne FE</w:t>
                  </w:r>
                </w:p>
              </w:tc>
              <w:tc>
                <w:tcPr>
                  <w:tcW w:w="1903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0,00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Fundusze unijne FEnIKS</w:t>
                  </w:r>
                </w:p>
              </w:tc>
              <w:tc>
                <w:tcPr>
                  <w:tcW w:w="1903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130682,88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Inne</w:t>
                  </w:r>
                </w:p>
              </w:tc>
              <w:tc>
                <w:tcPr>
                  <w:tcW w:w="1903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0,00</w:t>
                  </w:r>
                </w:p>
              </w:tc>
            </w:tr>
          </w:tbl>
          <w:p/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14.</w:t>
            </w:r>
          </w:p>
        </w:tc>
        <w:tc>
          <w:tcPr>
            <w:tcW w:w="48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Wysokość poniesionych kosztów (w EUR)</w:t>
            </w:r>
          </w:p>
        </w:tc>
        <w:tc>
          <w:tcPr>
            <w:tcW w:w="82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135"/>
              <w:jc w:val="left"/>
            </w:pPr>
            <w:bookmarkStart w:name="idb8a0" w:id="26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Szacunkowy koszt:</w:t>
            </w:r>
            <w:bookmarkEnd w:id="26"/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 </w:t>
            </w:r>
            <w:bookmarkStart w:name="idb8a1" w:id="27"/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239211,14</w:t>
            </w:r>
            <w:bookmarkEnd w:id="27"/>
            <w:r>
              <w:br/>
            </w:r>
            <w:r>
              <w:br/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296"/>
              <w:gridCol w:w="1938"/>
            </w:tblGrid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/>
                      <w:i w:val="false"/>
                      <w:color w:val="000000"/>
                      <w:sz w:val="22"/>
                    </w:rPr>
                    <w:t>Źródło dofinansowania</w:t>
                  </w:r>
                </w:p>
              </w:tc>
              <w:tc>
                <w:tcPr>
                  <w:tcW w:w="19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/>
                      <w:i w:val="false"/>
                      <w:color w:val="000000"/>
                      <w:sz w:val="22"/>
                    </w:rPr>
                    <w:t>Wartość [EUR]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Środki własne JST</w:t>
                  </w:r>
                </w:p>
              </w:tc>
              <w:tc>
                <w:tcPr>
                  <w:tcW w:w="19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0,00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Środki WFOŚiGW</w:t>
                  </w:r>
                </w:p>
              </w:tc>
              <w:tc>
                <w:tcPr>
                  <w:tcW w:w="19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0,00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Środki NFOŚiGW</w:t>
                  </w:r>
                </w:p>
              </w:tc>
              <w:tc>
                <w:tcPr>
                  <w:tcW w:w="19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104706,59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Fundusze unijne FE</w:t>
                  </w:r>
                </w:p>
              </w:tc>
              <w:tc>
                <w:tcPr>
                  <w:tcW w:w="19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0,00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Fundusze unijne FEnIKS</w:t>
                  </w:r>
                </w:p>
              </w:tc>
              <w:tc>
                <w:tcPr>
                  <w:tcW w:w="19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30320,85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Inne</w:t>
                  </w:r>
                </w:p>
              </w:tc>
              <w:tc>
                <w:tcPr>
                  <w:tcW w:w="19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0,00</w:t>
                  </w:r>
                </w:p>
              </w:tc>
            </w:tr>
          </w:tbl>
          <w:p/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15.</w:t>
            </w:r>
          </w:p>
        </w:tc>
        <w:tc>
          <w:tcPr>
            <w:tcW w:w="48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bookmarkStart w:name="idb8a2-w-lbl" w:id="28"/>
            <w:bookmarkEnd w:id="28"/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Uwagi</w:t>
            </w:r>
            <w:bookmarkStart w:name="idb8a2-w-lbl" w:id="29"/>
            <w:bookmarkEnd w:id="29"/>
          </w:p>
        </w:tc>
        <w:tc>
          <w:tcPr>
            <w:tcW w:w="82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</w:p>
        </w:tc>
      </w:tr>
    </w:tbl>
    <w:p>
      <w:pPr>
        <w:spacing w:after="0"/>
        <w:ind w:left="120"/>
        <w:jc w:val="left"/>
      </w:pPr>
      <w:r>
        <w:br/>
      </w:r>
    </w:p>
    <w:tbl>
      <w:tblPr>
        <w:tblW w:w="0" w:type="auto"/>
        <w:tblCellSpacing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52"/>
        <w:gridCol w:w="6945"/>
        <w:gridCol w:w="6097"/>
      </w:tblGrid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Lp.</w:t>
            </w:r>
          </w:p>
        </w:tc>
        <w:tc>
          <w:tcPr>
            <w:tcW w:w="694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Zawartość</w:t>
            </w:r>
          </w:p>
        </w:tc>
        <w:tc>
          <w:tcPr>
            <w:tcW w:w="609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Odpowiedź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694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Kod działania naprawczego</w:t>
            </w:r>
            <w:r>
              <w:rPr>
                <w:rFonts w:ascii="Calibri" w:hAnsi="Calibri" w:eastAsia="Calibri" w:cs="Calibri"/>
                <w:b w:val="false"/>
                <w:i w:val="false"/>
                <w:color w:val="000000"/>
                <w:vertAlign w:val="superscript"/>
              </w:rPr>
              <w:t>4)</w:t>
            </w:r>
          </w:p>
        </w:tc>
        <w:tc>
          <w:tcPr>
            <w:tcW w:w="609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PL0404_EE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694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Tytuł</w:t>
            </w:r>
          </w:p>
        </w:tc>
        <w:tc>
          <w:tcPr>
            <w:tcW w:w="609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Prowadzenie edukacji ekologicznej (ulotki, imprezy, akcje szkolne, audycje, konferencje, działania informacyjne i szkoleniowe) związanej z ochroną powietrza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694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 xml:space="preserve">Kod sytuacji przekroczenia </w:t>
            </w:r>
            <w:r>
              <w:rPr>
                <w:rFonts w:ascii="Calibri" w:hAnsi="Calibri" w:eastAsia="Calibri" w:cs="Calibri"/>
                <w:b w:val="false"/>
                <w:i w:val="false"/>
                <w:color w:val="000000"/>
                <w:vertAlign w:val="superscript"/>
              </w:rPr>
              <w:t>5)</w:t>
            </w:r>
          </w:p>
        </w:tc>
        <w:tc>
          <w:tcPr>
            <w:tcW w:w="609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Nie dotyczy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694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bookmarkStart w:name="idb8a4-w-lbl" w:id="30"/>
            <w:bookmarkEnd w:id="30"/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Opis</w:t>
            </w:r>
            <w:bookmarkStart w:name="idb8a4-w-lbl" w:id="31"/>
            <w:bookmarkEnd w:id="31"/>
          </w:p>
        </w:tc>
        <w:tc>
          <w:tcPr>
            <w:tcW w:w="609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Działanie powinno być realizowane m.in. poprzez:</w:t>
            </w:r>
            <w:r>
              <w:br/>
            </w: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- prowadzenie akcji edukacyjnych uświadamiających mieszkańcom zagrożenia dla zdrowia, jakie niesie ze sobą zanieczyszczenie powietrza,</w:t>
            </w:r>
            <w:r>
              <w:br/>
            </w: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- prowadzenie akcji edukacyjnych uświadamiających mieszkańcom wpływ spalania paliw niskiej jakości oraz odpadów na jakość powietrza,</w:t>
            </w:r>
            <w:r>
              <w:br/>
            </w: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- informowanie mieszkańców o zakazach związanych z postępowaniem z odpadami oraz wynikających z obowiązującej na terenie strefy kujawsko-pomorskiej uchwały antysmogowej.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694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Nazwa i kod strefy</w:t>
            </w:r>
            <w:r>
              <w:rPr>
                <w:rFonts w:ascii="Calibri" w:hAnsi="Calibri" w:eastAsia="Calibri" w:cs="Calibri"/>
                <w:b w:val="false"/>
                <w:i w:val="false"/>
                <w:color w:val="000000"/>
                <w:vertAlign w:val="superscript"/>
              </w:rPr>
              <w:t>2)</w:t>
            </w:r>
          </w:p>
        </w:tc>
        <w:tc>
          <w:tcPr>
            <w:tcW w:w="609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strefa kujawsko-pomorska PL0404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6.</w:t>
            </w:r>
          </w:p>
        </w:tc>
        <w:tc>
          <w:tcPr>
            <w:tcW w:w="694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Obszar</w:t>
            </w:r>
          </w:p>
        </w:tc>
        <w:tc>
          <w:tcPr>
            <w:tcW w:w="609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Rojewo gm. wiejska 0407082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7.</w:t>
            </w:r>
          </w:p>
        </w:tc>
        <w:tc>
          <w:tcPr>
            <w:tcW w:w="694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Termin zastosowania</w:t>
            </w:r>
          </w:p>
        </w:tc>
        <w:tc>
          <w:tcPr>
            <w:tcW w:w="609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styczeń 2025 - grudzień 2025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8.</w:t>
            </w:r>
          </w:p>
        </w:tc>
        <w:tc>
          <w:tcPr>
            <w:tcW w:w="694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Stan zaawansowania realizacji działania naprawczego w odniesieniu do wartości zaplanowanej do wykonania w danym roku sprawozdawczym  [%]</w:t>
            </w:r>
          </w:p>
        </w:tc>
        <w:tc>
          <w:tcPr>
            <w:tcW w:w="609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200 %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9.</w:t>
            </w:r>
          </w:p>
        </w:tc>
        <w:tc>
          <w:tcPr>
            <w:tcW w:w="694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Skala czasowa osiągnięcia redukcji stężenia</w:t>
            </w:r>
          </w:p>
        </w:tc>
        <w:tc>
          <w:tcPr>
            <w:tcW w:w="609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długoterminowe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10.</w:t>
            </w:r>
          </w:p>
        </w:tc>
        <w:tc>
          <w:tcPr>
            <w:tcW w:w="694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Kategoria źródeł emisji, której dotyczy działanie naprawcze</w:t>
            </w:r>
          </w:p>
        </w:tc>
        <w:tc>
          <w:tcPr>
            <w:tcW w:w="609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D: źródła związane z handlem i mieszkalnictwem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11.</w:t>
            </w:r>
          </w:p>
        </w:tc>
        <w:tc>
          <w:tcPr>
            <w:tcW w:w="694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 xml:space="preserve">Efekt rzeczowy działania naprawczego obliczony (oszacowany) na podstawie wskaźnika(-ków) monitorowania postępu realizacji działania naprawczego w ciągu roku realizacji programu ochrony powietrza                                                             </w:t>
            </w:r>
          </w:p>
        </w:tc>
        <w:tc>
          <w:tcPr>
            <w:tcW w:w="609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135"/>
              <w:jc w:val="left"/>
            </w:pPr>
            <w:bookmarkStart w:name="idb8a6" w:id="32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Liczba placówek oświatowych objętych edukacją ekologiczną [szt.]</w:t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440"/>
            </w:tblGrid>
            <w:tr>
              <w:trPr>
                <w:trHeight w:val="30" w:hRule="atLeast"/>
              </w:trPr>
              <w:tc>
                <w:tcPr>
                  <w:tcW w:w="44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2</w:t>
                  </w:r>
                </w:p>
              </w:tc>
            </w:tr>
          </w:tbl>
          <w:p/>
          <w:bookmarkEnd w:id="32"/>
          <w:p>
            <w:pPr>
              <w:spacing w:after="0"/>
              <w:ind w:left="135"/>
              <w:jc w:val="left"/>
            </w:pPr>
            <w:bookmarkStart w:name="idb8a7" w:id="33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Liczba przeprowadzonych kampanii [szt.]</w:t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440"/>
            </w:tblGrid>
            <w:tr>
              <w:trPr>
                <w:trHeight w:val="30" w:hRule="atLeast"/>
              </w:trPr>
              <w:tc>
                <w:tcPr>
                  <w:tcW w:w="44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2</w:t>
                  </w:r>
                </w:p>
              </w:tc>
            </w:tr>
          </w:tbl>
          <w:p/>
          <w:bookmarkEnd w:id="33"/>
          <w:p>
            <w:pPr>
              <w:spacing w:after="0"/>
              <w:ind w:left="135"/>
              <w:jc w:val="left"/>
            </w:pPr>
            <w:bookmarkStart w:name="idb8a8" w:id="34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Liczba przeprowadzonych akcji szkolnych [szt.]</w:t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440"/>
            </w:tblGrid>
            <w:tr>
              <w:trPr>
                <w:trHeight w:val="30" w:hRule="atLeast"/>
              </w:trPr>
              <w:tc>
                <w:tcPr>
                  <w:tcW w:w="44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2</w:t>
                  </w:r>
                </w:p>
              </w:tc>
            </w:tr>
          </w:tbl>
          <w:p/>
          <w:bookmarkEnd w:id="34"/>
          <w:p>
            <w:pPr>
              <w:spacing w:after="0"/>
              <w:ind w:left="135"/>
              <w:jc w:val="left"/>
            </w:pPr>
            <w:bookmarkStart w:name="idb8a9" w:id="35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Liczba przeprowadzonych konferencji [szt.]</w:t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440"/>
            </w:tblGrid>
            <w:tr>
              <w:trPr>
                <w:trHeight w:val="30" w:hRule="atLeast"/>
              </w:trPr>
              <w:tc>
                <w:tcPr>
                  <w:tcW w:w="44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</w:tbl>
          <w:p/>
          <w:bookmarkEnd w:id="35"/>
          <w:p>
            <w:pPr>
              <w:spacing w:after="0"/>
              <w:ind w:left="135"/>
              <w:jc w:val="left"/>
            </w:pPr>
            <w:bookmarkStart w:name="idb8aa" w:id="36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Liczba przygotowanych materiałów edukacyjnych [szt.]</w:t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1080"/>
            </w:tblGrid>
            <w:tr>
              <w:trPr>
                <w:trHeight w:val="30" w:hRule="atLeast"/>
              </w:trPr>
              <w:tc>
                <w:tcPr>
                  <w:tcW w:w="108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350</w:t>
                  </w:r>
                </w:p>
              </w:tc>
            </w:tr>
          </w:tbl>
          <w:p/>
          <w:bookmarkEnd w:id="36"/>
          <w:p>
            <w:pPr>
              <w:spacing w:after="0"/>
              <w:ind w:left="135"/>
              <w:jc w:val="left"/>
            </w:pPr>
            <w:bookmarkStart w:name="idb8ab" w:id="37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Liczba osób objętych działaniami informacyjnymi i edukacyjnymi [szt.]</w:t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1080"/>
            </w:tblGrid>
            <w:tr>
              <w:trPr>
                <w:trHeight w:val="30" w:hRule="atLeast"/>
              </w:trPr>
              <w:tc>
                <w:tcPr>
                  <w:tcW w:w="108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294</w:t>
                  </w:r>
                </w:p>
              </w:tc>
            </w:tr>
          </w:tbl>
          <w:p/>
          <w:bookmarkEnd w:id="37"/>
          <w:p>
            <w:pPr>
              <w:spacing w:after="0"/>
              <w:ind w:left="135"/>
              <w:jc w:val="left"/>
            </w:pPr>
            <w:bookmarkStart w:name="idb8ac" w:id="38"/>
          </w:p>
          <w:bookmarkEnd w:id="38"/>
          <w:p>
            <w:pPr>
              <w:spacing w:after="0"/>
              <w:ind w:left="135"/>
              <w:jc w:val="left"/>
            </w:pP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12.</w:t>
            </w:r>
          </w:p>
        </w:tc>
        <w:tc>
          <w:tcPr>
            <w:tcW w:w="694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Redukcja wielkości emisji poszczególnych substancji w powietrzu w ciągu roku osiągnięta w wyniku realizacji działania naprawczego, w ciągu roku realizacji programu ochrony powietrza (Mg/rok)</w:t>
            </w:r>
          </w:p>
        </w:tc>
        <w:tc>
          <w:tcPr>
            <w:tcW w:w="609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Nie dotyczy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13.</w:t>
            </w:r>
          </w:p>
        </w:tc>
        <w:tc>
          <w:tcPr>
            <w:tcW w:w="694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Wysokość poniesionych kosztów (w PLN)</w:t>
            </w:r>
          </w:p>
        </w:tc>
        <w:tc>
          <w:tcPr>
            <w:tcW w:w="609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135"/>
              <w:jc w:val="left"/>
            </w:pPr>
            <w:bookmarkStart w:name="idb8ae" w:id="39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Szacunkowy koszt:</w:t>
            </w:r>
            <w:bookmarkEnd w:id="39"/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 </w:t>
            </w:r>
            <w:bookmarkStart w:name="idb8af" w:id="40"/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1700,00</w:t>
            </w:r>
            <w:bookmarkEnd w:id="40"/>
            <w:r>
              <w:br/>
            </w:r>
            <w:r>
              <w:br/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296"/>
              <w:gridCol w:w="1903"/>
            </w:tblGrid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/>
                      <w:i w:val="false"/>
                      <w:color w:val="000000"/>
                      <w:sz w:val="22"/>
                    </w:rPr>
                    <w:t>Źródło dofinansowania</w:t>
                  </w:r>
                </w:p>
              </w:tc>
              <w:tc>
                <w:tcPr>
                  <w:tcW w:w="1903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/>
                      <w:i w:val="false"/>
                      <w:color w:val="000000"/>
                      <w:sz w:val="22"/>
                    </w:rPr>
                    <w:t>Wartość [PLN]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Środki własne JST</w:t>
                  </w:r>
                </w:p>
              </w:tc>
              <w:tc>
                <w:tcPr>
                  <w:tcW w:w="1903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1700,00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Środki WFOŚiGW</w:t>
                  </w:r>
                </w:p>
              </w:tc>
              <w:tc>
                <w:tcPr>
                  <w:tcW w:w="1903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0,00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Środki NFOŚiGW</w:t>
                  </w:r>
                </w:p>
              </w:tc>
              <w:tc>
                <w:tcPr>
                  <w:tcW w:w="1903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0,00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Fundusze unijne FE</w:t>
                  </w:r>
                </w:p>
              </w:tc>
              <w:tc>
                <w:tcPr>
                  <w:tcW w:w="1903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0,00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Fundusze unijne FEnIKS</w:t>
                  </w:r>
                </w:p>
              </w:tc>
              <w:tc>
                <w:tcPr>
                  <w:tcW w:w="1903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0,00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Inne</w:t>
                  </w:r>
                </w:p>
              </w:tc>
              <w:tc>
                <w:tcPr>
                  <w:tcW w:w="1903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0,00</w:t>
                  </w:r>
                </w:p>
              </w:tc>
            </w:tr>
          </w:tbl>
          <w:p/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14.</w:t>
            </w:r>
          </w:p>
        </w:tc>
        <w:tc>
          <w:tcPr>
            <w:tcW w:w="694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Wysokość poniesionych kosztów (w EUR)</w:t>
            </w:r>
          </w:p>
        </w:tc>
        <w:tc>
          <w:tcPr>
            <w:tcW w:w="609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135"/>
              <w:jc w:val="left"/>
            </w:pPr>
            <w:bookmarkStart w:name="idb8b0" w:id="41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Szacunkowy koszt:</w:t>
            </w:r>
            <w:bookmarkEnd w:id="41"/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 </w:t>
            </w:r>
            <w:bookmarkStart w:name="idb8b1" w:id="42"/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394,43</w:t>
            </w:r>
            <w:bookmarkEnd w:id="42"/>
            <w:r>
              <w:br/>
            </w:r>
            <w:r>
              <w:br/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296"/>
              <w:gridCol w:w="1938"/>
            </w:tblGrid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/>
                      <w:i w:val="false"/>
                      <w:color w:val="000000"/>
                      <w:sz w:val="22"/>
                    </w:rPr>
                    <w:t>Źródło dofinansowania</w:t>
                  </w:r>
                </w:p>
              </w:tc>
              <w:tc>
                <w:tcPr>
                  <w:tcW w:w="19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/>
                      <w:i w:val="false"/>
                      <w:color w:val="000000"/>
                      <w:sz w:val="22"/>
                    </w:rPr>
                    <w:t>Wartość [EUR]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Środki własne JST</w:t>
                  </w:r>
                </w:p>
              </w:tc>
              <w:tc>
                <w:tcPr>
                  <w:tcW w:w="19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394,43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Środki WFOŚiGW</w:t>
                  </w:r>
                </w:p>
              </w:tc>
              <w:tc>
                <w:tcPr>
                  <w:tcW w:w="19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0,00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Środki NFOŚiGW</w:t>
                  </w:r>
                </w:p>
              </w:tc>
              <w:tc>
                <w:tcPr>
                  <w:tcW w:w="19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0,00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Fundusze unijne FE</w:t>
                  </w:r>
                </w:p>
              </w:tc>
              <w:tc>
                <w:tcPr>
                  <w:tcW w:w="19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0,00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Fundusze unijne FEnIKS</w:t>
                  </w:r>
                </w:p>
              </w:tc>
              <w:tc>
                <w:tcPr>
                  <w:tcW w:w="19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0,00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Inne</w:t>
                  </w:r>
                </w:p>
              </w:tc>
              <w:tc>
                <w:tcPr>
                  <w:tcW w:w="19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0,00</w:t>
                  </w:r>
                </w:p>
              </w:tc>
            </w:tr>
          </w:tbl>
          <w:p/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15.</w:t>
            </w:r>
          </w:p>
        </w:tc>
        <w:tc>
          <w:tcPr>
            <w:tcW w:w="694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bookmarkStart w:name="idb8b2-w-lbl" w:id="43"/>
            <w:bookmarkEnd w:id="43"/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Uwagi</w:t>
            </w:r>
            <w:bookmarkStart w:name="idb8b2-w-lbl" w:id="44"/>
            <w:bookmarkEnd w:id="44"/>
          </w:p>
        </w:tc>
        <w:tc>
          <w:tcPr>
            <w:tcW w:w="609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</w:p>
        </w:tc>
      </w:tr>
    </w:tbl>
    <w:p>
      <w:pPr>
        <w:spacing w:after="0"/>
        <w:ind w:left="120"/>
        <w:jc w:val="left"/>
      </w:pPr>
      <w:r>
        <w:br/>
      </w:r>
    </w:p>
    <w:tbl>
      <w:tblPr>
        <w:tblW w:w="0" w:type="auto"/>
        <w:tblCellSpacing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52"/>
        <w:gridCol w:w="5441"/>
        <w:gridCol w:w="7601"/>
      </w:tblGrid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Lp.</w:t>
            </w:r>
          </w:p>
        </w:tc>
        <w:tc>
          <w:tcPr>
            <w:tcW w:w="54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Zawartość</w:t>
            </w:r>
          </w:p>
        </w:tc>
        <w:tc>
          <w:tcPr>
            <w:tcW w:w="76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Odpowiedź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54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Kod działania naprawczego</w:t>
            </w:r>
            <w:r>
              <w:rPr>
                <w:rFonts w:ascii="Calibri" w:hAnsi="Calibri" w:eastAsia="Calibri" w:cs="Calibri"/>
                <w:b w:val="false"/>
                <w:i w:val="false"/>
                <w:color w:val="000000"/>
                <w:vertAlign w:val="superscript"/>
              </w:rPr>
              <w:t>4)</w:t>
            </w:r>
          </w:p>
        </w:tc>
        <w:tc>
          <w:tcPr>
            <w:tcW w:w="76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PL0404_KPP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54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Tytuł</w:t>
            </w:r>
          </w:p>
        </w:tc>
        <w:tc>
          <w:tcPr>
            <w:tcW w:w="76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Prowadzenie kontroli przestrzegania przepisów ograniczających używanie paliw lub urządzeń do celów grzewczych oraz zakazu spalania odpadów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54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 xml:space="preserve">Kod sytuacji przekroczenia </w:t>
            </w:r>
            <w:r>
              <w:rPr>
                <w:rFonts w:ascii="Calibri" w:hAnsi="Calibri" w:eastAsia="Calibri" w:cs="Calibri"/>
                <w:b w:val="false"/>
                <w:i w:val="false"/>
                <w:color w:val="000000"/>
                <w:vertAlign w:val="superscript"/>
              </w:rPr>
              <w:t>5)</w:t>
            </w:r>
          </w:p>
        </w:tc>
        <w:tc>
          <w:tcPr>
            <w:tcW w:w="76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Nie dotyczy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54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bookmarkStart w:name="idb8b4-w-lbl" w:id="45"/>
            <w:bookmarkEnd w:id="45"/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Opis</w:t>
            </w:r>
            <w:bookmarkStart w:name="idb8b4-w-lbl" w:id="46"/>
            <w:bookmarkEnd w:id="46"/>
          </w:p>
        </w:tc>
        <w:tc>
          <w:tcPr>
            <w:tcW w:w="76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Działalność kontrolna powinna obejmować:</w:t>
            </w:r>
            <w:r>
              <w:br/>
            </w: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- przestrzeganie zakazu spalania odpadów w kotłach i piecach,</w:t>
            </w:r>
            <w:r>
              <w:br/>
            </w: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- przestrzeganie zakazu wypalania traw i łąk,</w:t>
            </w:r>
            <w:r>
              <w:br/>
            </w: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- przestrzeganie zapisów wynikających z tzw. uchwały antysmogowej, o której mowa w art. 96 ustawy Poś obowiązującej na terenie strefy kujawsko-pomorskiej.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54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Nazwa i kod strefy</w:t>
            </w:r>
            <w:r>
              <w:rPr>
                <w:rFonts w:ascii="Calibri" w:hAnsi="Calibri" w:eastAsia="Calibri" w:cs="Calibri"/>
                <w:b w:val="false"/>
                <w:i w:val="false"/>
                <w:color w:val="000000"/>
                <w:vertAlign w:val="superscript"/>
              </w:rPr>
              <w:t>2)</w:t>
            </w:r>
          </w:p>
        </w:tc>
        <w:tc>
          <w:tcPr>
            <w:tcW w:w="76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strefa kujawsko-pomorska PL0404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6.</w:t>
            </w:r>
          </w:p>
        </w:tc>
        <w:tc>
          <w:tcPr>
            <w:tcW w:w="54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Obszar</w:t>
            </w:r>
          </w:p>
        </w:tc>
        <w:tc>
          <w:tcPr>
            <w:tcW w:w="76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Rojewo gm. wiejska 0407082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7.</w:t>
            </w:r>
          </w:p>
        </w:tc>
        <w:tc>
          <w:tcPr>
            <w:tcW w:w="54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Termin zastosowania</w:t>
            </w:r>
          </w:p>
        </w:tc>
        <w:tc>
          <w:tcPr>
            <w:tcW w:w="76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styczeń 2025 - grudzień 2025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8.</w:t>
            </w:r>
          </w:p>
        </w:tc>
        <w:tc>
          <w:tcPr>
            <w:tcW w:w="54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Stan zaawansowania realizacji działania naprawczego w odniesieniu do wartości zaplanowanej do wykonania w danym roku sprawozdawczym  [%]</w:t>
            </w:r>
          </w:p>
        </w:tc>
        <w:tc>
          <w:tcPr>
            <w:tcW w:w="76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800 %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9.</w:t>
            </w:r>
          </w:p>
        </w:tc>
        <w:tc>
          <w:tcPr>
            <w:tcW w:w="54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Skala czasowa osiągnięcia redukcji stężenia</w:t>
            </w:r>
          </w:p>
        </w:tc>
        <w:tc>
          <w:tcPr>
            <w:tcW w:w="76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krótkoterminowe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10.</w:t>
            </w:r>
          </w:p>
        </w:tc>
        <w:tc>
          <w:tcPr>
            <w:tcW w:w="54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Kategoria źródeł emisji, której dotyczy działanie naprawcze</w:t>
            </w:r>
          </w:p>
        </w:tc>
        <w:tc>
          <w:tcPr>
            <w:tcW w:w="76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D: źródła związane z handlem i mieszkalnictwem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11.</w:t>
            </w:r>
          </w:p>
        </w:tc>
        <w:tc>
          <w:tcPr>
            <w:tcW w:w="54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 xml:space="preserve">Efekt rzeczowy działania naprawczego obliczony (oszacowany) na podstawie wskaźnika(-ków) monitorowania postępu realizacji działania naprawczego w ciągu roku realizacji programu ochrony powietrza                                                             </w:t>
            </w:r>
          </w:p>
        </w:tc>
        <w:tc>
          <w:tcPr>
            <w:tcW w:w="76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135"/>
              <w:jc w:val="left"/>
            </w:pPr>
            <w:bookmarkStart w:name="idb8b6" w:id="47"/>
          </w:p>
          <w:bookmarkEnd w:id="47"/>
          <w:p>
            <w:pPr>
              <w:spacing w:after="0"/>
              <w:ind w:left="135"/>
              <w:jc w:val="left"/>
            </w:pPr>
            <w:bookmarkStart w:name="idb8b7" w:id="48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1. KONTROLE W ZAKRESIE PRZESTRZEGANIA ZAKAZU SPALANIA ODPADÓW W URZĄDZENIACH</w:t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120"/>
            </w:tblGrid>
            <w:tr>
              <w:trPr>
                <w:trHeight w:val="30" w:hRule="atLeast"/>
              </w:trPr>
              <w:tc>
                <w:tcPr>
                  <w:tcW w:w="12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/>
              </w:tc>
            </w:tr>
          </w:tbl>
          <w:p/>
          <w:bookmarkEnd w:id="48"/>
          <w:p>
            <w:pPr>
              <w:spacing w:after="0"/>
              <w:ind w:left="135"/>
              <w:jc w:val="left"/>
            </w:pPr>
            <w:bookmarkStart w:name="idb8b8" w:id="49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Liczba przeprowadzonych kontroli w zakresie przestrzegania zakazu spalania odpadów w urządzeniach nieprzeznaczonych do tego</w:t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760"/>
            </w:tblGrid>
            <w:tr>
              <w:trPr>
                <w:trHeight w:val="30" w:hRule="atLeast"/>
              </w:trPr>
              <w:tc>
                <w:tcPr>
                  <w:tcW w:w="7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40</w:t>
                  </w:r>
                </w:p>
              </w:tc>
            </w:tr>
          </w:tbl>
          <w:p/>
          <w:bookmarkEnd w:id="49"/>
          <w:p>
            <w:pPr>
              <w:spacing w:after="0"/>
              <w:ind w:left="135"/>
              <w:jc w:val="left"/>
            </w:pPr>
            <w:bookmarkStart w:name="idb8b9" w:id="50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Liczba popełnionych wykroczeń [szt.]</w:t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440"/>
            </w:tblGrid>
            <w:tr>
              <w:trPr>
                <w:trHeight w:val="30" w:hRule="atLeast"/>
              </w:trPr>
              <w:tc>
                <w:tcPr>
                  <w:tcW w:w="44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</w:tbl>
          <w:p/>
          <w:bookmarkEnd w:id="50"/>
          <w:p>
            <w:pPr>
              <w:spacing w:after="0"/>
              <w:ind w:left="135"/>
              <w:jc w:val="left"/>
            </w:pPr>
            <w:bookmarkStart w:name="idb8ba" w:id="51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Liczba udzielonych pouczeń [szt.]</w:t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440"/>
            </w:tblGrid>
            <w:tr>
              <w:trPr>
                <w:trHeight w:val="30" w:hRule="atLeast"/>
              </w:trPr>
              <w:tc>
                <w:tcPr>
                  <w:tcW w:w="44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</w:tbl>
          <w:p/>
          <w:bookmarkEnd w:id="51"/>
          <w:p>
            <w:pPr>
              <w:spacing w:after="0"/>
              <w:ind w:left="135"/>
              <w:jc w:val="left"/>
            </w:pPr>
            <w:bookmarkStart w:name="idb8bb" w:id="52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Liczba wystawionych mandatów [szt.]</w:t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440"/>
            </w:tblGrid>
            <w:tr>
              <w:trPr>
                <w:trHeight w:val="30" w:hRule="atLeast"/>
              </w:trPr>
              <w:tc>
                <w:tcPr>
                  <w:tcW w:w="44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</w:tbl>
          <w:p/>
          <w:bookmarkEnd w:id="52"/>
          <w:p>
            <w:pPr>
              <w:spacing w:after="0"/>
              <w:ind w:left="135"/>
              <w:jc w:val="left"/>
            </w:pPr>
            <w:bookmarkStart w:name="idb8bc" w:id="53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Liczba spraw skierowanych do sądu [szt.]</w:t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440"/>
            </w:tblGrid>
            <w:tr>
              <w:trPr>
                <w:trHeight w:val="30" w:hRule="atLeast"/>
              </w:trPr>
              <w:tc>
                <w:tcPr>
                  <w:tcW w:w="44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</w:tbl>
          <w:p/>
          <w:bookmarkEnd w:id="53"/>
          <w:p>
            <w:pPr>
              <w:spacing w:after="0"/>
              <w:ind w:left="135"/>
              <w:jc w:val="left"/>
            </w:pPr>
            <w:bookmarkStart w:name="idb8bd" w:id="54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2. KONTROLE W ZAKRESIE PRZESTRZEGANIA WYMAGAŃ OKREŚLONYCH W TZW. UCHWALE ANTYSMOGOWEJ</w:t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120"/>
            </w:tblGrid>
            <w:tr>
              <w:trPr>
                <w:trHeight w:val="30" w:hRule="atLeast"/>
              </w:trPr>
              <w:tc>
                <w:tcPr>
                  <w:tcW w:w="12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/>
              </w:tc>
            </w:tr>
          </w:tbl>
          <w:p/>
          <w:bookmarkEnd w:id="54"/>
          <w:p>
            <w:pPr>
              <w:spacing w:after="0"/>
              <w:ind w:left="135"/>
              <w:jc w:val="left"/>
            </w:pPr>
            <w:bookmarkStart w:name="idb8be" w:id="55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Liczba przeprowadzonych kontroli w zakresie przestrzegania wymagań określonych w tzw. uchwale antysmogowej o której mowa w art. 96 ustawy z dnia 27 kwietnia 2001 r. Prawo ochrony środowiska obowiązującej na terenie województwa kujawsko-pomorskiego [szt.]</w:t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760"/>
            </w:tblGrid>
            <w:tr>
              <w:trPr>
                <w:trHeight w:val="30" w:hRule="atLeast"/>
              </w:trPr>
              <w:tc>
                <w:tcPr>
                  <w:tcW w:w="7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40</w:t>
                  </w:r>
                </w:p>
              </w:tc>
            </w:tr>
          </w:tbl>
          <w:p/>
          <w:bookmarkEnd w:id="55"/>
          <w:p>
            <w:pPr>
              <w:spacing w:after="0"/>
              <w:ind w:left="135"/>
              <w:jc w:val="left"/>
            </w:pPr>
            <w:bookmarkStart w:name="idb8bf" w:id="56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 xml:space="preserve">Liczba popełnionych wykroczeń [szt.] </w:t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440"/>
            </w:tblGrid>
            <w:tr>
              <w:trPr>
                <w:trHeight w:val="30" w:hRule="atLeast"/>
              </w:trPr>
              <w:tc>
                <w:tcPr>
                  <w:tcW w:w="44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</w:tbl>
          <w:p/>
          <w:bookmarkEnd w:id="56"/>
          <w:p>
            <w:pPr>
              <w:spacing w:after="0"/>
              <w:ind w:left="135"/>
              <w:jc w:val="left"/>
            </w:pPr>
            <w:bookmarkStart w:name="idb8c0" w:id="57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 xml:space="preserve">Liczba udzielonych pouczeń [szt.] </w:t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760"/>
            </w:tblGrid>
            <w:tr>
              <w:trPr>
                <w:trHeight w:val="30" w:hRule="atLeast"/>
              </w:trPr>
              <w:tc>
                <w:tcPr>
                  <w:tcW w:w="76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35</w:t>
                  </w:r>
                </w:p>
              </w:tc>
            </w:tr>
          </w:tbl>
          <w:p/>
          <w:bookmarkEnd w:id="57"/>
          <w:p>
            <w:pPr>
              <w:spacing w:after="0"/>
              <w:ind w:left="135"/>
              <w:jc w:val="left"/>
            </w:pPr>
            <w:bookmarkStart w:name="idb8c1" w:id="58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 xml:space="preserve">Liczba wystawionych mandatów [szt.] </w:t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440"/>
            </w:tblGrid>
            <w:tr>
              <w:trPr>
                <w:trHeight w:val="30" w:hRule="atLeast"/>
              </w:trPr>
              <w:tc>
                <w:tcPr>
                  <w:tcW w:w="44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</w:tbl>
          <w:p/>
          <w:bookmarkEnd w:id="58"/>
          <w:p>
            <w:pPr>
              <w:spacing w:after="0"/>
              <w:ind w:left="135"/>
              <w:jc w:val="left"/>
            </w:pPr>
            <w:bookmarkStart w:name="idb8c2" w:id="59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 xml:space="preserve">Liczba spraw skierowanych do sądu [szt.] </w:t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440"/>
            </w:tblGrid>
            <w:tr>
              <w:trPr>
                <w:trHeight w:val="30" w:hRule="atLeast"/>
              </w:trPr>
              <w:tc>
                <w:tcPr>
                  <w:tcW w:w="44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</w:t>
                  </w:r>
                </w:p>
              </w:tc>
            </w:tr>
          </w:tbl>
          <w:p/>
          <w:bookmarkEnd w:id="59"/>
          <w:p>
            <w:pPr>
              <w:spacing w:after="0"/>
              <w:ind w:left="135"/>
              <w:jc w:val="left"/>
            </w:pP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12.</w:t>
            </w:r>
          </w:p>
        </w:tc>
        <w:tc>
          <w:tcPr>
            <w:tcW w:w="54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Redukcja wielkości emisji poszczególnych substancji w powietrzu w ciągu roku osiągnięta w wyniku realizacji działania naprawczego, w ciągu roku realizacji programu ochrony powietrza (Mg/rok)</w:t>
            </w:r>
          </w:p>
        </w:tc>
        <w:tc>
          <w:tcPr>
            <w:tcW w:w="76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Nie dotyczy</w:t>
            </w:r>
          </w:p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13.</w:t>
            </w:r>
          </w:p>
        </w:tc>
        <w:tc>
          <w:tcPr>
            <w:tcW w:w="54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Wysokość poniesionych kosztów (w PLN)</w:t>
            </w:r>
          </w:p>
        </w:tc>
        <w:tc>
          <w:tcPr>
            <w:tcW w:w="76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135"/>
              <w:jc w:val="left"/>
            </w:pPr>
            <w:bookmarkStart w:name="idb8c4" w:id="60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Szacunkowy koszt:</w:t>
            </w:r>
            <w:bookmarkEnd w:id="60"/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 </w:t>
            </w:r>
            <w:bookmarkStart w:name="idb8c5" w:id="61"/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3000,00</w:t>
            </w:r>
            <w:bookmarkEnd w:id="61"/>
            <w:r>
              <w:br/>
            </w:r>
            <w:r>
              <w:br/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296"/>
              <w:gridCol w:w="1903"/>
            </w:tblGrid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/>
                      <w:i w:val="false"/>
                      <w:color w:val="000000"/>
                      <w:sz w:val="22"/>
                    </w:rPr>
                    <w:t>Źródło dofinansowania</w:t>
                  </w:r>
                </w:p>
              </w:tc>
              <w:tc>
                <w:tcPr>
                  <w:tcW w:w="1903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/>
                      <w:i w:val="false"/>
                      <w:color w:val="000000"/>
                      <w:sz w:val="22"/>
                    </w:rPr>
                    <w:t>Wartość [PLN]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Środki własne JST</w:t>
                  </w:r>
                </w:p>
              </w:tc>
              <w:tc>
                <w:tcPr>
                  <w:tcW w:w="1903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3000,00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Środki WFOŚiGW</w:t>
                  </w:r>
                </w:p>
              </w:tc>
              <w:tc>
                <w:tcPr>
                  <w:tcW w:w="1903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0,00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Środki NFOŚiGW</w:t>
                  </w:r>
                </w:p>
              </w:tc>
              <w:tc>
                <w:tcPr>
                  <w:tcW w:w="1903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0,00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Fundusze unijne FE</w:t>
                  </w:r>
                </w:p>
              </w:tc>
              <w:tc>
                <w:tcPr>
                  <w:tcW w:w="1903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0,00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Fundusze unijne FEnIKS</w:t>
                  </w:r>
                </w:p>
              </w:tc>
              <w:tc>
                <w:tcPr>
                  <w:tcW w:w="1903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0,00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Inne</w:t>
                  </w:r>
                </w:p>
              </w:tc>
              <w:tc>
                <w:tcPr>
                  <w:tcW w:w="1903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0,00</w:t>
                  </w:r>
                </w:p>
              </w:tc>
            </w:tr>
          </w:tbl>
          <w:p/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14.</w:t>
            </w:r>
          </w:p>
        </w:tc>
        <w:tc>
          <w:tcPr>
            <w:tcW w:w="54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Wysokość poniesionych kosztów (w EUR)</w:t>
            </w:r>
          </w:p>
        </w:tc>
        <w:tc>
          <w:tcPr>
            <w:tcW w:w="76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135"/>
              <w:jc w:val="left"/>
            </w:pPr>
            <w:bookmarkStart w:name="idb8c6" w:id="62"/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Szacunkowy koszt:</w:t>
            </w:r>
            <w:bookmarkEnd w:id="62"/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 </w:t>
            </w:r>
            <w:bookmarkStart w:name="idb8c7" w:id="63"/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696,06</w:t>
            </w:r>
            <w:bookmarkEnd w:id="63"/>
            <w:r>
              <w:br/>
            </w:r>
            <w:r>
              <w:br/>
            </w:r>
          </w:p>
          <w:tbl>
            <w:tblPr>
              <w:tblW w:w="0" w:type="auto"/>
              <w:tblCellSpacing w:w="20" w:type="dxa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3296"/>
              <w:gridCol w:w="1938"/>
            </w:tblGrid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/>
                      <w:i w:val="false"/>
                      <w:color w:val="000000"/>
                      <w:sz w:val="22"/>
                    </w:rPr>
                    <w:t>Źródło dofinansowania</w:t>
                  </w:r>
                </w:p>
              </w:tc>
              <w:tc>
                <w:tcPr>
                  <w:tcW w:w="19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/>
                      <w:i w:val="false"/>
                      <w:color w:val="000000"/>
                      <w:sz w:val="22"/>
                    </w:rPr>
                    <w:t>Wartość [EUR]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Środki własne JST</w:t>
                  </w:r>
                </w:p>
              </w:tc>
              <w:tc>
                <w:tcPr>
                  <w:tcW w:w="19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696,06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Środki WFOŚiGW</w:t>
                  </w:r>
                </w:p>
              </w:tc>
              <w:tc>
                <w:tcPr>
                  <w:tcW w:w="19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0,00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Środki NFOŚiGW</w:t>
                  </w:r>
                </w:p>
              </w:tc>
              <w:tc>
                <w:tcPr>
                  <w:tcW w:w="19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0,00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Fundusze unijne FE</w:t>
                  </w:r>
                </w:p>
              </w:tc>
              <w:tc>
                <w:tcPr>
                  <w:tcW w:w="19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0,00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Fundusze unijne FEnIKS</w:t>
                  </w:r>
                </w:p>
              </w:tc>
              <w:tc>
                <w:tcPr>
                  <w:tcW w:w="19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0,00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3296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Inne</w:t>
                  </w:r>
                </w:p>
              </w:tc>
              <w:tc>
                <w:tcPr>
                  <w:tcW w:w="1938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Calibri" w:hAnsi="Calibri" w:eastAsia="Calibri" w:cs="Calibri"/>
                      <w:b w:val="false"/>
                      <w:i w:val="false"/>
                      <w:color w:val="000000"/>
                      <w:sz w:val="22"/>
                    </w:rPr>
                    <w:t>0,00</w:t>
                  </w:r>
                </w:p>
              </w:tc>
            </w:tr>
          </w:tbl>
          <w:p/>
        </w:tc>
      </w:tr>
      <w:tr>
        <w:trPr>
          <w:trHeight w:val="30" w:hRule="atLeast"/>
        </w:trPr>
        <w:tc>
          <w:tcPr>
            <w:tcW w:w="55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15.</w:t>
            </w:r>
          </w:p>
        </w:tc>
        <w:tc>
          <w:tcPr>
            <w:tcW w:w="544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bookmarkStart w:name="idb8c8-w-lbl" w:id="64"/>
            <w:bookmarkEnd w:id="64"/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Uwagi</w:t>
            </w:r>
            <w:bookmarkStart w:name="idb8c8-w-lbl" w:id="65"/>
            <w:bookmarkEnd w:id="65"/>
          </w:p>
        </w:tc>
        <w:tc>
          <w:tcPr>
            <w:tcW w:w="760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</w:p>
        </w:tc>
      </w:tr>
    </w:tbl>
    <w:p>
      <w:pPr>
        <w:spacing w:after="0"/>
        <w:ind w:left="120"/>
        <w:jc w:val="left"/>
      </w:pPr>
      <w:r>
        <w:br/>
      </w:r>
    </w:p>
    <w:p>
      <w:pPr>
        <w:spacing w:after="0"/>
        <w:ind w:left="120"/>
        <w:jc w:val="left"/>
      </w:pPr>
    </w:p>
    <w:p>
      <w:pPr>
        <w:spacing w:after="180"/>
        <w:ind w:left="120"/>
        <w:jc w:val="left"/>
      </w:pPr>
      <w:r>
        <w:rPr>
          <w:rFonts w:ascii="Calibri" w:hAnsi="Calibri" w:eastAsia="Calibri" w:cs="Calibri"/>
          <w:b/>
          <w:i w:val="false"/>
          <w:color w:val="000000"/>
        </w:rPr>
        <w:t xml:space="preserve">Informacje dodatkowe o kierunkach i zakresie podjętych działań naprawczych – zgodnie z Dz.U.2023 poz. 350, §10 ust. 1, pkt 1
                            </w:t>
      </w:r>
    </w:p>
    <w:p>
      <w:pPr>
        <w:spacing w:after="269"/>
        <w:ind w:left="120"/>
        <w:jc w:val="left"/>
      </w:pPr>
      <w:bookmarkStart w:name="idb8cb" w:id="66"/>
      <w:r>
        <w:rPr>
          <w:rFonts w:ascii="Calibri" w:hAnsi="Calibri" w:eastAsia="Calibri" w:cs="Calibri"/>
          <w:b w:val="false"/>
          <w:i w:val="false"/>
          <w:color w:val="000000"/>
          <w:sz w:val="22"/>
        </w:rPr>
        <w:t>Sejmik Województwa w uchwale antysmogowej wprowadził wymagania jakościowe dla biomasy dopuszczonej do stosowania w województwie.</w:t>
      </w:r>
    </w:p>
    <w:bookmarkEnd w:id="66"/>
    <w:bookmarkStart w:name="idb8cc" w:id="67"/>
    <w:p>
      <w:pPr>
        <w:spacing w:after="180"/>
        <w:ind w:left="120"/>
        <w:jc w:val="left"/>
      </w:pPr>
      <w:bookmarkStart w:name="idb8cd" w:id="68"/>
      <w:r>
        <w:rPr>
          <w:rFonts w:ascii="Calibri" w:hAnsi="Calibri" w:eastAsia="Calibri" w:cs="Calibri"/>
          <w:b/>
          <w:i w:val="false"/>
          <w:color w:val="000000"/>
        </w:rPr>
        <w:t>Wskaźniki monitorowania wskazane w § 3 pkt 5 ppkt d rozporządzenia Ministra Środowiska z dnia 14 czerwca 2019 r. w sprawie programów ochrony powietrza oraz planów działań krótkoterminowych</w:t>
      </w:r>
    </w:p>
    <w:bookmarkEnd w:id="68"/>
    <w:p>
      <w:pPr>
        <w:spacing w:after="180"/>
        <w:ind w:left="120"/>
        <w:jc w:val="left"/>
      </w:pPr>
    </w:p>
    <w:p>
      <w:pPr>
        <w:spacing w:after="269"/>
        <w:ind w:left="120"/>
        <w:jc w:val="left"/>
      </w:pPr>
      <w:bookmarkStart w:name="idb8cf" w:id="69"/>
      <w:r>
        <w:rPr>
          <w:rFonts w:ascii="Calibri" w:hAnsi="Calibri" w:eastAsia="Calibri" w:cs="Calibri"/>
          <w:b w:val="false"/>
          <w:i w:val="false"/>
          <w:color w:val="000000"/>
          <w:sz w:val="22"/>
        </w:rPr>
        <w:t xml:space="preserve">1. Liczba miejsc parkingowych, dla których wprowadzono wyższe opłaty za parkowanie (szt.) - 0 </w:t>
      </w:r>
      <w:r>
        <w:br/>
      </w:r>
      <w:r>
        <w:rPr>
          <w:rFonts w:ascii="Calibri" w:hAnsi="Calibri" w:eastAsia="Calibri" w:cs="Calibri"/>
          <w:b w:val="false"/>
          <w:i w:val="false"/>
          <w:color w:val="000000"/>
          <w:sz w:val="22"/>
        </w:rPr>
        <w:t>2. Liczba miejsc parkingowych na parkingach typu Park and Ride (szt.) - 0</w:t>
      </w:r>
      <w:r>
        <w:br/>
      </w:r>
      <w:r>
        <w:rPr>
          <w:rFonts w:ascii="Calibri" w:hAnsi="Calibri" w:eastAsia="Calibri" w:cs="Calibri"/>
          <w:b w:val="false"/>
          <w:i w:val="false"/>
          <w:color w:val="000000"/>
          <w:sz w:val="22"/>
        </w:rPr>
        <w:t>3. Liczba oddanych do użytku ścieżek rowerowych (szt.) - 1</w:t>
      </w:r>
      <w:r>
        <w:br/>
      </w:r>
      <w:r>
        <w:rPr>
          <w:rFonts w:ascii="Calibri" w:hAnsi="Calibri" w:eastAsia="Calibri" w:cs="Calibri"/>
          <w:b w:val="false"/>
          <w:i w:val="false"/>
          <w:color w:val="000000"/>
          <w:sz w:val="22"/>
        </w:rPr>
        <w:t>4. Długość oddanych do użytku ścieżek rowerowych (km) - 10,553 km</w:t>
      </w:r>
      <w:r>
        <w:br/>
      </w:r>
      <w:r>
        <w:rPr>
          <w:rFonts w:ascii="Calibri" w:hAnsi="Calibri" w:eastAsia="Calibri" w:cs="Calibri"/>
          <w:b w:val="false"/>
          <w:i w:val="false"/>
          <w:color w:val="000000"/>
          <w:sz w:val="22"/>
        </w:rPr>
        <w:t>5. Wielkość obszaru w miastach objętych strefami czystego transportu (km2) - 0</w:t>
      </w:r>
      <w:r>
        <w:br/>
      </w:r>
      <w:r>
        <w:rPr>
          <w:rFonts w:ascii="Calibri" w:hAnsi="Calibri" w:eastAsia="Calibri" w:cs="Calibri"/>
          <w:b w:val="false"/>
          <w:i w:val="false"/>
          <w:color w:val="000000"/>
          <w:sz w:val="22"/>
        </w:rPr>
        <w:t>6. Wzrost powierzchni zielonych (ha) - 0</w:t>
      </w:r>
    </w:p>
    <w:bookmarkEnd w:id="69"/>
    <w:bookmarkEnd w:id="67"/>
    <w:p>
      <w:pPr>
        <w:spacing w:after="180"/>
        <w:ind w:left="120"/>
        <w:jc w:val="left"/>
      </w:pPr>
      <w:r>
        <w:rPr>
          <w:rFonts w:ascii="Calibri" w:hAnsi="Calibri" w:eastAsia="Calibri" w:cs="Calibri"/>
          <w:b/>
          <w:i w:val="false"/>
          <w:color w:val="000000"/>
        </w:rPr>
        <w:t>Podsumowanie kosztów realizacji działań naprawczych</w:t>
      </w:r>
    </w:p>
    <w:bookmarkStart w:name="idb8d1" w:id="70"/>
    <w:tbl>
      <w:tblPr>
        <w:tblW w:w="0" w:type="auto"/>
        <w:tblCellSpacing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6216"/>
        <w:gridCol w:w="1600"/>
        <w:gridCol w:w="1440"/>
      </w:tblGrid>
      <w:tr>
        <w:trPr>
          <w:trHeight w:val="30" w:hRule="atLeast"/>
        </w:trPr>
        <w:tc>
          <w:tcPr>
            <w:tcW w:w="621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  <w:tc>
          <w:tcPr>
            <w:tcW w:w="1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PLN</w:t>
            </w:r>
          </w:p>
        </w:tc>
        <w:bookmarkStart w:name="idb8d2" w:id="71"/>
        <w:tc>
          <w:tcPr>
            <w:tcW w:w="14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EUR</w:t>
            </w:r>
          </w:p>
        </w:tc>
        <w:bookmarkEnd w:id="71"/>
      </w:tr>
      <w:tr>
        <w:trPr>
          <w:trHeight w:val="30" w:hRule="atLeast"/>
        </w:trPr>
        <w:tc>
          <w:tcPr>
            <w:tcW w:w="621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Szacunkowa wysokość całkowita kosztów, w tym:</w:t>
            </w:r>
          </w:p>
        </w:tc>
        <w:tc>
          <w:tcPr>
            <w:tcW w:w="1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1035700,00</w:t>
            </w:r>
          </w:p>
        </w:tc>
        <w:tc>
          <w:tcPr>
            <w:tcW w:w="14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240301,62</w:t>
            </w:r>
          </w:p>
        </w:tc>
      </w:tr>
      <w:tr>
        <w:trPr>
          <w:trHeight w:val="30" w:hRule="atLeast"/>
        </w:trPr>
        <w:tc>
          <w:tcPr>
            <w:tcW w:w="621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Środki własne JST</w:t>
            </w:r>
          </w:p>
        </w:tc>
        <w:tc>
          <w:tcPr>
            <w:tcW w:w="1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4700,00</w:t>
            </w:r>
          </w:p>
        </w:tc>
        <w:tc>
          <w:tcPr>
            <w:tcW w:w="14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1090,49</w:t>
            </w:r>
          </w:p>
        </w:tc>
      </w:tr>
      <w:tr>
        <w:trPr>
          <w:trHeight w:val="30" w:hRule="atLeast"/>
        </w:trPr>
        <w:tc>
          <w:tcPr>
            <w:tcW w:w="621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Środki WFOŚiGW</w:t>
            </w:r>
          </w:p>
        </w:tc>
        <w:tc>
          <w:tcPr>
            <w:tcW w:w="1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0,00</w:t>
            </w:r>
          </w:p>
        </w:tc>
        <w:tc>
          <w:tcPr>
            <w:tcW w:w="14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0,00</w:t>
            </w:r>
          </w:p>
        </w:tc>
      </w:tr>
      <w:tr>
        <w:trPr>
          <w:trHeight w:val="30" w:hRule="atLeast"/>
        </w:trPr>
        <w:tc>
          <w:tcPr>
            <w:tcW w:w="621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Środki NFOŚiGW</w:t>
            </w:r>
          </w:p>
        </w:tc>
        <w:tc>
          <w:tcPr>
            <w:tcW w:w="1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451285,39</w:t>
            </w:r>
          </w:p>
        </w:tc>
        <w:tc>
          <w:tcPr>
            <w:tcW w:w="14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104706,59</w:t>
            </w:r>
          </w:p>
        </w:tc>
      </w:tr>
      <w:tr>
        <w:trPr>
          <w:trHeight w:val="30" w:hRule="atLeast"/>
        </w:trPr>
        <w:tc>
          <w:tcPr>
            <w:tcW w:w="621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Fundusze unijne FE</w:t>
            </w:r>
          </w:p>
        </w:tc>
        <w:tc>
          <w:tcPr>
            <w:tcW w:w="1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0,00</w:t>
            </w:r>
          </w:p>
        </w:tc>
        <w:tc>
          <w:tcPr>
            <w:tcW w:w="14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0,00</w:t>
            </w:r>
          </w:p>
        </w:tc>
      </w:tr>
      <w:tr>
        <w:trPr>
          <w:trHeight w:val="30" w:hRule="atLeast"/>
        </w:trPr>
        <w:tc>
          <w:tcPr>
            <w:tcW w:w="621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Fundusze unijne FEnIKS</w:t>
            </w:r>
          </w:p>
        </w:tc>
        <w:tc>
          <w:tcPr>
            <w:tcW w:w="1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130682,88</w:t>
            </w:r>
          </w:p>
        </w:tc>
        <w:tc>
          <w:tcPr>
            <w:tcW w:w="14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30320,85</w:t>
            </w:r>
          </w:p>
        </w:tc>
      </w:tr>
      <w:tr>
        <w:trPr>
          <w:trHeight w:val="30" w:hRule="atLeast"/>
        </w:trPr>
        <w:tc>
          <w:tcPr>
            <w:tcW w:w="6216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Inne</w:t>
            </w:r>
          </w:p>
        </w:tc>
        <w:tc>
          <w:tcPr>
            <w:tcW w:w="1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0,00</w:t>
            </w:r>
          </w:p>
        </w:tc>
        <w:tc>
          <w:tcPr>
            <w:tcW w:w="14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0,00</w:t>
            </w:r>
          </w:p>
        </w:tc>
      </w:tr>
    </w:tbl>
    <w:bookmarkEnd w:id="70"/>
    <w:p>
      <w:pPr>
        <w:spacing w:after="180"/>
        <w:ind w:left="120"/>
        <w:jc w:val="left"/>
      </w:pPr>
      <w:r>
        <w:rPr>
          <w:rFonts w:ascii="Calibri" w:hAnsi="Calibri" w:eastAsia="Calibri" w:cs="Calibri"/>
          <w:b/>
          <w:i w:val="false"/>
          <w:color w:val="000000"/>
        </w:rPr>
        <w:t>Podsumowanie efektów ekologicznych</w:t>
      </w:r>
    </w:p>
    <w:bookmarkStart w:name="idb8d3" w:id="72"/>
    <w:tbl>
      <w:tblPr>
        <w:tblW w:w="0" w:type="auto"/>
        <w:tblCellSpacing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2472"/>
        <w:gridCol w:w="6660"/>
      </w:tblGrid>
      <w:tr>
        <w:trPr>
          <w:trHeight w:val="30" w:hRule="atLeast"/>
        </w:trPr>
        <w:tc>
          <w:tcPr>
            <w:tcW w:w="247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Nazwa substancji</w:t>
            </w:r>
          </w:p>
        </w:tc>
        <w:tc>
          <w:tcPr>
            <w:tcW w:w="66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/>
                <w:i w:val="false"/>
                <w:color w:val="000000"/>
                <w:sz w:val="22"/>
              </w:rPr>
              <w:t>Całkowita szacunkowa redukcja emisji [Mg/rok]</w:t>
            </w:r>
          </w:p>
        </w:tc>
      </w:tr>
      <w:tr>
        <w:trPr>
          <w:trHeight w:val="30" w:hRule="atLeast"/>
        </w:trPr>
        <w:tc>
          <w:tcPr>
            <w:tcW w:w="247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PM10</w:t>
            </w:r>
          </w:p>
        </w:tc>
        <w:tc>
          <w:tcPr>
            <w:tcW w:w="66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1,03</w:t>
            </w:r>
          </w:p>
        </w:tc>
      </w:tr>
      <w:tr>
        <w:trPr>
          <w:trHeight w:val="30" w:hRule="atLeast"/>
        </w:trPr>
        <w:tc>
          <w:tcPr>
            <w:tcW w:w="247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PM2,5</w:t>
            </w:r>
          </w:p>
        </w:tc>
        <w:tc>
          <w:tcPr>
            <w:tcW w:w="66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0,78</w:t>
            </w:r>
          </w:p>
        </w:tc>
      </w:tr>
      <w:tr>
        <w:trPr>
          <w:trHeight w:val="30" w:hRule="atLeast"/>
        </w:trPr>
        <w:tc>
          <w:tcPr>
            <w:tcW w:w="247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B(a)P</w:t>
            </w:r>
          </w:p>
        </w:tc>
        <w:tc>
          <w:tcPr>
            <w:tcW w:w="66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0,000680</w:t>
            </w:r>
          </w:p>
        </w:tc>
      </w:tr>
      <w:tr>
        <w:trPr>
          <w:trHeight w:val="30" w:hRule="atLeast"/>
        </w:trPr>
        <w:tc>
          <w:tcPr>
            <w:tcW w:w="247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Benzen</w:t>
            </w:r>
          </w:p>
        </w:tc>
        <w:tc>
          <w:tcPr>
            <w:tcW w:w="66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0,00</w:t>
            </w:r>
          </w:p>
        </w:tc>
      </w:tr>
      <w:tr>
        <w:trPr>
          <w:trHeight w:val="30" w:hRule="atLeast"/>
        </w:trPr>
        <w:tc>
          <w:tcPr>
            <w:tcW w:w="247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Arsen</w:t>
            </w:r>
          </w:p>
        </w:tc>
        <w:tc>
          <w:tcPr>
            <w:tcW w:w="66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0,00</w:t>
            </w:r>
          </w:p>
        </w:tc>
      </w:tr>
      <w:tr>
        <w:trPr>
          <w:trHeight w:val="30" w:hRule="atLeast"/>
        </w:trPr>
        <w:tc>
          <w:tcPr>
            <w:tcW w:w="247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Nikiel</w:t>
            </w:r>
          </w:p>
        </w:tc>
        <w:tc>
          <w:tcPr>
            <w:tcW w:w="66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0,00</w:t>
            </w:r>
          </w:p>
        </w:tc>
      </w:tr>
      <w:tr>
        <w:trPr>
          <w:trHeight w:val="30" w:hRule="atLeast"/>
        </w:trPr>
        <w:tc>
          <w:tcPr>
            <w:tcW w:w="247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SO₂</w:t>
            </w:r>
          </w:p>
        </w:tc>
        <w:tc>
          <w:tcPr>
            <w:tcW w:w="66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0,00</w:t>
            </w:r>
          </w:p>
        </w:tc>
      </w:tr>
      <w:tr>
        <w:trPr>
          <w:trHeight w:val="30" w:hRule="atLeast"/>
        </w:trPr>
        <w:tc>
          <w:tcPr>
            <w:tcW w:w="247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NOx</w:t>
            </w:r>
          </w:p>
        </w:tc>
        <w:tc>
          <w:tcPr>
            <w:tcW w:w="66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0,00</w:t>
            </w:r>
          </w:p>
        </w:tc>
      </w:tr>
      <w:tr>
        <w:trPr>
          <w:trHeight w:val="30" w:hRule="atLeast"/>
        </w:trPr>
        <w:tc>
          <w:tcPr>
            <w:tcW w:w="247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CO</w:t>
            </w:r>
          </w:p>
        </w:tc>
        <w:tc>
          <w:tcPr>
            <w:tcW w:w="66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0,00</w:t>
            </w:r>
          </w:p>
        </w:tc>
      </w:tr>
      <w:tr>
        <w:trPr>
          <w:trHeight w:val="30" w:hRule="atLeast"/>
        </w:trPr>
        <w:tc>
          <w:tcPr>
            <w:tcW w:w="247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NMLZO</w:t>
            </w:r>
          </w:p>
        </w:tc>
        <w:tc>
          <w:tcPr>
            <w:tcW w:w="66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Calibri" w:hAnsi="Calibri" w:eastAsia="Calibri" w:cs="Calibri"/>
                <w:b w:val="false"/>
                <w:i w:val="false"/>
                <w:color w:val="000000"/>
                <w:sz w:val="22"/>
              </w:rPr>
              <w:t>0,00</w:t>
            </w:r>
          </w:p>
        </w:tc>
      </w:tr>
    </w:tbl>
    <w:bookmarkEnd w:id="72"/>
    <w:bookmarkStart w:name="idb8d4" w:id="73"/>
    <w:p>
      <w:pPr>
        <w:spacing w:after="199"/>
        <w:ind w:left="120"/>
        <w:jc w:val="left"/>
      </w:pPr>
      <w:r>
        <w:rPr>
          <w:rFonts w:ascii="Calibri" w:hAnsi="Calibri" w:eastAsia="Calibri" w:cs="Calibri"/>
          <w:b/>
          <w:i w:val="false"/>
          <w:color w:val="000000"/>
        </w:rPr>
        <w:t>Objaśnienia:</w:t>
      </w:r>
    </w:p>
    <w:p>
      <w:pPr>
        <w:spacing w:after="269"/>
        <w:ind w:left="120"/>
        <w:jc w:val="left"/>
      </w:pPr>
      <w:r>
        <w:rPr>
          <w:rFonts w:ascii="Calibri" w:hAnsi="Calibri" w:eastAsia="Calibri" w:cs="Calibri"/>
          <w:b w:val="false"/>
          <w:i w:val="false"/>
          <w:color w:val="000000"/>
          <w:sz w:val="22"/>
        </w:rPr>
        <w:t xml:space="preserve">1) </w:t>
      </w:r>
      <w:r>
        <w:rPr>
          <w:rFonts w:ascii="Calibri" w:hAnsi="Calibri" w:eastAsia="Calibri" w:cs="Calibri"/>
          <w:b w:val="false"/>
          <w:i w:val="false"/>
          <w:color w:val="000000"/>
          <w:sz w:val="22"/>
        </w:rPr>
        <w:t>Informacja dotycząca sprawozdania okresowego z realizacji programu ochrony powietrza jest tożsama z informacją dotyczącą sprawozdania okresowego z realizacji aktualizacji programu ochrony powietrza.</w:t>
      </w:r>
    </w:p>
    <w:p>
      <w:pPr>
        <w:spacing w:after="269"/>
        <w:ind w:left="120"/>
        <w:jc w:val="left"/>
      </w:pPr>
      <w:r>
        <w:rPr>
          <w:rFonts w:ascii="Calibri" w:hAnsi="Calibri" w:eastAsia="Calibri" w:cs="Calibri"/>
          <w:b w:val="false"/>
          <w:i w:val="false"/>
          <w:color w:val="000000"/>
          <w:sz w:val="22"/>
        </w:rPr>
        <w:t xml:space="preserve">2) </w:t>
      </w:r>
      <w:r>
        <w:rPr>
          <w:rFonts w:ascii="Calibri" w:hAnsi="Calibri" w:eastAsia="Calibri" w:cs="Calibri"/>
          <w:b w:val="false"/>
          <w:i w:val="false"/>
          <w:color w:val="000000"/>
          <w:sz w:val="22"/>
        </w:rPr>
        <w:t>Kod strefy określony zgodnie z art. 87 ust. 2a ustawy z dnia 27 kwietnia 2001 r. – Prawo ochrony środowiska (Dz. U. z 2022 r. poz. 2556, z późn. zm.) w załączniku do tej ustawy.</w:t>
      </w:r>
    </w:p>
    <w:p>
      <w:pPr>
        <w:spacing w:after="269"/>
        <w:ind w:left="120"/>
        <w:jc w:val="left"/>
      </w:pPr>
      <w:r>
        <w:rPr>
          <w:rFonts w:ascii="Calibri" w:hAnsi="Calibri" w:eastAsia="Calibri" w:cs="Calibri"/>
          <w:b w:val="false"/>
          <w:i w:val="false"/>
          <w:color w:val="000000"/>
          <w:sz w:val="22"/>
        </w:rPr>
        <w:t xml:space="preserve">3) </w:t>
      </w:r>
      <w:r>
        <w:rPr>
          <w:rFonts w:ascii="Calibri" w:hAnsi="Calibri" w:eastAsia="Calibri" w:cs="Calibri"/>
          <w:b w:val="false"/>
          <w:i w:val="false"/>
          <w:color w:val="000000"/>
          <w:sz w:val="22"/>
        </w:rPr>
        <w:t>Kod dla programu może faktycznie być kodem strefy określonym w załączniku do ustawy z dnia 27 kwietnia 2001 r. – Prawo ochrony środowiska, do którego dodaje się symbol substancji, dla której zostały wykonane program ochrony powietrza lub jego aktualizacja, wraz z podaniem okresu uśredniania wyników pomiarów (na przykład PL1401PM10a). W przypadku aktualizacji programu ochrony powietrza można zastosować nowy kod programu aktualizowanego.</w:t>
      </w:r>
    </w:p>
    <w:p>
      <w:pPr>
        <w:spacing w:after="269"/>
        <w:ind w:left="120"/>
        <w:jc w:val="left"/>
      </w:pPr>
      <w:r>
        <w:rPr>
          <w:rFonts w:ascii="Calibri" w:hAnsi="Calibri" w:eastAsia="Calibri" w:cs="Calibri"/>
          <w:b w:val="false"/>
          <w:i w:val="false"/>
          <w:color w:val="000000"/>
          <w:sz w:val="22"/>
        </w:rPr>
        <w:t xml:space="preserve">4) </w:t>
      </w:r>
      <w:r>
        <w:rPr>
          <w:rFonts w:ascii="Calibri" w:hAnsi="Calibri" w:eastAsia="Calibri" w:cs="Calibri"/>
          <w:b w:val="false"/>
          <w:i w:val="false"/>
          <w:color w:val="000000"/>
          <w:sz w:val="22"/>
        </w:rPr>
        <w:t>Kod działania naprawczego służący do identyfikacji działań naprawczych w sprawozdaniu z realizacji programu ochrony powietrza lub jego aktualizacji przygotowywanym zgodnie z wymaganiami określonymi w przepisach wydanych na podstawie art. 94 ust. 3 ustawy z dnia 27 kwietnia 2001 r. – Prawo ochrony środowiska.</w:t>
      </w:r>
    </w:p>
    <w:p>
      <w:pPr>
        <w:spacing w:after="269"/>
        <w:ind w:left="120"/>
        <w:jc w:val="left"/>
      </w:pPr>
      <w:r>
        <w:rPr>
          <w:rFonts w:ascii="Calibri" w:hAnsi="Calibri" w:eastAsia="Calibri" w:cs="Calibri"/>
          <w:b w:val="false"/>
          <w:i w:val="false"/>
          <w:color w:val="000000"/>
          <w:sz w:val="22"/>
        </w:rPr>
        <w:t xml:space="preserve">5) </w:t>
      </w:r>
      <w:r>
        <w:rPr>
          <w:rFonts w:ascii="Calibri" w:hAnsi="Calibri" w:eastAsia="Calibri" w:cs="Calibri"/>
          <w:b w:val="false"/>
          <w:i w:val="false"/>
          <w:color w:val="000000"/>
          <w:sz w:val="22"/>
        </w:rPr>
        <w:t>Kod sytuacji przekroczenia służący do identyfikacji sytuacji przekroczeń w strefie. Każdej sytuacji przekroczenia nadaje się kod. Kod składa się z 7 pól:</w:t>
      </w:r>
      <w:r>
        <w:br/>
      </w:r>
      <w:r>
        <w:rPr>
          <w:rFonts w:ascii="Calibri" w:hAnsi="Calibri" w:eastAsia="Calibri" w:cs="Calibri"/>
          <w:b w:val="false"/>
          <w:i w:val="false"/>
          <w:color w:val="000000"/>
          <w:sz w:val="22"/>
        </w:rPr>
        <w:t>a) kod kraju (dwa znaki: PL),</w:t>
      </w:r>
      <w:r>
        <w:br/>
      </w:r>
      <w:r>
        <w:rPr>
          <w:rFonts w:ascii="Calibri" w:hAnsi="Calibri" w:eastAsia="Calibri" w:cs="Calibri"/>
          <w:b w:val="false"/>
          <w:i w:val="false"/>
          <w:color w:val="000000"/>
          <w:sz w:val="22"/>
        </w:rPr>
        <w:t>b) kod województwa (dwa znaki),</w:t>
      </w:r>
      <w:r>
        <w:br/>
      </w:r>
      <w:r>
        <w:rPr>
          <w:rFonts w:ascii="Calibri" w:hAnsi="Calibri" w:eastAsia="Calibri" w:cs="Calibri"/>
          <w:b w:val="false"/>
          <w:i w:val="false"/>
          <w:color w:val="000000"/>
          <w:sz w:val="22"/>
        </w:rPr>
        <w:t>c) rok referencyjny, dla którego została wykonana roczna ocena jakości powietrza według art. 89 ustawy z dnia 27 kwietnia 2001 r. – Prawo ochrony środowiska (cztery cyfry),</w:t>
      </w:r>
      <w:r>
        <w:br/>
      </w:r>
      <w:r>
        <w:rPr>
          <w:rFonts w:ascii="Calibri" w:hAnsi="Calibri" w:eastAsia="Calibri" w:cs="Calibri"/>
          <w:b w:val="false"/>
          <w:i w:val="false"/>
          <w:color w:val="000000"/>
          <w:sz w:val="22"/>
        </w:rPr>
        <w:t>d) kod strefy,</w:t>
      </w:r>
      <w:r>
        <w:br/>
      </w:r>
      <w:r>
        <w:rPr>
          <w:rFonts w:ascii="Calibri" w:hAnsi="Calibri" w:eastAsia="Calibri" w:cs="Calibri"/>
          <w:b w:val="false"/>
          <w:i w:val="false"/>
          <w:color w:val="000000"/>
          <w:sz w:val="22"/>
        </w:rPr>
        <w:t>e) symbol zanieczyszczenia,</w:t>
      </w:r>
      <w:r>
        <w:br/>
      </w:r>
      <w:r>
        <w:rPr>
          <w:rFonts w:ascii="Calibri" w:hAnsi="Calibri" w:eastAsia="Calibri" w:cs="Calibri"/>
          <w:b w:val="false"/>
          <w:i w:val="false"/>
          <w:color w:val="000000"/>
          <w:sz w:val="22"/>
        </w:rPr>
        <w:t>f) symbol czasu uśredniania (h/d/a/8) stężeń przekraczających poziom dopuszczalny lub poziom docelowy,</w:t>
      </w:r>
      <w:r>
        <w:br/>
      </w:r>
      <w:r>
        <w:rPr>
          <w:rFonts w:ascii="Calibri" w:hAnsi="Calibri" w:eastAsia="Calibri" w:cs="Calibri"/>
          <w:b w:val="false"/>
          <w:i w:val="false"/>
          <w:color w:val="000000"/>
          <w:sz w:val="22"/>
        </w:rPr>
        <w:t>g) numer kolejny obszaru przekroczeń w strefie (dwa znaki).</w:t>
      </w:r>
      <w:r>
        <w:br/>
      </w:r>
      <w:r>
        <w:rPr>
          <w:rFonts w:ascii="Calibri" w:hAnsi="Calibri" w:eastAsia="Calibri" w:cs="Calibri"/>
          <w:b w:val="false"/>
          <w:i w:val="false"/>
          <w:color w:val="000000"/>
          <w:sz w:val="22"/>
        </w:rPr>
        <w:t>Poszczególne pola należy oddzielać znakiem podkreślenia.</w:t>
      </w:r>
      <w:r>
        <w:br/>
      </w:r>
      <w:r>
        <w:rPr>
          <w:rFonts w:ascii="Calibri" w:hAnsi="Calibri" w:eastAsia="Calibri" w:cs="Calibri"/>
          <w:b w:val="false"/>
          <w:i w:val="false"/>
          <w:color w:val="000000"/>
          <w:sz w:val="22"/>
        </w:rPr>
        <w:t>Przykład: PL_Mz_2018_PM10_d_01.</w:t>
      </w:r>
      <w:r>
        <w:br/>
      </w:r>
      <w:r>
        <w:rPr>
          <w:rFonts w:ascii="Calibri" w:hAnsi="Calibri" w:eastAsia="Calibri" w:cs="Calibri"/>
          <w:b w:val="false"/>
          <w:i w:val="false"/>
          <w:color w:val="000000"/>
          <w:sz w:val="22"/>
        </w:rPr>
        <w:t>Wskazany sposób kodowania sytuacji przekroczeń stosuje się począwszy od 2020 r. – dla roku referencyjnego – 2019, dla którego wykonana została ocena jakości powietrza zgodnie z art. 89 ustawy z dnia 27 kwietnia 2001 r. – Prawo ochrony środowiska.</w:t>
      </w:r>
    </w:p>
    <w:bookmarkEnd w:id="73"/>
    <w:bookmarkStart w:name="idb8d5" w:id="74"/>
    <w:p>
      <w:pPr>
        <w:pageBreakBefore/>
        <w:spacing w:after="269"/>
        <w:ind w:left="120"/>
        <w:jc w:val="left"/>
      </w:pPr>
      <w:bookmarkStart w:name="idb8d6" w:id="75"/>
    </w:p>
    <w:bookmarkEnd w:id="75"/>
    <w:p>
      <w:pPr>
        <w:spacing w:after="180"/>
        <w:ind w:left="120"/>
        <w:jc w:val="left"/>
      </w:pPr>
      <w:r>
        <w:rPr>
          <w:rFonts w:ascii="Calibri" w:hAnsi="Calibri" w:eastAsia="Calibri" w:cs="Calibri"/>
          <w:b/>
          <w:i w:val="false"/>
          <w:color w:val="000000"/>
        </w:rPr>
        <w:t xml:space="preserve">Sprawozdanie z realizacji planu działań krótkoterminowych </w:t>
      </w:r>
      <w:r>
        <w:rPr>
          <w:rFonts w:ascii="Calibri" w:hAnsi="Calibri" w:eastAsia="Calibri" w:cs="Calibri"/>
          <w:b/>
          <w:i w:val="false"/>
          <w:color w:val="000000"/>
          <w:vertAlign w:val="superscript"/>
        </w:rPr>
        <w:t>1)</w:t>
      </w:r>
    </w:p>
    <w:p>
      <w:pPr>
        <w:spacing w:after="0"/>
        <w:ind w:left="120"/>
        <w:jc w:val="left"/>
      </w:pPr>
    </w:p>
    <w:p>
      <w:pPr>
        <w:spacing w:after="180"/>
        <w:ind w:left="120"/>
        <w:jc w:val="left"/>
      </w:pPr>
    </w:p>
    <w:p>
      <w:pPr>
        <w:spacing w:after="0"/>
        <w:ind w:left="120"/>
        <w:jc w:val="left"/>
      </w:pPr>
      <w:bookmarkStart w:name="idb8dd" w:id="76"/>
      <w:r>
        <w:rPr>
          <w:rFonts w:ascii="Calibri" w:hAnsi="Calibri" w:eastAsia="Calibri" w:cs="Calibri"/>
          <w:b w:val="false"/>
          <w:i w:val="false"/>
          <w:color w:val="000000"/>
          <w:sz w:val="22"/>
        </w:rPr>
        <w:t>Nie realizowano planu działań krótkoterminowych</w:t>
      </w:r>
    </w:p>
    <w:bookmarkEnd w:id="76"/>
    <w:bookmarkEnd w:id="74"/>
    <w:bookmarkEnd w:id="0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="Calibri" w:hAnsi="Calibri" w:eastAsia="Calibri" w:cs="Calibri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  <w:rPr>
      <w:lang w:val="pl-PL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  <w:rPr>
      <w:lang w:val="pl-PL"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lang w:val="pl-PL" w:eastAsia="en-US"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