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821AE" w14:textId="483E79E2" w:rsidR="00A82252" w:rsidRPr="00393676" w:rsidRDefault="00A82252" w:rsidP="00A45D65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 w:rsidR="00A62AD9">
        <w:rPr>
          <w:b/>
          <w:i/>
        </w:rPr>
        <w:t>3</w:t>
      </w:r>
      <w:r w:rsidRPr="00393676">
        <w:rPr>
          <w:b/>
          <w:i/>
        </w:rPr>
        <w:t xml:space="preserve"> do SWZ</w:t>
      </w:r>
    </w:p>
    <w:p w14:paraId="5167DD5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18A29E4F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19FF86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109F1CB" w14:textId="77777777" w:rsidR="00A82252" w:rsidRPr="00393676" w:rsidRDefault="00A82252" w:rsidP="009A74D8">
      <w:pPr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558DD92E" w14:textId="19FDFF50" w:rsidR="00A82252" w:rsidRPr="00393676" w:rsidRDefault="00A82252" w:rsidP="009A74D8">
      <w:pPr>
        <w:jc w:val="both"/>
        <w:rPr>
          <w:b/>
        </w:rPr>
      </w:pPr>
      <w:r w:rsidRPr="00393676">
        <w:rPr>
          <w:b/>
        </w:rPr>
        <w:t xml:space="preserve">           </w:t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Pr="00393676">
        <w:rPr>
          <w:b/>
        </w:rPr>
        <w:t xml:space="preserve"> 26-2452 Ruda Maleniecka 99A</w:t>
      </w:r>
    </w:p>
    <w:p w14:paraId="0D30E1E8" w14:textId="396813F8" w:rsidR="009A74D8" w:rsidRPr="009A74D8" w:rsidRDefault="009A74D8" w:rsidP="009A74D8">
      <w:pPr>
        <w:rPr>
          <w:b/>
        </w:rPr>
      </w:pPr>
      <w:r w:rsidRPr="009A74D8">
        <w:rPr>
          <w:b/>
        </w:rPr>
        <w:t>Nr postępowania</w:t>
      </w:r>
      <w:r w:rsidR="00E608E9">
        <w:rPr>
          <w:b/>
        </w:rPr>
        <w:t xml:space="preserve">:   </w:t>
      </w:r>
      <w:r>
        <w:rPr>
          <w:b/>
        </w:rPr>
        <w:t>S.271.1</w:t>
      </w:r>
      <w:r w:rsidR="00FF43E4">
        <w:rPr>
          <w:b/>
        </w:rPr>
        <w:t>3</w:t>
      </w:r>
      <w:r>
        <w:rPr>
          <w:b/>
        </w:rPr>
        <w:t>.202</w:t>
      </w:r>
      <w:r w:rsidR="00FF43E4">
        <w:rPr>
          <w:b/>
        </w:rPr>
        <w:t>2</w:t>
      </w:r>
    </w:p>
    <w:p w14:paraId="7BED4461" w14:textId="58652CCE" w:rsidR="009A74D8" w:rsidRDefault="009A74D8" w:rsidP="009A74D8">
      <w:pPr>
        <w:rPr>
          <w:b/>
          <w:sz w:val="28"/>
          <w:szCs w:val="28"/>
        </w:rPr>
      </w:pPr>
    </w:p>
    <w:p w14:paraId="3C74C682" w14:textId="77777777" w:rsidR="009A74D8" w:rsidRDefault="009A74D8" w:rsidP="009A74D8">
      <w:pPr>
        <w:rPr>
          <w:b/>
          <w:sz w:val="28"/>
          <w:szCs w:val="28"/>
        </w:rPr>
      </w:pPr>
    </w:p>
    <w:p w14:paraId="7C203B25" w14:textId="71518065" w:rsidR="00BD4781" w:rsidRDefault="00A82252" w:rsidP="009A74D8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Oświadczenie</w:t>
      </w:r>
    </w:p>
    <w:p w14:paraId="7DE19DA0" w14:textId="0416DCC6" w:rsidR="00A82252" w:rsidRPr="00393676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0D686A4" w14:textId="5F3E6288" w:rsidR="00A82252" w:rsidRPr="006034DD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 w:rsidR="006034DD">
        <w:rPr>
          <w:b/>
          <w:sz w:val="28"/>
          <w:szCs w:val="28"/>
        </w:rPr>
        <w:t xml:space="preserve">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40F7EEAF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2A7E4B3D" w14:textId="2021E34E" w:rsidR="00A82252" w:rsidRPr="00A62AD9" w:rsidRDefault="00A82252" w:rsidP="00FF43E4">
      <w:pPr>
        <w:jc w:val="both"/>
        <w:rPr>
          <w:b/>
          <w:bCs/>
          <w:i/>
          <w:iCs/>
          <w:color w:val="000000" w:themeColor="text1"/>
        </w:rPr>
      </w:pPr>
      <w:r w:rsidRPr="00393676">
        <w:tab/>
      </w:r>
      <w:r w:rsidRPr="0004701C">
        <w:t xml:space="preserve">Na potrzeby postępowania o udzielenie zamówienia publicznego prowadzonego przez Gminę Ruda Maleniecka na zadanie: </w:t>
      </w:r>
      <w:r w:rsidR="00A62AD9" w:rsidRPr="00134451">
        <w:rPr>
          <w:b/>
          <w:bCs/>
        </w:rPr>
        <w:t>„</w:t>
      </w:r>
      <w:r w:rsidR="000C575D">
        <w:rPr>
          <w:b/>
          <w:bCs/>
        </w:rPr>
        <w:t>Dowóz uczniów do placówek oświatowych na terenie Gminy Ruda Maleniecka</w:t>
      </w:r>
      <w:r w:rsidR="00A62AD9">
        <w:rPr>
          <w:b/>
          <w:bCs/>
        </w:rPr>
        <w:t>”</w:t>
      </w:r>
      <w:r w:rsidR="00A62AD9">
        <w:rPr>
          <w:b/>
          <w:bCs/>
          <w:i/>
          <w:iCs/>
          <w:color w:val="000000" w:themeColor="text1"/>
        </w:rPr>
        <w:t xml:space="preserve">, </w:t>
      </w:r>
      <w:r w:rsidRPr="00393676">
        <w:t>oświadczam, co następuje:</w:t>
      </w:r>
    </w:p>
    <w:p w14:paraId="4A193D60" w14:textId="0301B196" w:rsidR="00A82252" w:rsidRPr="0004701C" w:rsidRDefault="00A82252" w:rsidP="00FF43E4">
      <w:pPr>
        <w:spacing w:after="120"/>
        <w:jc w:val="both"/>
      </w:pPr>
      <w:r w:rsidRPr="0004701C">
        <w:t xml:space="preserve">1) </w:t>
      </w:r>
      <w:r w:rsidR="00215F6B">
        <w:t>N</w:t>
      </w:r>
      <w:r w:rsidRPr="0004701C">
        <w:rPr>
          <w:b/>
        </w:rPr>
        <w:t>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45545A06" w14:textId="7BD31C46" w:rsidR="00A82252" w:rsidRPr="0004701C" w:rsidRDefault="00A82252" w:rsidP="00FF43E4">
      <w:pPr>
        <w:spacing w:after="120"/>
        <w:jc w:val="both"/>
      </w:pPr>
      <w:r w:rsidRPr="0004701C">
        <w:t xml:space="preserve">2) </w:t>
      </w:r>
      <w:r w:rsidR="00215F6B">
        <w:t>N</w:t>
      </w:r>
      <w:r w:rsidRPr="0004701C">
        <w:rPr>
          <w:b/>
        </w:rPr>
        <w:t>ie podlegam wykluczeniu</w:t>
      </w:r>
      <w:r w:rsidRPr="0004701C">
        <w:t xml:space="preserve"> z postępowania na podstawie art. 109 ust. 1 pkt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500E8354" w14:textId="356A8DAD" w:rsidR="00A82252" w:rsidRPr="0004701C" w:rsidRDefault="00A82252" w:rsidP="00FF43E4">
      <w:pPr>
        <w:spacing w:after="120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</w:t>
      </w:r>
      <w:r w:rsidR="009A74D8">
        <w:t>……………………..</w:t>
      </w:r>
      <w:r w:rsidRPr="0004701C">
        <w:t xml:space="preserve">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57D0FD9D" w14:textId="77777777" w:rsidR="00A82252" w:rsidRPr="0004701C" w:rsidRDefault="00A82252" w:rsidP="00FF43E4">
      <w:pPr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079E508C" w14:textId="77777777" w:rsidR="00A82252" w:rsidRPr="0004701C" w:rsidRDefault="00A82252" w:rsidP="00FF43E4">
      <w:pPr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</w:t>
      </w:r>
      <w:r w:rsidR="000D0E27">
        <w:t>...............</w:t>
      </w:r>
      <w:r>
        <w:t>.</w:t>
      </w:r>
    </w:p>
    <w:p w14:paraId="5F84BC89" w14:textId="12B6F722" w:rsidR="00A82252" w:rsidRDefault="00A82252" w:rsidP="00FF43E4">
      <w:pPr>
        <w:spacing w:after="120"/>
        <w:jc w:val="both"/>
        <w:rPr>
          <w:i/>
        </w:rPr>
      </w:pPr>
      <w:r w:rsidRPr="0004701C">
        <w:rPr>
          <w:i/>
        </w:rPr>
        <w:t>(wypełnić jeśli dotyczy, jeśli nie dotyczy – skreślić)</w:t>
      </w:r>
    </w:p>
    <w:p w14:paraId="24D398AA" w14:textId="77777777" w:rsidR="00E31AC6" w:rsidRPr="00E511F0" w:rsidRDefault="00E31AC6" w:rsidP="00FF43E4">
      <w:pPr>
        <w:pStyle w:val="Default"/>
        <w:spacing w:after="120"/>
        <w:ind w:left="284" w:hanging="284"/>
        <w:jc w:val="both"/>
        <w:rPr>
          <w:color w:val="auto"/>
        </w:rPr>
      </w:pPr>
      <w:r w:rsidRPr="00E511F0">
        <w:t xml:space="preserve">4) </w:t>
      </w:r>
      <w:r w:rsidRPr="00E511F0">
        <w:rPr>
          <w:color w:val="auto"/>
        </w:rPr>
        <w:t xml:space="preserve">Oświadczam, że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z postępowania na podstawie art. 5k ust. 1 rozporządzenia (UE) nr 833/2014 z 31 lipca 2014r. dotyczącego środków  ograniczających </w:t>
      </w:r>
      <w:r>
        <w:rPr>
          <w:color w:val="auto"/>
        </w:rPr>
        <w:t xml:space="preserve">            </w:t>
      </w:r>
      <w:r w:rsidRPr="00E511F0">
        <w:rPr>
          <w:color w:val="auto"/>
        </w:rPr>
        <w:t xml:space="preserve">w związku z działaniami Rosji destabilizującymi sytuację na Ukrainie (Dz. Urz. UE nr L 229 z 31.7.2014, str.1 z </w:t>
      </w:r>
      <w:proofErr w:type="spellStart"/>
      <w:r w:rsidRPr="00E511F0">
        <w:rPr>
          <w:color w:val="auto"/>
        </w:rPr>
        <w:t>późn</w:t>
      </w:r>
      <w:proofErr w:type="spellEnd"/>
      <w:r w:rsidRPr="00E511F0">
        <w:rPr>
          <w:color w:val="auto"/>
        </w:rPr>
        <w:t xml:space="preserve">. </w:t>
      </w:r>
      <w:proofErr w:type="spellStart"/>
      <w:r w:rsidRPr="00E511F0">
        <w:rPr>
          <w:color w:val="auto"/>
        </w:rPr>
        <w:t>zm</w:t>
      </w:r>
      <w:proofErr w:type="spellEnd"/>
      <w:r w:rsidRPr="00E511F0">
        <w:rPr>
          <w:color w:val="auto"/>
        </w:rPr>
        <w:t>).</w:t>
      </w:r>
    </w:p>
    <w:p w14:paraId="2292EB18" w14:textId="359C2A98" w:rsidR="00E31AC6" w:rsidRDefault="00E31AC6" w:rsidP="00FF43E4">
      <w:pPr>
        <w:pStyle w:val="Default"/>
        <w:spacing w:after="120"/>
        <w:ind w:left="284" w:hanging="284"/>
        <w:jc w:val="both"/>
        <w:rPr>
          <w:color w:val="auto"/>
        </w:rPr>
      </w:pPr>
      <w:r w:rsidRPr="00E511F0">
        <w:rPr>
          <w:color w:val="auto"/>
        </w:rPr>
        <w:t xml:space="preserve">5) Oświadczam, </w:t>
      </w:r>
      <w:r>
        <w:rPr>
          <w:color w:val="auto"/>
        </w:rPr>
        <w:t>ż</w:t>
      </w:r>
      <w:r w:rsidRPr="00E511F0">
        <w:rPr>
          <w:color w:val="auto"/>
        </w:rPr>
        <w:t xml:space="preserve">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</w:t>
      </w:r>
      <w:r>
        <w:rPr>
          <w:color w:val="auto"/>
        </w:rPr>
        <w:t>.</w:t>
      </w:r>
    </w:p>
    <w:p w14:paraId="7951C591" w14:textId="3E678D5B" w:rsidR="00E31AC6" w:rsidRPr="00FF43E4" w:rsidRDefault="00FF43E4" w:rsidP="00FF43E4">
      <w:pPr>
        <w:pStyle w:val="Default"/>
        <w:spacing w:after="120"/>
        <w:ind w:left="284" w:hanging="284"/>
        <w:jc w:val="both"/>
        <w:rPr>
          <w:color w:val="auto"/>
        </w:rPr>
      </w:pPr>
      <w:r>
        <w:rPr>
          <w:color w:val="auto"/>
        </w:rPr>
        <w:t xml:space="preserve">6) </w:t>
      </w:r>
      <w:r w:rsidR="00E31AC6" w:rsidRPr="0004701C">
        <w:t>Oświadczam, że wszystkie informacje podane w powyższym oświadczeniu są aktualne i zgodne z prawdą oraz zostały przedstawione zgodnie z pełna świadomością konsekwencji wprowadzenia Zamawiającego w błąd przy przedstawianiu informacji.</w:t>
      </w:r>
    </w:p>
    <w:p w14:paraId="51154150" w14:textId="77777777" w:rsidR="00E31AC6" w:rsidRDefault="00E31AC6" w:rsidP="00FF43E4">
      <w:pPr>
        <w:spacing w:after="120"/>
        <w:jc w:val="both"/>
        <w:rPr>
          <w:i/>
        </w:rPr>
      </w:pPr>
    </w:p>
    <w:p w14:paraId="7DAEAAB0" w14:textId="77777777" w:rsidR="00E31AC6" w:rsidRPr="00393676" w:rsidRDefault="00E31AC6" w:rsidP="00FF43E4">
      <w:pPr>
        <w:jc w:val="both"/>
        <w:rPr>
          <w:i/>
        </w:rPr>
      </w:pPr>
    </w:p>
    <w:p w14:paraId="30D72630" w14:textId="68D2EC34" w:rsidR="00E31AC6" w:rsidRDefault="00E31AC6" w:rsidP="00E31AC6">
      <w:pPr>
        <w:jc w:val="both"/>
      </w:pPr>
      <w:r w:rsidRPr="00393676">
        <w:t xml:space="preserve"> …………………………, dnia …………..</w:t>
      </w:r>
    </w:p>
    <w:p w14:paraId="7EBC824B" w14:textId="77777777" w:rsidR="00E608E9" w:rsidRPr="00393676" w:rsidRDefault="00E608E9" w:rsidP="00E31AC6">
      <w:pPr>
        <w:jc w:val="both"/>
      </w:pPr>
    </w:p>
    <w:p w14:paraId="2E6D684B" w14:textId="77777777" w:rsidR="00E31AC6" w:rsidRPr="0004701C" w:rsidRDefault="00E31AC6" w:rsidP="00E31AC6">
      <w:pPr>
        <w:jc w:val="both"/>
        <w:rPr>
          <w:sz w:val="20"/>
          <w:szCs w:val="20"/>
        </w:rPr>
      </w:pPr>
    </w:p>
    <w:p w14:paraId="4DBE7086" w14:textId="25A6BB98" w:rsidR="00A62AD9" w:rsidRPr="00FF43E4" w:rsidRDefault="00E31AC6" w:rsidP="00FF43E4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m.</w:t>
      </w:r>
    </w:p>
    <w:sectPr w:rsidR="00A62AD9" w:rsidRPr="00FF43E4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F208C" w14:textId="77777777" w:rsidR="008B6DB9" w:rsidRDefault="008B6DB9" w:rsidP="005746DD">
      <w:r>
        <w:separator/>
      </w:r>
    </w:p>
  </w:endnote>
  <w:endnote w:type="continuationSeparator" w:id="0">
    <w:p w14:paraId="156B5EF2" w14:textId="77777777" w:rsidR="008B6DB9" w:rsidRDefault="008B6DB9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7085" w14:textId="77777777" w:rsidR="008B6DB9" w:rsidRDefault="008B6DB9" w:rsidP="005746DD"/>
  </w:footnote>
  <w:footnote w:type="continuationSeparator" w:id="0">
    <w:p w14:paraId="0AC6396C" w14:textId="77777777" w:rsidR="008B6DB9" w:rsidRDefault="008B6DB9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14C9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B6DB9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5D6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2022-11-16T10:28:00Z</dcterms:created>
  <dcterms:modified xsi:type="dcterms:W3CDTF">2022-11-16T10:28:00Z</dcterms:modified>
</cp:coreProperties>
</file>