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A184D" w14:textId="77777777" w:rsidR="00D06B01" w:rsidRPr="003E1340" w:rsidRDefault="00D06B01" w:rsidP="005E159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Załącznik nr 2 do SWZ</w:t>
      </w:r>
    </w:p>
    <w:p w14:paraId="5D8334D6" w14:textId="77777777" w:rsidR="00D06B01" w:rsidRPr="003E1340" w:rsidRDefault="00D06B01" w:rsidP="00D06B0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0D8EE10B" w14:textId="77777777" w:rsidR="00D06B01" w:rsidRPr="003E1340" w:rsidRDefault="00D06B01" w:rsidP="00D06B0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</w:t>
      </w:r>
    </w:p>
    <w:p w14:paraId="3D5C1AAB" w14:textId="77777777" w:rsidR="00D06B01" w:rsidRPr="003E1340" w:rsidRDefault="00D06B01" w:rsidP="00D06B0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                                         </w:t>
      </w:r>
    </w:p>
    <w:p w14:paraId="1177EA64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……………………………….                                                   GMINA RUDA MALENIECKA</w:t>
      </w:r>
    </w:p>
    <w:p w14:paraId="4067B0C1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Znak postępowania                                                                      26-242 Ruda Maleniecka 99A</w:t>
      </w:r>
    </w:p>
    <w:p w14:paraId="64F4BF51" w14:textId="7B191FDE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S.271.</w:t>
      </w:r>
      <w:r w:rsidR="003809E0">
        <w:rPr>
          <w:rFonts w:ascii="Times New Roman" w:hAnsi="Times New Roman" w:cs="Times New Roman"/>
          <w:b/>
          <w:sz w:val="24"/>
          <w:szCs w:val="24"/>
        </w:rPr>
        <w:t>9</w:t>
      </w:r>
      <w:r w:rsidRPr="003E1340">
        <w:rPr>
          <w:rFonts w:ascii="Times New Roman" w:hAnsi="Times New Roman" w:cs="Times New Roman"/>
          <w:b/>
          <w:sz w:val="24"/>
          <w:szCs w:val="24"/>
        </w:rPr>
        <w:t>.2022</w:t>
      </w:r>
    </w:p>
    <w:p w14:paraId="1C5C7326" w14:textId="47C7D3A6" w:rsidR="00D06B01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0F626B" w14:textId="77777777" w:rsidR="0039332B" w:rsidRPr="003E1340" w:rsidRDefault="0039332B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BA41C9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Oświadczenie  </w:t>
      </w:r>
    </w:p>
    <w:p w14:paraId="017A92B7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Wykonawcy składane na podstawie art. 125 ust. 1 ustawy </w:t>
      </w:r>
      <w:proofErr w:type="spellStart"/>
      <w:r w:rsidRPr="003E1340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565B3006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dotyczące  </w:t>
      </w: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spełniania warunków udziału w postępowaniu</w:t>
      </w:r>
    </w:p>
    <w:p w14:paraId="034E4335" w14:textId="77777777" w:rsidR="00D06B01" w:rsidRPr="003E1340" w:rsidRDefault="00D06B01" w:rsidP="00D06B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C74EBD8" w14:textId="5C5F1F91" w:rsidR="00D06B01" w:rsidRPr="003E1340" w:rsidRDefault="00D06B01" w:rsidP="00D06B0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ab/>
        <w:t>Na potrzeby postępowania o udzielenie zamówienia publicznego prowadzonego przez Gminę Ruda Maleniecka na</w:t>
      </w:r>
      <w:r w:rsidR="0039332B">
        <w:rPr>
          <w:rFonts w:ascii="Times New Roman" w:eastAsia="Lucida Sans Unicode" w:hAnsi="Times New Roman" w:cs="Times New Roman"/>
          <w:sz w:val="24"/>
          <w:szCs w:val="24"/>
        </w:rPr>
        <w:t>:</w:t>
      </w: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39332B" w:rsidRPr="0039332B">
        <w:rPr>
          <w:rFonts w:ascii="Times New Roman" w:eastAsia="Lucida Sans Unicode" w:hAnsi="Times New Roman" w:cs="Times New Roman"/>
          <w:b/>
          <w:bCs/>
          <w:sz w:val="24"/>
          <w:szCs w:val="24"/>
        </w:rPr>
        <w:t>Budowa placu zabaw w miejscowości Lipa,</w:t>
      </w:r>
      <w:r w:rsidRPr="0039332B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Lucida Sans Unicode" w:hAnsi="Times New Roman" w:cs="Times New Roman"/>
          <w:b/>
          <w:sz w:val="24"/>
          <w:szCs w:val="24"/>
        </w:rPr>
        <w:t xml:space="preserve"> </w:t>
      </w:r>
      <w:r w:rsidRPr="003E1340">
        <w:rPr>
          <w:rFonts w:ascii="Times New Roman" w:eastAsia="Lucida Sans Unicode" w:hAnsi="Times New Roman" w:cs="Times New Roman"/>
          <w:sz w:val="24"/>
          <w:szCs w:val="24"/>
        </w:rPr>
        <w:t>oświadczam, co następuje:</w:t>
      </w:r>
    </w:p>
    <w:p w14:paraId="5C88A206" w14:textId="77777777" w:rsidR="00D06B01" w:rsidRPr="003E1340" w:rsidRDefault="00D06B01" w:rsidP="0039332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0BCA7F6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60842B6F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3E1340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spełniam warunki udziału w postępowaniu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określone przez Zamawiającego w SWZ – rozdział VII – Warunki udziału w postępowaniu.</w:t>
      </w:r>
    </w:p>
    <w:p w14:paraId="49831B77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2)  Oświadczam, że w celu wykazania spełniania warunków udziału w postępowaniu, określonych przez Zamawiającego w SWZ, </w:t>
      </w:r>
      <w:r w:rsidRPr="003E1340">
        <w:rPr>
          <w:rFonts w:ascii="Times New Roman" w:hAnsi="Times New Roman" w:cs="Times New Roman"/>
          <w:b/>
          <w:sz w:val="24"/>
          <w:szCs w:val="24"/>
        </w:rPr>
        <w:t>polegam na zasobach następujących podmiotów</w:t>
      </w:r>
      <w:r w:rsidRPr="003E1340">
        <w:rPr>
          <w:rFonts w:ascii="Times New Roman" w:hAnsi="Times New Roman" w:cs="Times New Roman"/>
          <w:sz w:val="24"/>
          <w:szCs w:val="24"/>
        </w:rPr>
        <w:t>:</w:t>
      </w:r>
    </w:p>
    <w:p w14:paraId="45C176E0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9FA56A1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3DA1D82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W następującym zakresie: …………………………………………………………………..</w:t>
      </w:r>
    </w:p>
    <w:p w14:paraId="61AAAE7C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BF4B5F8" w14:textId="484AEE71" w:rsidR="00D06B01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DAA4D0C" w14:textId="12CA63FB" w:rsidR="0039332B" w:rsidRPr="003E1340" w:rsidRDefault="0039332B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25F5CCA7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 xml:space="preserve">(wskazać podmiot i określić odpowiedni zakres dla wskazanego podmiotu – </w:t>
      </w:r>
      <w:r w:rsidRPr="003E1340">
        <w:rPr>
          <w:rFonts w:ascii="Times New Roman" w:hAnsi="Times New Roman" w:cs="Times New Roman"/>
          <w:b/>
          <w:i/>
          <w:sz w:val="24"/>
          <w:szCs w:val="24"/>
          <w:u w:val="single"/>
        </w:rPr>
        <w:t>jeżeli dotyczy</w:t>
      </w:r>
      <w:r w:rsidRPr="003E1340">
        <w:rPr>
          <w:rFonts w:ascii="Times New Roman" w:hAnsi="Times New Roman" w:cs="Times New Roman"/>
          <w:b/>
          <w:i/>
          <w:sz w:val="24"/>
          <w:szCs w:val="24"/>
        </w:rPr>
        <w:t xml:space="preserve">,  </w:t>
      </w:r>
      <w:r w:rsidRPr="003E1340">
        <w:rPr>
          <w:rFonts w:ascii="Times New Roman" w:hAnsi="Times New Roman" w:cs="Times New Roman"/>
          <w:i/>
          <w:sz w:val="24"/>
          <w:szCs w:val="24"/>
        </w:rPr>
        <w:t>jeśli nie dotyczy – punkt przekreślić)</w:t>
      </w:r>
    </w:p>
    <w:p w14:paraId="61B8E953" w14:textId="77777777" w:rsidR="00D06B01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BFA02" w14:textId="77777777" w:rsidR="00D06B01" w:rsidRPr="003E1340" w:rsidRDefault="00D06B01" w:rsidP="0039332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2E4EF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OŚWIADCZENIE DOTYCZĄCE PODANYCH INFORMACJI</w:t>
      </w:r>
    </w:p>
    <w:p w14:paraId="2EE5863B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Oświadczam, że wszystkie informacje podane w powyższym oświadczeniu są aktualne                          i zgodne z prawdą oraz zostały przedstawione zgodnie z pełna świadomością konsekwencji wprowadzenia Zamawiającego w błąd przy przedstawianiu informacji.</w:t>
      </w:r>
    </w:p>
    <w:p w14:paraId="365B645E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6494E" w14:textId="796A5585" w:rsidR="00D06B01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FB823" w14:textId="77777777" w:rsidR="0039332B" w:rsidRPr="003E1340" w:rsidRDefault="0039332B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72967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…………………………, dnia …………..                     </w:t>
      </w:r>
    </w:p>
    <w:p w14:paraId="775C15D4" w14:textId="77777777" w:rsidR="00D06B01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7AEEC056" w14:textId="0EE004FA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345590CA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</w:t>
      </w:r>
    </w:p>
    <w:p w14:paraId="1053CC5A" w14:textId="77777777" w:rsidR="00D06B01" w:rsidRDefault="00D06B01" w:rsidP="00D06B01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7248CC63" w14:textId="77777777" w:rsidR="00D06B01" w:rsidRDefault="00D06B01" w:rsidP="00D06B0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D06B01" w:rsidSect="00C70397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48B11" w14:textId="77777777" w:rsidR="00740696" w:rsidRDefault="00740696" w:rsidP="00C70397">
      <w:pPr>
        <w:spacing w:after="0" w:line="240" w:lineRule="auto"/>
      </w:pPr>
      <w:r>
        <w:separator/>
      </w:r>
    </w:p>
  </w:endnote>
  <w:endnote w:type="continuationSeparator" w:id="0">
    <w:p w14:paraId="3D57BB2A" w14:textId="77777777" w:rsidR="00740696" w:rsidRDefault="00740696" w:rsidP="00C70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6085613"/>
      <w:docPartObj>
        <w:docPartGallery w:val="Page Numbers (Bottom of Page)"/>
        <w:docPartUnique/>
      </w:docPartObj>
    </w:sdtPr>
    <w:sdtContent>
      <w:p w14:paraId="28DA2379" w14:textId="3FA3C93C" w:rsidR="005F493F" w:rsidRDefault="005F49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BD7289" w14:textId="77777777" w:rsidR="005F493F" w:rsidRDefault="005F49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26D74" w14:textId="77777777" w:rsidR="00740696" w:rsidRDefault="00740696" w:rsidP="00C70397">
      <w:pPr>
        <w:spacing w:after="0" w:line="240" w:lineRule="auto"/>
      </w:pPr>
    </w:p>
  </w:footnote>
  <w:footnote w:type="continuationSeparator" w:id="0">
    <w:p w14:paraId="14393DFB" w14:textId="77777777" w:rsidR="00740696" w:rsidRDefault="00740696" w:rsidP="00C70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ED93" w14:textId="2020019B" w:rsidR="00C70397" w:rsidRDefault="00C70397" w:rsidP="00C70397">
    <w:pPr>
      <w:pStyle w:val="Nagwek"/>
      <w:jc w:val="center"/>
    </w:pPr>
    <w:r>
      <w:rPr>
        <w:noProof/>
      </w:rPr>
      <w:drawing>
        <wp:inline distT="0" distB="0" distL="0" distR="0" wp14:anchorId="06EA502F" wp14:editId="6E2F0D34">
          <wp:extent cx="6001385" cy="625445"/>
          <wp:effectExtent l="0" t="0" r="0" b="381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0172" t="50480" r="22289" b="38860"/>
                  <a:stretch/>
                </pic:blipFill>
                <pic:spPr bwMode="auto">
                  <a:xfrm>
                    <a:off x="0" y="0"/>
                    <a:ext cx="6042733" cy="6297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B296604"/>
    <w:multiLevelType w:val="hybridMultilevel"/>
    <w:tmpl w:val="FA506A56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2" w15:restartNumberingAfterBreak="0">
    <w:nsid w:val="228E6BC6"/>
    <w:multiLevelType w:val="hybridMultilevel"/>
    <w:tmpl w:val="01C05CBA"/>
    <w:lvl w:ilvl="0" w:tplc="DFC663C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7795"/>
    <w:multiLevelType w:val="hybridMultilevel"/>
    <w:tmpl w:val="9C80820C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2D4B1B"/>
    <w:multiLevelType w:val="hybridMultilevel"/>
    <w:tmpl w:val="5BBCB00C"/>
    <w:lvl w:ilvl="0" w:tplc="70642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87952"/>
    <w:multiLevelType w:val="hybridMultilevel"/>
    <w:tmpl w:val="3A705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B616D23"/>
    <w:multiLevelType w:val="hybridMultilevel"/>
    <w:tmpl w:val="FE4E9B60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B74DED"/>
    <w:multiLevelType w:val="hybridMultilevel"/>
    <w:tmpl w:val="58E8106C"/>
    <w:lvl w:ilvl="0" w:tplc="ECBC78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6166731">
    <w:abstractNumId w:val="14"/>
  </w:num>
  <w:num w:numId="2" w16cid:durableId="182868097">
    <w:abstractNumId w:val="32"/>
  </w:num>
  <w:num w:numId="3" w16cid:durableId="554660782">
    <w:abstractNumId w:val="23"/>
  </w:num>
  <w:num w:numId="4" w16cid:durableId="559874447">
    <w:abstractNumId w:val="10"/>
  </w:num>
  <w:num w:numId="5" w16cid:durableId="2129273363">
    <w:abstractNumId w:val="18"/>
  </w:num>
  <w:num w:numId="6" w16cid:durableId="2066761177">
    <w:abstractNumId w:val="24"/>
  </w:num>
  <w:num w:numId="7" w16cid:durableId="1931524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214637">
    <w:abstractNumId w:val="11"/>
  </w:num>
  <w:num w:numId="13" w16cid:durableId="148250226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5780368">
    <w:abstractNumId w:val="0"/>
  </w:num>
  <w:num w:numId="18" w16cid:durableId="1200123615">
    <w:abstractNumId w:val="29"/>
  </w:num>
  <w:num w:numId="19" w16cid:durableId="672956151">
    <w:abstractNumId w:val="2"/>
  </w:num>
  <w:num w:numId="20" w16cid:durableId="693075656">
    <w:abstractNumId w:val="15"/>
  </w:num>
  <w:num w:numId="21" w16cid:durableId="516888980">
    <w:abstractNumId w:val="1"/>
  </w:num>
  <w:num w:numId="22" w16cid:durableId="1903246759">
    <w:abstractNumId w:val="3"/>
  </w:num>
  <w:num w:numId="23" w16cid:durableId="1641569258">
    <w:abstractNumId w:val="4"/>
  </w:num>
  <w:num w:numId="24" w16cid:durableId="1497964751">
    <w:abstractNumId w:val="17"/>
  </w:num>
  <w:num w:numId="25" w16cid:durableId="1380976095">
    <w:abstractNumId w:val="5"/>
  </w:num>
  <w:num w:numId="26" w16cid:durableId="1622612251">
    <w:abstractNumId w:val="7"/>
  </w:num>
  <w:num w:numId="27" w16cid:durableId="15967869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02239936">
    <w:abstractNumId w:val="9"/>
  </w:num>
  <w:num w:numId="29" w16cid:durableId="181211049">
    <w:abstractNumId w:val="27"/>
  </w:num>
  <w:num w:numId="30" w16cid:durableId="2078359964">
    <w:abstractNumId w:val="16"/>
  </w:num>
  <w:num w:numId="31" w16cid:durableId="1013998175">
    <w:abstractNumId w:val="6"/>
  </w:num>
  <w:num w:numId="32" w16cid:durableId="439686068">
    <w:abstractNumId w:val="13"/>
  </w:num>
  <w:num w:numId="33" w16cid:durableId="514809124">
    <w:abstractNumId w:val="8"/>
  </w:num>
  <w:num w:numId="34" w16cid:durableId="1954168013">
    <w:abstractNumId w:val="28"/>
  </w:num>
  <w:num w:numId="35" w16cid:durableId="907882639">
    <w:abstractNumId w:val="25"/>
  </w:num>
  <w:num w:numId="36" w16cid:durableId="711659526">
    <w:abstractNumId w:val="20"/>
  </w:num>
  <w:num w:numId="37" w16cid:durableId="1621449726">
    <w:abstractNumId w:val="12"/>
  </w:num>
  <w:num w:numId="38" w16cid:durableId="161948832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97"/>
    <w:rsid w:val="000215EE"/>
    <w:rsid w:val="000528B6"/>
    <w:rsid w:val="000540E2"/>
    <w:rsid w:val="00055121"/>
    <w:rsid w:val="000B49B3"/>
    <w:rsid w:val="000E022D"/>
    <w:rsid w:val="000E53FF"/>
    <w:rsid w:val="0012101D"/>
    <w:rsid w:val="001337BF"/>
    <w:rsid w:val="0013511B"/>
    <w:rsid w:val="00141DBF"/>
    <w:rsid w:val="00174E4B"/>
    <w:rsid w:val="0018565D"/>
    <w:rsid w:val="001C6B9D"/>
    <w:rsid w:val="001D68F8"/>
    <w:rsid w:val="002157D0"/>
    <w:rsid w:val="00236E09"/>
    <w:rsid w:val="00290F9B"/>
    <w:rsid w:val="002C3524"/>
    <w:rsid w:val="002D1F9C"/>
    <w:rsid w:val="00306F49"/>
    <w:rsid w:val="00312B76"/>
    <w:rsid w:val="00335C0E"/>
    <w:rsid w:val="003809E0"/>
    <w:rsid w:val="0039332B"/>
    <w:rsid w:val="00545C4C"/>
    <w:rsid w:val="00572886"/>
    <w:rsid w:val="00576692"/>
    <w:rsid w:val="005A2242"/>
    <w:rsid w:val="005A52C4"/>
    <w:rsid w:val="005E159B"/>
    <w:rsid w:val="005F493F"/>
    <w:rsid w:val="00603187"/>
    <w:rsid w:val="0068251E"/>
    <w:rsid w:val="00687430"/>
    <w:rsid w:val="006A76F9"/>
    <w:rsid w:val="006D4400"/>
    <w:rsid w:val="006D4BCC"/>
    <w:rsid w:val="006D6D4B"/>
    <w:rsid w:val="007238BD"/>
    <w:rsid w:val="00740696"/>
    <w:rsid w:val="00772C86"/>
    <w:rsid w:val="007738EE"/>
    <w:rsid w:val="007A1438"/>
    <w:rsid w:val="007A5DF9"/>
    <w:rsid w:val="007B224D"/>
    <w:rsid w:val="007B5349"/>
    <w:rsid w:val="007B7502"/>
    <w:rsid w:val="007C6112"/>
    <w:rsid w:val="007D2C86"/>
    <w:rsid w:val="007F4A99"/>
    <w:rsid w:val="00823E5A"/>
    <w:rsid w:val="0082475F"/>
    <w:rsid w:val="00851577"/>
    <w:rsid w:val="00856F20"/>
    <w:rsid w:val="0087488A"/>
    <w:rsid w:val="00875D61"/>
    <w:rsid w:val="00917346"/>
    <w:rsid w:val="00924C26"/>
    <w:rsid w:val="00953663"/>
    <w:rsid w:val="009842B7"/>
    <w:rsid w:val="009D783F"/>
    <w:rsid w:val="00AB3841"/>
    <w:rsid w:val="00AC0B0F"/>
    <w:rsid w:val="00AC638A"/>
    <w:rsid w:val="00AE18F1"/>
    <w:rsid w:val="00AE2563"/>
    <w:rsid w:val="00B34306"/>
    <w:rsid w:val="00BA50D9"/>
    <w:rsid w:val="00BB3806"/>
    <w:rsid w:val="00C13E99"/>
    <w:rsid w:val="00C55577"/>
    <w:rsid w:val="00C70397"/>
    <w:rsid w:val="00C73BB8"/>
    <w:rsid w:val="00CA46A3"/>
    <w:rsid w:val="00CB5527"/>
    <w:rsid w:val="00CE38A7"/>
    <w:rsid w:val="00CE6026"/>
    <w:rsid w:val="00CE7730"/>
    <w:rsid w:val="00D06B01"/>
    <w:rsid w:val="00D07FE8"/>
    <w:rsid w:val="00D80858"/>
    <w:rsid w:val="00DD628B"/>
    <w:rsid w:val="00E14395"/>
    <w:rsid w:val="00E37F43"/>
    <w:rsid w:val="00E7654C"/>
    <w:rsid w:val="00EE03BF"/>
    <w:rsid w:val="00F23CB1"/>
    <w:rsid w:val="00F43FE8"/>
    <w:rsid w:val="00F52E08"/>
    <w:rsid w:val="00F5370B"/>
    <w:rsid w:val="00FA17B8"/>
    <w:rsid w:val="00FB0FE4"/>
    <w:rsid w:val="00FB3971"/>
    <w:rsid w:val="00FD18F7"/>
    <w:rsid w:val="00FD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0B38E"/>
  <w15:chartTrackingRefBased/>
  <w15:docId w15:val="{A56E54CA-39D8-4F13-9B78-7DA6BA05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45C4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45C4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5C4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545C4C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545C4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545C4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C4C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545C4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70397"/>
  </w:style>
  <w:style w:type="paragraph" w:styleId="Stopka">
    <w:name w:val="footer"/>
    <w:basedOn w:val="Normalny"/>
    <w:link w:val="StopkaZnak"/>
    <w:uiPriority w:val="99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397"/>
  </w:style>
  <w:style w:type="character" w:customStyle="1" w:styleId="Nagwek1Znak">
    <w:name w:val="Nagłówek 1 Znak"/>
    <w:basedOn w:val="Domylnaczcionkaakapitu"/>
    <w:link w:val="Nagwek1"/>
    <w:rsid w:val="00545C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545C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45C4C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45C4C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45C4C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545C4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C4C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45C4C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styleId="Hipercze">
    <w:name w:val="Hyperlink"/>
    <w:basedOn w:val="Domylnaczcionkaakapitu"/>
    <w:unhideWhenUsed/>
    <w:rsid w:val="00545C4C"/>
    <w:rPr>
      <w:color w:val="0000FF"/>
      <w:u w:val="single"/>
    </w:rPr>
  </w:style>
  <w:style w:type="character" w:customStyle="1" w:styleId="sig">
    <w:name w:val="sig"/>
    <w:basedOn w:val="Domylnaczcionkaakapitu"/>
    <w:rsid w:val="00545C4C"/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545C4C"/>
    <w:pPr>
      <w:ind w:left="720"/>
      <w:contextualSpacing/>
    </w:pPr>
  </w:style>
  <w:style w:type="paragraph" w:styleId="NormalnyWeb">
    <w:name w:val="Normal (Web)"/>
    <w:basedOn w:val="Normalny"/>
    <w:unhideWhenUsed/>
    <w:rsid w:val="0054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C4C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545C4C"/>
  </w:style>
  <w:style w:type="character" w:customStyle="1" w:styleId="summary-span-value">
    <w:name w:val="summary-span-value"/>
    <w:basedOn w:val="Domylnaczcionkaakapitu"/>
    <w:rsid w:val="00545C4C"/>
  </w:style>
  <w:style w:type="paragraph" w:styleId="Tekstprzypisudolnego">
    <w:name w:val="footnote text"/>
    <w:basedOn w:val="Normalny"/>
    <w:link w:val="TekstprzypisudolnegoZnak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545C4C"/>
    <w:rPr>
      <w:vertAlign w:val="superscript"/>
    </w:rPr>
  </w:style>
  <w:style w:type="paragraph" w:customStyle="1" w:styleId="Standard">
    <w:name w:val="Standard"/>
    <w:qFormat/>
    <w:rsid w:val="00545C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545C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45C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45C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545C4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545C4C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545C4C"/>
  </w:style>
  <w:style w:type="paragraph" w:customStyle="1" w:styleId="WW-Tekstpodstawowy2">
    <w:name w:val="WW-Tekst podstawowy 2"/>
    <w:basedOn w:val="Normalny"/>
    <w:rsid w:val="00545C4C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545C4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545C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545C4C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545C4C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545C4C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545C4C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545C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545C4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545C4C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545C4C"/>
    <w:rPr>
      <w:b/>
      <w:bCs/>
    </w:rPr>
  </w:style>
  <w:style w:type="character" w:styleId="Uwydatnienie">
    <w:name w:val="Emphasis"/>
    <w:basedOn w:val="Domylnaczcionkaakapitu"/>
    <w:uiPriority w:val="20"/>
    <w:qFormat/>
    <w:rsid w:val="00545C4C"/>
    <w:rPr>
      <w:i/>
      <w:iCs/>
    </w:rPr>
  </w:style>
  <w:style w:type="paragraph" w:styleId="Bezodstpw">
    <w:name w:val="No Spacing"/>
    <w:uiPriority w:val="1"/>
    <w:qFormat/>
    <w:rsid w:val="00545C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45C4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45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545C4C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545C4C"/>
  </w:style>
  <w:style w:type="character" w:customStyle="1" w:styleId="li-px">
    <w:name w:val="li-px"/>
    <w:basedOn w:val="Domylnaczcionkaakapitu"/>
    <w:rsid w:val="00545C4C"/>
  </w:style>
  <w:style w:type="paragraph" w:styleId="Podtytu">
    <w:name w:val="Subtitle"/>
    <w:basedOn w:val="Normalny"/>
    <w:next w:val="Normalny"/>
    <w:link w:val="PodtytuZnak"/>
    <w:uiPriority w:val="11"/>
    <w:qFormat/>
    <w:rsid w:val="00545C4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545C4C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45C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45C4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545C4C"/>
    <w:rPr>
      <w:sz w:val="16"/>
      <w:szCs w:val="16"/>
    </w:rPr>
  </w:style>
  <w:style w:type="paragraph" w:customStyle="1" w:styleId="Tytu0">
    <w:name w:val="Tytu?"/>
    <w:basedOn w:val="Normalny"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545C4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545C4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45C4C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545C4C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545C4C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545C4C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545C4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545C4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C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C4C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545C4C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545C4C"/>
    <w:rPr>
      <w:sz w:val="20"/>
      <w:szCs w:val="20"/>
    </w:rPr>
  </w:style>
  <w:style w:type="paragraph" w:styleId="Tekstblokowy">
    <w:name w:val="Block Text"/>
    <w:basedOn w:val="Normalny"/>
    <w:semiHidden/>
    <w:rsid w:val="00545C4C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C4C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7FE8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C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FD65-1722-4935-AA8E-D2E86E0C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Wrzecionowska</dc:creator>
  <cp:keywords/>
  <dc:description/>
  <cp:lastModifiedBy>Jolanta Orman</cp:lastModifiedBy>
  <cp:revision>3</cp:revision>
  <dcterms:created xsi:type="dcterms:W3CDTF">2022-09-08T09:35:00Z</dcterms:created>
  <dcterms:modified xsi:type="dcterms:W3CDTF">2022-09-08T09:41:00Z</dcterms:modified>
</cp:coreProperties>
</file>