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39AD56" w14:textId="6AB89677" w:rsidR="00C4638C" w:rsidRPr="00C4638C" w:rsidRDefault="00F56831" w:rsidP="00C4638C">
      <w:pPr>
        <w:pBdr>
          <w:top w:val="single" w:sz="4" w:space="2" w:color="auto"/>
        </w:pBdr>
        <w:rPr>
          <w:rFonts w:ascii="Arial" w:hAnsi="Arial" w:cs="Arial"/>
          <w:bCs/>
        </w:rPr>
      </w:pPr>
      <w:bookmarkStart w:id="0" w:name="_GoBack"/>
      <w:bookmarkEnd w:id="0"/>
      <w:r w:rsidRPr="00314937">
        <w:rPr>
          <w:rFonts w:ascii="Arial" w:hAnsi="Arial" w:cs="Arial"/>
          <w:bCs/>
        </w:rPr>
        <w:t xml:space="preserve">Załącznik nr </w:t>
      </w:r>
      <w:r w:rsidR="009910DB">
        <w:rPr>
          <w:rFonts w:ascii="Arial" w:hAnsi="Arial" w:cs="Arial"/>
          <w:bCs/>
        </w:rPr>
        <w:t>4</w:t>
      </w:r>
      <w:r w:rsidRPr="00314937">
        <w:rPr>
          <w:rFonts w:ascii="Arial" w:hAnsi="Arial" w:cs="Arial"/>
          <w:bCs/>
        </w:rPr>
        <w:t xml:space="preserve"> do Regulaminu rekrutacji i uczestnictwa w projekcie</w:t>
      </w:r>
    </w:p>
    <w:p w14:paraId="751199F0" w14:textId="11C98CA4" w:rsidR="00D969C5" w:rsidRPr="008A2E35" w:rsidRDefault="008A2E35" w:rsidP="008A2E35">
      <w:pPr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  <w:bookmarkStart w:id="1" w:name="_Hlk205546217"/>
      <w:r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 xml:space="preserve">KWESTIONARIUSZ </w:t>
      </w:r>
      <w:r w:rsidR="00C4638C" w:rsidRPr="00C4638C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 xml:space="preserve"> </w:t>
      </w:r>
      <w:r w:rsidR="00B4538E"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>UCZESTNIKA</w:t>
      </w:r>
      <w:r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  <w:t xml:space="preserve"> PROJEKTU </w:t>
      </w:r>
    </w:p>
    <w:p w14:paraId="3F4B7310" w14:textId="61668F4E" w:rsidR="00D969C5" w:rsidRDefault="00D969C5" w:rsidP="00B4538E">
      <w:pPr>
        <w:spacing w:after="0" w:line="360" w:lineRule="auto"/>
        <w:jc w:val="center"/>
        <w:rPr>
          <w:rFonts w:ascii="Arial" w:hAnsi="Arial" w:cs="Arial"/>
          <w:b/>
        </w:rPr>
      </w:pPr>
      <w:r w:rsidRPr="00FE5D40">
        <w:rPr>
          <w:rFonts w:ascii="Arial" w:hAnsi="Arial" w:cs="Arial"/>
          <w:b/>
        </w:rPr>
        <w:t>PN. „</w:t>
      </w:r>
      <w:r>
        <w:rPr>
          <w:rFonts w:ascii="Arial" w:hAnsi="Arial" w:cs="Arial"/>
          <w:b/>
        </w:rPr>
        <w:t>W PARTNERSTWIE RAŹNIEJ- ROZWÓJ USŁUG SPOŁECZNYCH</w:t>
      </w:r>
      <w:r w:rsidRPr="00FE5D40">
        <w:rPr>
          <w:rFonts w:ascii="Arial" w:hAnsi="Arial" w:cs="Arial"/>
          <w:b/>
        </w:rPr>
        <w:t>”</w:t>
      </w:r>
    </w:p>
    <w:bookmarkEnd w:id="1"/>
    <w:p w14:paraId="36948891" w14:textId="77777777" w:rsidR="0043084C" w:rsidRPr="00FE5D40" w:rsidRDefault="0043084C" w:rsidP="00B4538E">
      <w:pPr>
        <w:spacing w:after="0" w:line="360" w:lineRule="auto"/>
        <w:jc w:val="center"/>
        <w:rPr>
          <w:rFonts w:ascii="Arial" w:hAnsi="Arial" w:cs="Arial"/>
          <w:b/>
        </w:rPr>
      </w:pPr>
    </w:p>
    <w:p w14:paraId="14EE97FB" w14:textId="76EF3BE2" w:rsidR="00C4638C" w:rsidRPr="0043084C" w:rsidRDefault="0043084C" w:rsidP="0043084C">
      <w:pPr>
        <w:pStyle w:val="Akapitzlist"/>
        <w:numPr>
          <w:ilvl w:val="0"/>
          <w:numId w:val="42"/>
        </w:numPr>
        <w:autoSpaceDE w:val="0"/>
        <w:spacing w:after="0" w:line="240" w:lineRule="auto"/>
        <w:rPr>
          <w:rFonts w:ascii="Arial" w:eastAsia="Times New Roman" w:hAnsi="Arial" w:cs="Arial"/>
          <w:b/>
          <w:bCs/>
          <w:kern w:val="1"/>
          <w:lang w:eastAsia="ar-SA"/>
          <w14:ligatures w14:val="none"/>
        </w:rPr>
      </w:pPr>
      <w:r w:rsidRPr="0043084C">
        <w:rPr>
          <w:rFonts w:ascii="Arial" w:eastAsia="Times New Roman" w:hAnsi="Arial" w:cs="Arial"/>
          <w:b/>
          <w:bCs/>
          <w:kern w:val="1"/>
          <w:lang w:eastAsia="ar-SA"/>
          <w14:ligatures w14:val="none"/>
        </w:rPr>
        <w:t xml:space="preserve">Część I: </w:t>
      </w:r>
      <w:r w:rsidRPr="0043084C">
        <w:rPr>
          <w:rFonts w:ascii="Arial" w:eastAsia="Calibri" w:hAnsi="Arial" w:cs="Arial"/>
          <w:b/>
          <w:u w:val="single" w:color="000000"/>
        </w:rPr>
        <w:t xml:space="preserve">Dane podstawowe i kontaktowe </w:t>
      </w:r>
      <w:r w:rsidR="00750687">
        <w:rPr>
          <w:rFonts w:ascii="Arial" w:eastAsia="Calibri" w:hAnsi="Arial" w:cs="Arial"/>
          <w:b/>
          <w:u w:val="single" w:color="000000"/>
        </w:rPr>
        <w:t>uczestnika projektu</w:t>
      </w:r>
    </w:p>
    <w:p w14:paraId="6B8827AA" w14:textId="77777777" w:rsidR="0043084C" w:rsidRPr="0043084C" w:rsidRDefault="0043084C" w:rsidP="0043084C">
      <w:pPr>
        <w:pStyle w:val="Akapitzlist"/>
        <w:autoSpaceDE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ar-SA"/>
          <w14:ligatures w14:val="none"/>
        </w:rPr>
      </w:pPr>
    </w:p>
    <w:tbl>
      <w:tblPr>
        <w:tblW w:w="10464" w:type="dxa"/>
        <w:tblInd w:w="-575" w:type="dxa"/>
        <w:tblLayout w:type="fixed"/>
        <w:tblLook w:val="0000" w:firstRow="0" w:lastRow="0" w:firstColumn="0" w:lastColumn="0" w:noHBand="0" w:noVBand="0"/>
      </w:tblPr>
      <w:tblGrid>
        <w:gridCol w:w="3750"/>
        <w:gridCol w:w="15"/>
        <w:gridCol w:w="621"/>
        <w:gridCol w:w="622"/>
        <w:gridCol w:w="407"/>
        <w:gridCol w:w="215"/>
        <w:gridCol w:w="115"/>
        <w:gridCol w:w="507"/>
        <w:gridCol w:w="622"/>
        <w:gridCol w:w="622"/>
        <w:gridCol w:w="349"/>
        <w:gridCol w:w="273"/>
        <w:gridCol w:w="622"/>
        <w:gridCol w:w="622"/>
        <w:gridCol w:w="622"/>
        <w:gridCol w:w="480"/>
      </w:tblGrid>
      <w:tr w:rsidR="00C4638C" w:rsidRPr="00C4638C" w14:paraId="4FB9B167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0493EB2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Imię/Imiona</w:t>
            </w: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6E338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7E77A9CA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7A101C24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1D7A28C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Nazwisko</w:t>
            </w: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39E70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1C6216C4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6B0709" w:rsidRPr="00C4638C" w14:paraId="0D5FB83E" w14:textId="77777777" w:rsidTr="00501520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7148118" w14:textId="77777777" w:rsidR="006B0709" w:rsidRPr="003C3371" w:rsidRDefault="006B0709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Płeć</w:t>
            </w: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A792" w14:textId="0FDE2F93" w:rsidR="006B0709" w:rsidRPr="003C3371" w:rsidRDefault="006B0709" w:rsidP="006B0709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                </w:t>
            </w: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□kobieta</w:t>
            </w:r>
            <w:r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                                              </w:t>
            </w: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□mężczyzna</w:t>
            </w:r>
          </w:p>
          <w:p w14:paraId="77297AFA" w14:textId="4BE07B1B" w:rsidR="006B0709" w:rsidRPr="003C3371" w:rsidRDefault="006B0709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1D192A" w:rsidRPr="00C4638C" w14:paraId="7FB8B424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C2BD9E6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PESEL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68629" w14:textId="77777777" w:rsidR="001D192A" w:rsidRPr="003C3371" w:rsidRDefault="001D192A" w:rsidP="001D192A">
            <w:pPr>
              <w:tabs>
                <w:tab w:val="left" w:pos="5505"/>
              </w:tabs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  <w:tab/>
            </w: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BBAF" w14:textId="402F0C45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D06C2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26AD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DB1C3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4381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F9882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9B99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3DC2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E1B03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73CDE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2FC5D8C4" w14:textId="77777777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718B1530" w14:textId="567709F5" w:rsidR="001D192A" w:rsidRPr="003C3371" w:rsidRDefault="001D192A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51CF48E9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E0B252C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Ulica</w:t>
            </w:r>
          </w:p>
        </w:tc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C0DE52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7C9DC200" w14:textId="3F56672C" w:rsidR="009C71E9" w:rsidRPr="003C3371" w:rsidRDefault="009C71E9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B2882F8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bCs/>
                <w:color w:val="000000"/>
                <w:kern w:val="1"/>
                <w:lang w:eastAsia="ar-SA"/>
                <w14:ligatures w14:val="none"/>
              </w:rPr>
              <w:t>Nr domu/nr lokalu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53F6E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1A29A9CE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82CE67E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Miejscowość </w:t>
            </w: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32D11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6234AEFA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7613D3" w:rsidRPr="00C4638C" w14:paraId="27E84E96" w14:textId="77777777" w:rsidTr="00D93650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B63F66A" w14:textId="77777777" w:rsidR="007613D3" w:rsidRPr="003C3371" w:rsidRDefault="007613D3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Kod pocztowy</w:t>
            </w: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B963" w14:textId="77777777" w:rsidR="007613D3" w:rsidRPr="003C3371" w:rsidRDefault="007613D3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57B3CDBA" w14:textId="3F49D590" w:rsidR="007613D3" w:rsidRPr="003C3371" w:rsidRDefault="007613D3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16E80109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61B8731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Gmina</w:t>
            </w:r>
          </w:p>
        </w:tc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F231E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391E2D35" w14:textId="5E5B6784" w:rsidR="009C71E9" w:rsidRPr="003C3371" w:rsidRDefault="009C71E9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5B90BE4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Powiat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A082A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337C5D5D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D7C7E93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Województwo </w:t>
            </w:r>
          </w:p>
        </w:tc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3BAAD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0C10B21C" w14:textId="3B1332E1" w:rsidR="009C71E9" w:rsidRPr="003C3371" w:rsidRDefault="009C71E9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778D9471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E-mail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49CB4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1598F0EB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5168690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Kraj</w:t>
            </w:r>
          </w:p>
        </w:tc>
        <w:tc>
          <w:tcPr>
            <w:tcW w:w="19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6E2164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  <w:p w14:paraId="0C350A9F" w14:textId="406D6FFD" w:rsidR="009C71E9" w:rsidRPr="003C3371" w:rsidRDefault="009C71E9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1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9E5341A" w14:textId="65259AEC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Telefon </w:t>
            </w:r>
            <w:r w:rsidR="008E5437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kontaktowy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A815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C4638C" w:rsidRPr="00C4638C" w14:paraId="28D75443" w14:textId="77777777" w:rsidTr="001D192A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07969197" w14:textId="77777777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Wykształcenie</w:t>
            </w:r>
          </w:p>
          <w:p w14:paraId="0098237B" w14:textId="77777777" w:rsidR="00D969C5" w:rsidRPr="003C3371" w:rsidRDefault="00D969C5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79ECB4BF" w14:textId="77777777" w:rsidR="00D969C5" w:rsidRPr="003C3371" w:rsidRDefault="00D969C5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275F1F32" w14:textId="6795D3D6" w:rsidR="00D969C5" w:rsidRPr="003C3371" w:rsidRDefault="00D969C5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C8102" w14:textId="1908F975" w:rsidR="00C4638C" w:rsidRPr="003C3371" w:rsidRDefault="00C4638C" w:rsidP="00C4638C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□podstawowe           </w:t>
            </w:r>
          </w:p>
          <w:p w14:paraId="0F3543DE" w14:textId="01A7F529" w:rsidR="001D192A" w:rsidRPr="003C3371" w:rsidRDefault="00C4638C" w:rsidP="00C4638C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□gimnazjalne                 </w:t>
            </w:r>
            <w:r w:rsidR="0088369F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 </w:t>
            </w: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 □policealne</w:t>
            </w:r>
          </w:p>
          <w:p w14:paraId="74277599" w14:textId="77777777" w:rsidR="00C4638C" w:rsidRPr="003C3371" w:rsidRDefault="00C4638C" w:rsidP="00C4638C">
            <w:pPr>
              <w:spacing w:after="0" w:line="240" w:lineRule="auto"/>
              <w:ind w:left="2161" w:hanging="2161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□ponadgimnazjalne        □wyższe</w:t>
            </w:r>
          </w:p>
        </w:tc>
      </w:tr>
      <w:tr w:rsidR="003C3371" w:rsidRPr="00C4638C" w14:paraId="1D1BBBBF" w14:textId="77777777" w:rsidTr="008763E2">
        <w:tc>
          <w:tcPr>
            <w:tcW w:w="37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BFE5C03" w14:textId="61495BBC" w:rsidR="003C3371" w:rsidRPr="003C3371" w:rsidRDefault="003C3371" w:rsidP="003C3371">
            <w:pPr>
              <w:spacing w:after="0" w:line="237" w:lineRule="auto"/>
              <w:ind w:right="433"/>
              <w:jc w:val="both"/>
              <w:rPr>
                <w:rFonts w:ascii="Arial" w:eastAsia="Calibri" w:hAnsi="Arial" w:cs="Arial"/>
                <w:b/>
                <w:color w:val="000000"/>
                <w:lang w:eastAsia="pl-PL"/>
              </w:rPr>
            </w:pPr>
            <w:r w:rsidRPr="003C3371">
              <w:rPr>
                <w:rFonts w:ascii="Arial" w:eastAsia="Times New Roman" w:hAnsi="Arial" w:cs="Arial"/>
                <w:b/>
                <w:color w:val="000000"/>
                <w:lang w:eastAsia="pl-PL"/>
              </w:rPr>
              <w:t xml:space="preserve">Status na rynku pracy w chwili przystąpienia do projektu </w:t>
            </w:r>
          </w:p>
          <w:p w14:paraId="781CBFD2" w14:textId="77777777" w:rsidR="003C3371" w:rsidRPr="003C3371" w:rsidRDefault="003C3371" w:rsidP="003C3371">
            <w:pPr>
              <w:spacing w:after="0"/>
              <w:ind w:left="1"/>
              <w:rPr>
                <w:rFonts w:ascii="Arial" w:eastAsia="Calibri" w:hAnsi="Arial" w:cs="Arial"/>
                <w:b/>
                <w:color w:val="000000"/>
                <w:lang w:eastAsia="pl-PL"/>
              </w:rPr>
            </w:pPr>
            <w:r w:rsidRPr="003C3371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  <w:p w14:paraId="28644FB5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6699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9B19DA" w14:textId="77777777" w:rsidR="003C3371" w:rsidRPr="003C3371" w:rsidRDefault="003C3371" w:rsidP="003C3371">
            <w:pPr>
              <w:spacing w:after="12" w:line="356" w:lineRule="auto"/>
              <w:ind w:left="104" w:right="1879"/>
              <w:rPr>
                <w:rFonts w:ascii="Arial" w:eastAsia="Times New Roman" w:hAnsi="Arial" w:cs="Arial"/>
                <w:b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 Osoba bezrobotna zarejestrowana w ewidencji urzędu pracy,  </w:t>
            </w:r>
          </w:p>
          <w:p w14:paraId="493B8415" w14:textId="77777777" w:rsidR="003C3371" w:rsidRPr="003C3371" w:rsidRDefault="003C3371" w:rsidP="003C3371">
            <w:pPr>
              <w:spacing w:after="12" w:line="356" w:lineRule="auto"/>
              <w:ind w:left="104" w:right="1879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 Osoba bezrobotna niezarejestrowana w ewidencji urzędu pracy </w:t>
            </w:r>
          </w:p>
          <w:p w14:paraId="688F150A" w14:textId="77777777" w:rsidR="003C3371" w:rsidRDefault="003C3371" w:rsidP="003C3371">
            <w:pPr>
              <w:spacing w:after="0"/>
              <w:ind w:left="104"/>
              <w:rPr>
                <w:rFonts w:ascii="Arial" w:eastAsia="Times New Roman" w:hAnsi="Arial" w:cs="Arial"/>
              </w:rPr>
            </w:pPr>
          </w:p>
          <w:p w14:paraId="0B46E2D6" w14:textId="75DE3473" w:rsidR="003C3371" w:rsidRPr="003C3371" w:rsidRDefault="003C3371" w:rsidP="003C3371">
            <w:pPr>
              <w:spacing w:after="0"/>
              <w:ind w:left="104"/>
              <w:rPr>
                <w:rFonts w:ascii="Arial" w:eastAsia="Webdings" w:hAnsi="Arial" w:cs="Arial"/>
                <w:b/>
              </w:rPr>
            </w:pPr>
            <w:r w:rsidRPr="003C3371">
              <w:rPr>
                <w:rFonts w:ascii="Arial" w:eastAsia="Times New Roman" w:hAnsi="Arial" w:cs="Arial"/>
              </w:rPr>
              <w:t xml:space="preserve"> W tym długotrwale bezrobotna:</w:t>
            </w:r>
          </w:p>
          <w:p w14:paraId="3978F0FA" w14:textId="77777777" w:rsidR="003C3371" w:rsidRPr="003C3371" w:rsidRDefault="003C3371" w:rsidP="003C3371">
            <w:pPr>
              <w:spacing w:after="0"/>
              <w:ind w:left="104"/>
              <w:rPr>
                <w:rFonts w:ascii="Arial" w:eastAsia="Webdings" w:hAnsi="Arial" w:cs="Arial"/>
                <w:b/>
              </w:rPr>
            </w:pPr>
          </w:p>
          <w:p w14:paraId="6FC17A5D" w14:textId="542704D0" w:rsidR="003C3371" w:rsidRPr="003C3371" w:rsidRDefault="003C3371" w:rsidP="003C3371">
            <w:pPr>
              <w:spacing w:after="0"/>
              <w:ind w:left="104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TAK    </w:t>
            </w:r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 NIE </w:t>
            </w:r>
          </w:p>
          <w:p w14:paraId="6C802FED" w14:textId="77777777" w:rsidR="003C3371" w:rsidRPr="003C3371" w:rsidRDefault="003C3371" w:rsidP="003C3371">
            <w:pPr>
              <w:spacing w:after="0"/>
              <w:ind w:left="104"/>
              <w:rPr>
                <w:rFonts w:ascii="Arial" w:hAnsi="Arial" w:cs="Arial"/>
              </w:rPr>
            </w:pPr>
            <w:r w:rsidRPr="003C3371">
              <w:rPr>
                <w:rFonts w:ascii="Arial" w:eastAsia="Times New Roman" w:hAnsi="Arial" w:cs="Arial"/>
              </w:rPr>
              <w:t xml:space="preserve"> </w:t>
            </w:r>
          </w:p>
          <w:p w14:paraId="0CBB97E7" w14:textId="77777777" w:rsidR="003C3371" w:rsidRPr="003C3371" w:rsidRDefault="003C3371" w:rsidP="003C3371">
            <w:pPr>
              <w:spacing w:after="0"/>
              <w:ind w:left="1"/>
              <w:rPr>
                <w:rFonts w:ascii="Arial" w:hAnsi="Arial" w:cs="Arial"/>
              </w:rPr>
            </w:pPr>
            <w:r w:rsidRPr="003C3371">
              <w:rPr>
                <w:rFonts w:ascii="Arial" w:eastAsia="Times New Roman" w:hAnsi="Arial" w:cs="Arial"/>
              </w:rPr>
              <w:t xml:space="preserve">Osoba długotrwale bezrobotna to osoba: </w:t>
            </w:r>
          </w:p>
          <w:p w14:paraId="13BF35B0" w14:textId="77777777" w:rsidR="003C3371" w:rsidRPr="003C3371" w:rsidRDefault="003C3371" w:rsidP="003C3371">
            <w:pPr>
              <w:spacing w:after="0" w:line="234" w:lineRule="auto"/>
              <w:ind w:left="1"/>
              <w:rPr>
                <w:rFonts w:ascii="Arial" w:hAnsi="Arial" w:cs="Arial"/>
              </w:rPr>
            </w:pPr>
            <w:r w:rsidRPr="003C3371">
              <w:rPr>
                <w:rFonts w:ascii="Arial" w:eastAsia="Times New Roman" w:hAnsi="Arial" w:cs="Arial"/>
              </w:rPr>
              <w:t xml:space="preserve">bezrobotna nieprzerwanie przez okres ponad 6 miesięcy (w przypadku osób poniżej 25 roku życia),  bezrobotna nieprzerwanie przez okres ponad 12 miesięcy (w przypadku osób powyżej 25 roku życia) </w:t>
            </w:r>
          </w:p>
          <w:p w14:paraId="297B6054" w14:textId="77777777" w:rsidR="003C3371" w:rsidRPr="003C3371" w:rsidRDefault="003C3371" w:rsidP="003C3371">
            <w:pPr>
              <w:spacing w:after="24"/>
              <w:ind w:left="1"/>
              <w:rPr>
                <w:rFonts w:ascii="Arial" w:hAnsi="Arial" w:cs="Arial"/>
              </w:rPr>
            </w:pPr>
            <w:r w:rsidRPr="003C3371">
              <w:rPr>
                <w:rFonts w:ascii="Arial" w:eastAsia="Times New Roman" w:hAnsi="Arial" w:cs="Arial"/>
              </w:rPr>
              <w:t xml:space="preserve"> </w:t>
            </w:r>
          </w:p>
          <w:p w14:paraId="52072E01" w14:textId="77777777" w:rsidR="003C3371" w:rsidRDefault="003C3371" w:rsidP="003C3371">
            <w:pPr>
              <w:spacing w:after="18"/>
              <w:rPr>
                <w:rFonts w:ascii="Arial" w:eastAsia="Webdings" w:hAnsi="Arial" w:cs="Arial"/>
              </w:rPr>
            </w:pPr>
          </w:p>
          <w:p w14:paraId="7D2B439D" w14:textId="493CCB62" w:rsidR="003C3371" w:rsidRDefault="003C3371" w:rsidP="003C3371">
            <w:pPr>
              <w:spacing w:after="18"/>
              <w:rPr>
                <w:rFonts w:ascii="Arial" w:eastAsia="Times New Roman" w:hAnsi="Arial" w:cs="Arial"/>
              </w:rPr>
            </w:pPr>
            <w:r w:rsidRPr="003C3371">
              <w:rPr>
                <w:rFonts w:ascii="Arial" w:eastAsia="Webdings" w:hAnsi="Arial" w:cs="Arial"/>
              </w:rPr>
              <w:lastRenderedPageBreak/>
              <w:t></w:t>
            </w:r>
            <w:r w:rsidRPr="003C3371">
              <w:rPr>
                <w:rFonts w:ascii="Arial" w:eastAsia="Times New Roman" w:hAnsi="Arial" w:cs="Arial"/>
              </w:rPr>
              <w:t xml:space="preserve"> osoba bierna zawodowo </w:t>
            </w:r>
          </w:p>
          <w:p w14:paraId="10B514FA" w14:textId="77777777" w:rsidR="00B9071F" w:rsidRDefault="00B9071F" w:rsidP="003C3371">
            <w:pPr>
              <w:spacing w:after="18"/>
              <w:rPr>
                <w:rFonts w:ascii="Arial" w:eastAsia="Times New Roman" w:hAnsi="Arial" w:cs="Arial"/>
              </w:rPr>
            </w:pPr>
          </w:p>
          <w:p w14:paraId="45213505" w14:textId="2C8F6407" w:rsidR="00B9071F" w:rsidRPr="00B9071F" w:rsidRDefault="00B9071F" w:rsidP="00B9071F">
            <w:pPr>
              <w:spacing w:after="18"/>
              <w:rPr>
                <w:rFonts w:ascii="Arial" w:hAnsi="Arial" w:cs="Arial"/>
              </w:rPr>
            </w:pPr>
            <w:bookmarkStart w:id="2" w:name="_Hlk219707055"/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pracująca</w:t>
            </w:r>
            <w:r w:rsidR="008E5437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  <w:p w14:paraId="30300F7C" w14:textId="5373AEF9" w:rsidR="008E5437" w:rsidRPr="003C3371" w:rsidRDefault="008E5437" w:rsidP="008E5437">
            <w:pPr>
              <w:spacing w:after="0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TAK    </w:t>
            </w:r>
            <w:r>
              <w:rPr>
                <w:rFonts w:ascii="Arial" w:eastAsia="Times New Roman" w:hAnsi="Arial" w:cs="Arial"/>
              </w:rPr>
              <w:t xml:space="preserve">   </w:t>
            </w:r>
            <w:r w:rsidRPr="003C3371">
              <w:rPr>
                <w:rFonts w:ascii="Arial" w:eastAsia="Webdings" w:hAnsi="Arial" w:cs="Arial"/>
              </w:rPr>
              <w:t></w:t>
            </w:r>
            <w:r w:rsidRPr="003C3371">
              <w:rPr>
                <w:rFonts w:ascii="Arial" w:eastAsia="Times New Roman" w:hAnsi="Arial" w:cs="Arial"/>
              </w:rPr>
              <w:t xml:space="preserve"> NIE </w:t>
            </w:r>
          </w:p>
          <w:p w14:paraId="25FBCE38" w14:textId="7489AF95" w:rsidR="00B9071F" w:rsidRPr="00B9071F" w:rsidRDefault="008E5437" w:rsidP="00B9071F">
            <w:pPr>
              <w:spacing w:after="1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 tym:</w:t>
            </w:r>
          </w:p>
          <w:p w14:paraId="4823062C" w14:textId="4AB5D927" w:rsidR="00B9071F" w:rsidRPr="00B9071F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prowadząca działalność na własny rachunek</w:t>
            </w:r>
          </w:p>
          <w:p w14:paraId="02B098EF" w14:textId="3D58825D" w:rsidR="00B9071F" w:rsidRPr="00B9071F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pracująca w administracji rządowej</w:t>
            </w:r>
          </w:p>
          <w:p w14:paraId="4BE7BF39" w14:textId="6B736238" w:rsidR="00B9071F" w:rsidRPr="00B9071F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pracująca w administracji samorządowej</w:t>
            </w:r>
          </w:p>
          <w:p w14:paraId="149FC29B" w14:textId="4A382C9A" w:rsidR="00B9071F" w:rsidRPr="00B9071F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pracująca w organizacji pozarządowej</w:t>
            </w:r>
          </w:p>
          <w:p w14:paraId="4FF97712" w14:textId="60BA21A5" w:rsidR="00B9071F" w:rsidRPr="00B9071F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pracująca w MMŚP (mikro, małym, średnim przedsiębiorstwie)</w:t>
            </w:r>
          </w:p>
          <w:p w14:paraId="3059C14F" w14:textId="091563F5" w:rsidR="00B9071F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osoba pracująca w dużym przedsiębiorstwie</w:t>
            </w:r>
          </w:p>
          <w:p w14:paraId="14C9F451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osoba pracująca w podmiocie wykonującym działalność leczniczą</w:t>
            </w:r>
          </w:p>
          <w:p w14:paraId="22AE8698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szkole lub placówce systemu oświaty (kadra pedagogiczna)</w:t>
            </w:r>
          </w:p>
          <w:p w14:paraId="1C6E2D6B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szkole lub placówce systemu oświaty (kadra niepedagogiczna)</w:t>
            </w:r>
          </w:p>
          <w:p w14:paraId="49D11E30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szkole lub placówce systemu oświaty (kadra zarządzająca)</w:t>
            </w:r>
          </w:p>
          <w:p w14:paraId="767FF9BE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na uczelni</w:t>
            </w:r>
          </w:p>
          <w:p w14:paraId="269CD3DA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instytucie naukowym</w:t>
            </w:r>
          </w:p>
          <w:p w14:paraId="69782656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instytucie badawczym</w:t>
            </w:r>
          </w:p>
          <w:p w14:paraId="4163B0C5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instytucie działającym w ramach Sieci Badawczej Łukasiewicz</w:t>
            </w:r>
          </w:p>
          <w:p w14:paraId="28815540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w międzynarodowym instytucie naukowym</w:t>
            </w:r>
          </w:p>
          <w:p w14:paraId="04B0505F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dla federacji podmiotów systemu szkolnictwa wyższego i nauki</w:t>
            </w:r>
          </w:p>
          <w:p w14:paraId="7B07F100" w14:textId="77777777" w:rsidR="008E5437" w:rsidRPr="008E5437" w:rsidRDefault="008E5437" w:rsidP="008E5437">
            <w:pPr>
              <w:spacing w:after="18"/>
              <w:rPr>
                <w:rFonts w:ascii="Arial" w:hAnsi="Arial" w:cs="Arial"/>
              </w:rPr>
            </w:pPr>
            <w:r w:rsidRPr="008E5437">
              <w:rPr>
                <w:rFonts w:ascii="Arial" w:hAnsi="Arial" w:cs="Arial"/>
              </w:rPr>
              <w:t> osoba pracująca na rzecz państwowej osoby prawnej</w:t>
            </w:r>
          </w:p>
          <w:p w14:paraId="51B5EF6B" w14:textId="0DF28680" w:rsidR="003C3371" w:rsidRPr="003C3371" w:rsidRDefault="00B9071F" w:rsidP="00B9071F">
            <w:pPr>
              <w:spacing w:after="18"/>
              <w:rPr>
                <w:rFonts w:ascii="Arial" w:hAnsi="Arial" w:cs="Arial"/>
              </w:rPr>
            </w:pPr>
            <w:r w:rsidRPr="003C3371">
              <w:rPr>
                <w:rFonts w:ascii="Arial" w:eastAsia="Webdings" w:hAnsi="Arial" w:cs="Arial"/>
              </w:rPr>
              <w:t></w:t>
            </w:r>
            <w:r>
              <w:rPr>
                <w:rFonts w:ascii="Arial" w:eastAsia="Webdings" w:hAnsi="Arial" w:cs="Arial"/>
              </w:rPr>
              <w:t xml:space="preserve"> </w:t>
            </w:r>
            <w:r w:rsidRPr="00B9071F">
              <w:rPr>
                <w:rFonts w:ascii="Arial" w:hAnsi="Arial" w:cs="Arial"/>
              </w:rPr>
              <w:t>inne</w:t>
            </w:r>
          </w:p>
          <w:bookmarkEnd w:id="2"/>
          <w:p w14:paraId="6D20A2FB" w14:textId="2374D6C0" w:rsidR="003C3371" w:rsidRPr="003C3371" w:rsidRDefault="003C3371" w:rsidP="003C3371">
            <w:pPr>
              <w:tabs>
                <w:tab w:val="center" w:pos="7081"/>
              </w:tabs>
              <w:spacing w:after="13"/>
              <w:rPr>
                <w:rFonts w:ascii="Arial" w:hAnsi="Arial" w:cs="Arial"/>
              </w:rPr>
            </w:pPr>
            <w:r w:rsidRPr="003C3371">
              <w:rPr>
                <w:rFonts w:ascii="Arial" w:eastAsia="Times New Roman" w:hAnsi="Arial" w:cs="Arial"/>
              </w:rPr>
              <w:tab/>
              <w:t xml:space="preserve"> </w:t>
            </w:r>
          </w:p>
          <w:p w14:paraId="2B52A8A0" w14:textId="18196123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3C3371" w:rsidRPr="00C4638C" w14:paraId="76B2F632" w14:textId="77777777" w:rsidTr="00D050E5">
        <w:tc>
          <w:tcPr>
            <w:tcW w:w="54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FDFDF"/>
          </w:tcPr>
          <w:p w14:paraId="791BD78F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2536D745" w14:textId="309605DA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Osoba w kryzysie bezdomności lub dotknięta wykluczeniem z dostępu do mieszkań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2EE2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601E2A43" w14:textId="45F63789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  <w:p w14:paraId="43ED44F0" w14:textId="00E80540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61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4954DD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E4236B7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007A80FC" w14:textId="420E9EFD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</w:tc>
      </w:tr>
      <w:tr w:rsidR="003C3371" w:rsidRPr="00C4638C" w14:paraId="31CF9FCB" w14:textId="77777777" w:rsidTr="00D050E5">
        <w:tc>
          <w:tcPr>
            <w:tcW w:w="541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266B2DFD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F541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25ADFE48" w14:textId="1F00D385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5 pkt.</w:t>
            </w:r>
          </w:p>
          <w:p w14:paraId="78CFFFE6" w14:textId="705FC8F9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61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1536" w14:textId="42D9941E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794C4096" w14:textId="77777777" w:rsidTr="0078484D">
        <w:tc>
          <w:tcPr>
            <w:tcW w:w="5415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FDFDF"/>
          </w:tcPr>
          <w:p w14:paraId="1E68C6F9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48282E99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4A9BD446" w14:textId="34374A3F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Osoba zamieszkująca samotnie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57D63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572B6D66" w14:textId="11BD64A1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619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05EE06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47A06ACA" w14:textId="334A3CE3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20EB00C1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3810D871" w14:textId="702D9CF3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7FCFC2DC" w14:textId="77777777" w:rsidTr="0078484D">
        <w:tc>
          <w:tcPr>
            <w:tcW w:w="541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57B4B09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D0D6E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45FA7BB3" w14:textId="13FB42C4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10 pkt.</w:t>
            </w:r>
          </w:p>
        </w:tc>
        <w:tc>
          <w:tcPr>
            <w:tcW w:w="2619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85D4A" w14:textId="7E269A91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9910DB" w:rsidRPr="00C4638C" w14:paraId="173F3350" w14:textId="77777777" w:rsidTr="00B514AF">
        <w:tc>
          <w:tcPr>
            <w:tcW w:w="5415" w:type="dxa"/>
            <w:gridSpan w:val="5"/>
            <w:vMerge w:val="restart"/>
            <w:tcBorders>
              <w:left w:val="single" w:sz="4" w:space="0" w:color="000000"/>
            </w:tcBorders>
            <w:shd w:val="clear" w:color="auto" w:fill="DFDFDF"/>
          </w:tcPr>
          <w:p w14:paraId="281523A9" w14:textId="77777777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E5387CD" w14:textId="43CCEFB7" w:rsidR="009910DB" w:rsidRP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1"/>
                <w:lang w:eastAsia="ar-SA"/>
                <w14:ligatures w14:val="none"/>
              </w:rPr>
            </w:pPr>
            <w:r>
              <w:rPr>
                <w:rFonts w:ascii="Arial" w:hAnsi="Arial" w:cs="Arial"/>
                <w:b/>
                <w:bCs/>
              </w:rPr>
              <w:t>O</w:t>
            </w:r>
            <w:r w:rsidRPr="009910DB">
              <w:rPr>
                <w:rFonts w:ascii="Arial" w:hAnsi="Arial" w:cs="Arial"/>
                <w:b/>
                <w:bCs/>
              </w:rPr>
              <w:t xml:space="preserve">soba zamieszkująca w jednym budynku z rodziną, jednak prowadząca oddzielne gospodarstwo domowe 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DA6D05" w14:textId="77777777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458D9B83" w14:textId="4676AD12" w:rsidR="009910DB" w:rsidRPr="003C3371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674105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6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AB70" w14:textId="77777777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8ACD795" w14:textId="51545354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121E03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6493DAD6" w14:textId="19812D4D" w:rsidR="009910DB" w:rsidRPr="003C3371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9910DB" w:rsidRPr="00C4638C" w14:paraId="07F57310" w14:textId="77777777" w:rsidTr="0078484D">
        <w:tc>
          <w:tcPr>
            <w:tcW w:w="541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3CD57C70" w14:textId="77777777" w:rsidR="009910DB" w:rsidRP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3B1D2" w14:textId="3D152BF2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>
              <w:t>0 pkt.</w:t>
            </w:r>
          </w:p>
        </w:tc>
        <w:tc>
          <w:tcPr>
            <w:tcW w:w="26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BD06" w14:textId="06B96F92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>
              <w:t>0 pkt.</w:t>
            </w:r>
          </w:p>
        </w:tc>
      </w:tr>
      <w:tr w:rsidR="009910DB" w:rsidRPr="00C4638C" w14:paraId="4809AFB0" w14:textId="77777777" w:rsidTr="008769E4">
        <w:tc>
          <w:tcPr>
            <w:tcW w:w="5415" w:type="dxa"/>
            <w:gridSpan w:val="5"/>
            <w:vMerge w:val="restart"/>
            <w:tcBorders>
              <w:left w:val="single" w:sz="4" w:space="0" w:color="000000"/>
            </w:tcBorders>
            <w:shd w:val="clear" w:color="auto" w:fill="DFDFDF"/>
          </w:tcPr>
          <w:p w14:paraId="1A0EC5F4" w14:textId="77777777" w:rsidR="009910DB" w:rsidRDefault="009910DB" w:rsidP="009910DB">
            <w:pPr>
              <w:spacing w:after="0"/>
              <w:ind w:left="55"/>
              <w:jc w:val="both"/>
              <w:rPr>
                <w:rFonts w:ascii="Arial" w:eastAsia="Arial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</w:p>
          <w:p w14:paraId="7A4A124C" w14:textId="0A4BD3F3" w:rsidR="009910DB" w:rsidRPr="009910DB" w:rsidRDefault="009910DB" w:rsidP="009910DB">
            <w:pPr>
              <w:spacing w:after="0"/>
              <w:ind w:left="55"/>
              <w:jc w:val="both"/>
              <w:rPr>
                <w:rFonts w:ascii="Arial" w:eastAsia="Arial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>O</w:t>
            </w:r>
            <w:r w:rsidRPr="009910DB">
              <w:rPr>
                <w:rFonts w:ascii="Arial" w:eastAsia="Arial" w:hAnsi="Arial" w:cs="Arial"/>
                <w:b/>
                <w:bCs/>
                <w:color w:val="000000"/>
                <w:kern w:val="0"/>
                <w:lang w:eastAsia="pl-PL"/>
                <w14:ligatures w14:val="none"/>
              </w:rPr>
              <w:t xml:space="preserve">soba zamieszkująca i gospodarująca z rodziną </w:t>
            </w:r>
          </w:p>
          <w:p w14:paraId="3CDD180C" w14:textId="77777777" w:rsidR="009910DB" w:rsidRP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93F3E2" w14:textId="77777777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08F06C10" w14:textId="43953EB8" w:rsidR="009910DB" w:rsidRPr="003C3371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674105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6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0E986" w14:textId="77777777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6951BB1" w14:textId="79FFF32C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121E03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0A6E6447" w14:textId="0BB3ACC8" w:rsidR="009910DB" w:rsidRPr="003C3371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9910DB" w:rsidRPr="00C4638C" w14:paraId="5C861FBA" w14:textId="77777777" w:rsidTr="0078484D">
        <w:tc>
          <w:tcPr>
            <w:tcW w:w="5415" w:type="dxa"/>
            <w:gridSpan w:val="5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021C0E6" w14:textId="77777777" w:rsidR="009910DB" w:rsidRPr="009910DB" w:rsidRDefault="009910DB" w:rsidP="009910DB">
            <w:pPr>
              <w:spacing w:after="0"/>
              <w:ind w:left="55"/>
              <w:jc w:val="both"/>
              <w:rPr>
                <w:rFonts w:ascii="Arial" w:eastAsia="Arial" w:hAnsi="Arial" w:cs="Arial"/>
                <w:color w:val="000000"/>
                <w:kern w:val="0"/>
                <w:sz w:val="24"/>
                <w:lang w:eastAsia="pl-PL"/>
                <w14:ligatures w14:val="none"/>
              </w:rPr>
            </w:pP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F21F69" w14:textId="207C107E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>
              <w:t>0 pkt.</w:t>
            </w:r>
          </w:p>
        </w:tc>
        <w:tc>
          <w:tcPr>
            <w:tcW w:w="2619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A92E" w14:textId="12F9F30F" w:rsidR="009910DB" w:rsidRDefault="009910DB" w:rsidP="009910DB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>
              <w:t>0 pkt.</w:t>
            </w:r>
          </w:p>
        </w:tc>
      </w:tr>
      <w:tr w:rsidR="003C3371" w:rsidRPr="00C4638C" w14:paraId="7AD976C0" w14:textId="77777777" w:rsidTr="001D192A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E1C8589" w14:textId="4243EAAC" w:rsidR="003C3371" w:rsidRPr="003C3371" w:rsidRDefault="003C3371" w:rsidP="003C3371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428E9EA7" w14:textId="77777777" w:rsidR="003C3371" w:rsidRPr="003C3371" w:rsidRDefault="003C3371" w:rsidP="003C3371">
            <w:pPr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039E2C7B" w14:textId="294474DC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Osoba z niepełnosprawnością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7E69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661D1F0E" w14:textId="41BF2B44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3089F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063D5B05" w14:textId="5DEB9F4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</w:tc>
      </w:tr>
      <w:tr w:rsidR="003C3371" w:rsidRPr="00C4638C" w14:paraId="435BE0F4" w14:textId="77777777" w:rsidTr="0093216E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9C5DB4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hAnsi="Arial" w:cs="Arial"/>
              </w:rPr>
            </w:pPr>
          </w:p>
          <w:p w14:paraId="1FCCD71A" w14:textId="4E05DE9D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hAnsi="Arial" w:cs="Arial"/>
              </w:rPr>
              <w:t>□ znacz</w:t>
            </w:r>
            <w:r w:rsidR="009910DB">
              <w:rPr>
                <w:rFonts w:ascii="Arial" w:hAnsi="Arial" w:cs="Arial"/>
              </w:rPr>
              <w:t>n</w:t>
            </w:r>
            <w:r w:rsidRPr="003C3371">
              <w:rPr>
                <w:rFonts w:ascii="Arial" w:hAnsi="Arial" w:cs="Arial"/>
              </w:rPr>
              <w:t>y</w:t>
            </w:r>
          </w:p>
        </w:tc>
        <w:tc>
          <w:tcPr>
            <w:tcW w:w="5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9062F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73B21A65" w14:textId="12AB8D08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C3371">
              <w:rPr>
                <w:rFonts w:ascii="Arial" w:hAnsi="Arial" w:cs="Arial"/>
                <w:bCs/>
              </w:rPr>
              <w:t>10 pkt.</w:t>
            </w:r>
          </w:p>
          <w:p w14:paraId="025CF627" w14:textId="0E4427F6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1627EAD9" w14:textId="77777777" w:rsidTr="00B332DE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D2A88C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18A18FE" w14:textId="0946EBD9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C3371">
              <w:rPr>
                <w:rFonts w:ascii="Arial" w:hAnsi="Arial" w:cs="Arial"/>
              </w:rPr>
              <w:t>□umiarkowany</w:t>
            </w:r>
          </w:p>
        </w:tc>
        <w:tc>
          <w:tcPr>
            <w:tcW w:w="5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D6E7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2DC69EDC" w14:textId="5A4E149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C3371">
              <w:rPr>
                <w:rFonts w:ascii="Arial" w:hAnsi="Arial" w:cs="Arial"/>
                <w:bCs/>
              </w:rPr>
              <w:t>10 pkt.</w:t>
            </w:r>
          </w:p>
          <w:p w14:paraId="1707828C" w14:textId="0C36CF98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</w:tc>
      </w:tr>
      <w:tr w:rsidR="003C3371" w:rsidRPr="00C4638C" w14:paraId="3D8FCC75" w14:textId="77777777" w:rsidTr="00494FF9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89246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37A9E805" w14:textId="5B834208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3C3371">
              <w:rPr>
                <w:rFonts w:ascii="Arial" w:hAnsi="Arial" w:cs="Arial"/>
              </w:rPr>
              <w:t>□lekki</w:t>
            </w:r>
          </w:p>
          <w:p w14:paraId="32174FCB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5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14B51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5F82F221" w14:textId="36D8FA91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C3371">
              <w:rPr>
                <w:rFonts w:ascii="Arial" w:hAnsi="Arial" w:cs="Arial"/>
                <w:bCs/>
              </w:rPr>
              <w:t>5 pkt.</w:t>
            </w:r>
          </w:p>
        </w:tc>
      </w:tr>
      <w:tr w:rsidR="003C3371" w:rsidRPr="00C4638C" w14:paraId="469F9784" w14:textId="77777777" w:rsidTr="00750687">
        <w:trPr>
          <w:trHeight w:val="1839"/>
        </w:trPr>
        <w:tc>
          <w:tcPr>
            <w:tcW w:w="3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3BE18B62" w14:textId="4145FEFD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Osoba z niepełnosprawnością  sprzężoną</w:t>
            </w:r>
            <w:r w:rsidRPr="003C3371">
              <w:rPr>
                <w:rFonts w:ascii="Arial" w:hAnsi="Arial" w:cs="Arial"/>
              </w:rPr>
              <w:t xml:space="preserve"> </w:t>
            </w:r>
            <w:r w:rsidRPr="003C3371">
              <w:rPr>
                <w:rFonts w:ascii="Arial" w:hAnsi="Arial" w:cs="Arial"/>
                <w:b/>
                <w:bCs/>
              </w:rPr>
              <w:t>z zaburzeniami psychicznymi, z niepełnosprawnością intelektualną, z całościowymi zaburzeniami</w:t>
            </w:r>
          </w:p>
          <w:p w14:paraId="56ACF901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44D9835D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1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AD9F0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2EB2D964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3045116D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13AB2FB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6791651E" w14:textId="29CA3082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3874EF" w14:textId="113236D8" w:rsidR="003C3371" w:rsidRDefault="003C3371" w:rsidP="00750687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4E6EBB1C" w14:textId="77777777" w:rsidR="00750687" w:rsidRPr="003C3371" w:rsidRDefault="00750687" w:rsidP="00750687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38D9FD0D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6681A072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0B305BF1" w14:textId="004FD1DA" w:rsidR="003C3371" w:rsidRPr="00750687" w:rsidRDefault="003C3371" w:rsidP="00750687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  <w:r w:rsidRPr="003C3371">
              <w:rPr>
                <w:rFonts w:ascii="Arial" w:hAnsi="Arial" w:cs="Arial"/>
                <w:bCs/>
              </w:rPr>
              <w:t>10 pkt.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3EAE4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59EC83B7" w14:textId="77777777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69AD6BC2" w14:textId="77777777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9DD6E2A" w14:textId="77777777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1D970B77" w14:textId="1C6B4EC1" w:rsidR="003C3371" w:rsidRPr="003C3371" w:rsidRDefault="003C3371" w:rsidP="003C3371">
            <w:pPr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</w:tc>
      </w:tr>
      <w:tr w:rsidR="003C3371" w:rsidRPr="00C4638C" w14:paraId="526AF76E" w14:textId="77777777" w:rsidTr="001D192A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03E97AC7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7A88FF27" w14:textId="7C41D085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Osoba należąca do mniejszości narodowej lub etnicznej, migrant, osoba obcego pochodzenia 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C34E3C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4B17B71" w14:textId="0AF4C385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9818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156DADA7" w14:textId="6AFD8F32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57D99D0E" w14:textId="7181A396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0158F17B" w14:textId="77777777" w:rsidTr="001D192A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3F0E45A3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  <w:p w14:paraId="49B1FA31" w14:textId="2F17CC88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>Posiadam status uchodźcy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E5C09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4BD7F9AD" w14:textId="5BB8F0A4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E2E6B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34147636" w14:textId="60F4BC10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37924474" w14:textId="0AA34180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7071B453" w14:textId="77777777" w:rsidTr="00F328E3"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253B2" w14:textId="321C3230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  <w:t xml:space="preserve">Rodzaj  wsparcia: </w:t>
            </w:r>
          </w:p>
        </w:tc>
        <w:tc>
          <w:tcPr>
            <w:tcW w:w="5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1FD9" w14:textId="1565EE83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315D64E4" w14:textId="77777777" w:rsidTr="001D192A">
        <w:trPr>
          <w:trHeight w:val="547"/>
        </w:trPr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93C17C6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551FD4F4" w14:textId="76BD5A3F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pobyt w mieszkaniu wspomaganym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49F71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413977C5" w14:textId="0829AC2F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hAnsi="Arial" w:cs="Arial"/>
                <w:bCs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EC7F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3B836E93" w14:textId="27DF8EA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54B4A651" w14:textId="7CAAB234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2E84AC66" w14:textId="77777777" w:rsidTr="001D192A">
        <w:trPr>
          <w:trHeight w:val="547"/>
        </w:trPr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7878383A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60DBDC0C" w14:textId="3C35D6A4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 xml:space="preserve">□ opieka </w:t>
            </w:r>
            <w:proofErr w:type="spellStart"/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wytchnieniowa</w:t>
            </w:r>
            <w:proofErr w:type="spellEnd"/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A5E43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6D95A66D" w14:textId="3409685E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hAnsi="Arial" w:cs="Arial"/>
                <w:bCs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E140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22EA677A" w14:textId="4670522B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211E9D49" w14:textId="31D3BC45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631D8B29" w14:textId="77777777" w:rsidTr="001D192A">
        <w:trPr>
          <w:trHeight w:val="547"/>
        </w:trPr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4959A4C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BE2CFAA" w14:textId="159086F1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usługi opiekuńcze w miejscu zamieszkania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50492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Cs/>
              </w:rPr>
            </w:pPr>
          </w:p>
          <w:p w14:paraId="47459788" w14:textId="6852300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hAnsi="Arial" w:cs="Arial"/>
                <w:bCs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F0EBA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09C65828" w14:textId="5E0D099F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nie</w:t>
            </w:r>
          </w:p>
          <w:p w14:paraId="53D3101A" w14:textId="5434D46E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Cs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2201BA0A" w14:textId="77777777" w:rsidTr="001D192A">
        <w:trPr>
          <w:trHeight w:val="547"/>
        </w:trPr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41B24C2" w14:textId="76171196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  <w:t>□ usługi opiekuńcze stacjonarne</w:t>
            </w:r>
          </w:p>
        </w:tc>
        <w:tc>
          <w:tcPr>
            <w:tcW w:w="24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E056A" w14:textId="0F2061BC" w:rsidR="003C3371" w:rsidRPr="00FE74D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eastAsia="ar-SA"/>
                <w14:ligatures w14:val="none"/>
              </w:rPr>
            </w:pPr>
            <w:r w:rsidRPr="00FE74D1">
              <w:rPr>
                <w:rFonts w:ascii="Arial" w:hAnsi="Arial" w:cs="Arial"/>
              </w:rPr>
              <w:t>□ tak</w:t>
            </w:r>
          </w:p>
        </w:tc>
        <w:tc>
          <w:tcPr>
            <w:tcW w:w="261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6C4E" w14:textId="3536F5F9" w:rsidR="003C3371" w:rsidRPr="00FE74D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kern w:val="1"/>
                <w:lang w:eastAsia="ar-SA"/>
                <w14:ligatures w14:val="none"/>
              </w:rPr>
            </w:pPr>
            <w:r w:rsidRPr="00FE74D1">
              <w:rPr>
                <w:rFonts w:ascii="Arial" w:eastAsia="Calibri" w:hAnsi="Arial" w:cs="Arial"/>
                <w:color w:val="000000"/>
                <w:kern w:val="1"/>
                <w:lang w:eastAsia="ar-SA"/>
                <w14:ligatures w14:val="none"/>
              </w:rPr>
              <w:t>□ nie</w:t>
            </w:r>
          </w:p>
        </w:tc>
      </w:tr>
      <w:tr w:rsidR="003C3371" w:rsidRPr="00C4638C" w14:paraId="3B8F9047" w14:textId="77777777" w:rsidTr="00F73CC3">
        <w:trPr>
          <w:trHeight w:val="547"/>
        </w:trPr>
        <w:tc>
          <w:tcPr>
            <w:tcW w:w="541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1F12DF3C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61DA9A45" w14:textId="53532CCF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/>
                <w:bCs/>
                <w:color w:val="000000"/>
                <w:kern w:val="1"/>
                <w:lang w:eastAsia="ar-SA"/>
                <w14:ligatures w14:val="none"/>
              </w:rPr>
            </w:pPr>
            <w:r w:rsidRPr="003C3371">
              <w:rPr>
                <w:rFonts w:ascii="Arial" w:eastAsia="Times New Roman" w:hAnsi="Arial" w:cs="Arial"/>
                <w:b/>
                <w:bCs/>
              </w:rPr>
              <w:t>Oświadczeni</w:t>
            </w:r>
            <w:r w:rsidR="00750687">
              <w:rPr>
                <w:rFonts w:ascii="Arial" w:eastAsia="Times New Roman" w:hAnsi="Arial" w:cs="Arial"/>
                <w:b/>
                <w:bCs/>
              </w:rPr>
              <w:t>a</w:t>
            </w:r>
          </w:p>
          <w:p w14:paraId="042797E7" w14:textId="77777777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  <w:p w14:paraId="7AC5CB0D" w14:textId="1A5D30D8" w:rsidR="003C3371" w:rsidRPr="003C3371" w:rsidRDefault="003C3371" w:rsidP="003C3371">
            <w:pPr>
              <w:snapToGrid w:val="0"/>
              <w:spacing w:after="0" w:line="240" w:lineRule="auto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  <w14:ligatures w14:val="none"/>
              </w:rPr>
            </w:pPr>
          </w:p>
        </w:tc>
        <w:tc>
          <w:tcPr>
            <w:tcW w:w="504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5CC0E" w14:textId="77777777" w:rsidR="003C3371" w:rsidRPr="003C3371" w:rsidRDefault="003C3371" w:rsidP="003C3371">
            <w:pPr>
              <w:spacing w:after="1" w:line="236" w:lineRule="auto"/>
              <w:ind w:left="103" w:right="247"/>
              <w:rPr>
                <w:rFonts w:ascii="Arial" w:eastAsia="Webdings" w:hAnsi="Arial" w:cs="Arial"/>
                <w:b/>
              </w:rPr>
            </w:pPr>
          </w:p>
          <w:p w14:paraId="6D3F314F" w14:textId="33E984E6" w:rsidR="002F1A22" w:rsidRPr="002F1A22" w:rsidRDefault="003C3371" w:rsidP="002F1A22">
            <w:pPr>
              <w:pStyle w:val="Akapitzlist"/>
              <w:spacing w:after="200" w:line="360" w:lineRule="auto"/>
              <w:ind w:left="360"/>
              <w:jc w:val="both"/>
              <w:rPr>
                <w:rFonts w:ascii="Arial" w:eastAsia="Calibri" w:hAnsi="Arial" w:cs="Arial"/>
                <w:kern w:val="0"/>
                <w14:ligatures w14:val="none"/>
              </w:rPr>
            </w:pPr>
            <w:r w:rsidRPr="003C3371">
              <w:rPr>
                <w:rFonts w:ascii="Arial" w:eastAsia="Webdings" w:hAnsi="Arial" w:cs="Arial"/>
              </w:rPr>
              <w:t></w:t>
            </w:r>
            <w:r w:rsidR="0043084C">
              <w:rPr>
                <w:rFonts w:ascii="Arial" w:eastAsia="Webdings" w:hAnsi="Arial" w:cs="Arial"/>
              </w:rPr>
              <w:t xml:space="preserve"> </w:t>
            </w:r>
            <w:r w:rsidRPr="003C3371">
              <w:rPr>
                <w:rFonts w:ascii="Arial" w:eastAsia="Times New Roman" w:hAnsi="Arial" w:cs="Arial"/>
              </w:rPr>
              <w:t xml:space="preserve">Wyrażam zgodę na przetwarzanie przez </w:t>
            </w:r>
            <w:r w:rsidRPr="003C3371">
              <w:rPr>
                <w:rFonts w:ascii="Arial" w:hAnsi="Arial" w:cs="Arial"/>
              </w:rPr>
              <w:t xml:space="preserve">Województwo Lubuskie/Regionalny Ośrodek Polityki Społecznej w Zielonej Górze w partnerstwie </w:t>
            </w:r>
            <w:r w:rsidR="002F1A22" w:rsidRPr="002F1A22">
              <w:rPr>
                <w:rFonts w:ascii="Arial" w:eastAsia="Calibri" w:hAnsi="Arial" w:cs="Arial"/>
                <w:kern w:val="0"/>
                <w14:ligatures w14:val="none"/>
              </w:rPr>
              <w:t xml:space="preserve">w partnerstwie z Powiat Gorzowski/Dom Pomocy Społecznej w Kamieniu Wielkim, Powiat Świebodziński/Dom Pomocy Społecznej w Glińsku oraz Powiat Strzelecko – Drezdenecki/Dom Pomocy Społecznej </w:t>
            </w:r>
            <w:r w:rsidR="002F1A22" w:rsidRPr="002F1A22">
              <w:rPr>
                <w:rFonts w:ascii="Arial" w:eastAsia="Calibri" w:hAnsi="Arial" w:cs="Arial"/>
                <w:kern w:val="0"/>
                <w14:ligatures w14:val="none"/>
              </w:rPr>
              <w:lastRenderedPageBreak/>
              <w:t>Ośrodek Rehabilitacyjno – Rekreacyjno – Szkoleniowy w Dobiegniewie</w:t>
            </w:r>
          </w:p>
          <w:p w14:paraId="2B69B4CB" w14:textId="2C538EEC" w:rsidR="003C3371" w:rsidRPr="003C3371" w:rsidRDefault="003C3371" w:rsidP="002F1A22">
            <w:pPr>
              <w:pStyle w:val="Akapitzlist"/>
              <w:spacing w:after="200" w:line="360" w:lineRule="auto"/>
              <w:ind w:left="360"/>
              <w:jc w:val="both"/>
              <w:rPr>
                <w:rFonts w:ascii="Arial" w:hAnsi="Arial" w:cs="Arial"/>
              </w:rPr>
            </w:pPr>
            <w:r w:rsidRPr="003C3371">
              <w:rPr>
                <w:rFonts w:ascii="Arial" w:eastAsia="Times New Roman" w:hAnsi="Arial" w:cs="Arial"/>
              </w:rPr>
              <w:t xml:space="preserve">moich danych osobowych zawartych w </w:t>
            </w:r>
            <w:r w:rsidR="008A2E35">
              <w:rPr>
                <w:rFonts w:ascii="Arial" w:eastAsia="Times New Roman" w:hAnsi="Arial" w:cs="Arial"/>
              </w:rPr>
              <w:t>kwestionariuszu uczestnika projektu</w:t>
            </w:r>
            <w:r w:rsidRPr="003C3371">
              <w:rPr>
                <w:rFonts w:ascii="Arial" w:eastAsia="Times New Roman" w:hAnsi="Arial" w:cs="Arial"/>
              </w:rPr>
              <w:t xml:space="preserve"> „W partnerstwie raźniej - rozwój usług społecznych” współfinansowanego z</w:t>
            </w:r>
            <w:r w:rsidR="009910DB">
              <w:rPr>
                <w:rFonts w:ascii="Arial" w:eastAsia="Times New Roman" w:hAnsi="Arial" w:cs="Arial"/>
              </w:rPr>
              <w:t xml:space="preserve"> Programu</w:t>
            </w:r>
            <w:r w:rsidRPr="003C3371">
              <w:rPr>
                <w:rFonts w:ascii="Arial" w:eastAsia="Times New Roman" w:hAnsi="Arial" w:cs="Arial"/>
              </w:rPr>
              <w:t xml:space="preserve"> Fundusz</w:t>
            </w:r>
            <w:r w:rsidR="009910DB">
              <w:rPr>
                <w:rFonts w:ascii="Arial" w:eastAsia="Times New Roman" w:hAnsi="Arial" w:cs="Arial"/>
              </w:rPr>
              <w:t>e</w:t>
            </w:r>
            <w:r w:rsidRPr="003C3371">
              <w:rPr>
                <w:rFonts w:ascii="Arial" w:eastAsia="Times New Roman" w:hAnsi="Arial" w:cs="Arial"/>
              </w:rPr>
              <w:t xml:space="preserve">  Europejski</w:t>
            </w:r>
            <w:r w:rsidR="009910DB">
              <w:rPr>
                <w:rFonts w:ascii="Arial" w:eastAsia="Times New Roman" w:hAnsi="Arial" w:cs="Arial"/>
              </w:rPr>
              <w:t>e</w:t>
            </w:r>
            <w:r w:rsidRPr="003C3371">
              <w:rPr>
                <w:rFonts w:ascii="Arial" w:hAnsi="Arial" w:cs="Arial"/>
                <w:i/>
                <w:iCs/>
              </w:rPr>
              <w:t xml:space="preserve"> dla Lubuskiego 2021-2027</w:t>
            </w:r>
            <w:r w:rsidRPr="003C3371">
              <w:rPr>
                <w:rFonts w:ascii="Arial" w:hAnsi="Arial" w:cs="Arial"/>
              </w:rPr>
              <w:t>, Działanie 6.13 Usługi społeczne i zdrowotne</w:t>
            </w:r>
            <w:r w:rsidRPr="003C3371">
              <w:rPr>
                <w:rFonts w:ascii="Arial" w:eastAsia="Times New Roman" w:hAnsi="Arial" w:cs="Arial"/>
              </w:rPr>
              <w:t xml:space="preserve">. Jednocześnie informuję, że zapoznałam/zapoznałem się z </w:t>
            </w:r>
            <w:r w:rsidRPr="009910DB">
              <w:rPr>
                <w:rFonts w:ascii="Arial" w:eastAsia="Times New Roman" w:hAnsi="Arial" w:cs="Arial"/>
              </w:rPr>
              <w:t>obowiązkiem informacyjnym wynikającym z art. 13 ust. 1 i 2 rozporządzenia Parlamentu Europejskiego i Rady (UE) 2016/679 z dnia 27 kwietnia 2016 r. w sprawie ochrony osób fizycznych w związku</w:t>
            </w:r>
            <w:r w:rsidRPr="003C3371">
              <w:rPr>
                <w:rFonts w:ascii="Arial" w:eastAsia="Times New Roman" w:hAnsi="Arial" w:cs="Arial"/>
                <w:color w:val="FF0000"/>
              </w:rPr>
              <w:t xml:space="preserve"> </w:t>
            </w:r>
            <w:r w:rsidRPr="003C3371">
              <w:rPr>
                <w:rFonts w:ascii="Arial" w:eastAsia="Times New Roman" w:hAnsi="Arial" w:cs="Arial"/>
              </w:rPr>
              <w:t xml:space="preserve">z przetwarzaniem danych osobowych w sprawie swobodnego przepływu takich danych oraz uchylenia dyrektywy 95/46/WE (ogólne rozporządzenie o ochronie danych) (Dz. Urz. UE L 119 z 04.05.2016, str. 1), RODO. </w:t>
            </w:r>
          </w:p>
          <w:p w14:paraId="11499535" w14:textId="05B65F1D" w:rsidR="003C3371" w:rsidRPr="003C3371" w:rsidRDefault="003C3371" w:rsidP="003C3371">
            <w:pPr>
              <w:spacing w:after="0"/>
              <w:ind w:left="103"/>
              <w:jc w:val="both"/>
              <w:rPr>
                <w:rFonts w:ascii="Arial" w:eastAsia="Times New Roman" w:hAnsi="Arial" w:cs="Arial"/>
                <w:b/>
              </w:rPr>
            </w:pPr>
            <w:r w:rsidRPr="003C3371">
              <w:rPr>
                <w:rFonts w:ascii="Arial" w:eastAsia="Webdings" w:hAnsi="Arial" w:cs="Arial"/>
              </w:rPr>
              <w:t></w:t>
            </w:r>
            <w:r w:rsidR="0043084C">
              <w:rPr>
                <w:rFonts w:ascii="Arial" w:eastAsia="Webdings" w:hAnsi="Arial" w:cs="Arial"/>
              </w:rPr>
              <w:t xml:space="preserve"> </w:t>
            </w:r>
            <w:r w:rsidRPr="003C3371">
              <w:rPr>
                <w:rFonts w:ascii="Arial" w:eastAsia="Times New Roman" w:hAnsi="Arial" w:cs="Arial"/>
              </w:rPr>
              <w:t>Oświadczam, że zapoznałem/-</w:t>
            </w:r>
            <w:proofErr w:type="spellStart"/>
            <w:r w:rsidRPr="003C3371">
              <w:rPr>
                <w:rFonts w:ascii="Arial" w:eastAsia="Times New Roman" w:hAnsi="Arial" w:cs="Arial"/>
              </w:rPr>
              <w:t>am</w:t>
            </w:r>
            <w:proofErr w:type="spellEnd"/>
            <w:r w:rsidRPr="003C3371">
              <w:rPr>
                <w:rFonts w:ascii="Arial" w:eastAsia="Times New Roman" w:hAnsi="Arial" w:cs="Arial"/>
              </w:rPr>
              <w:t xml:space="preserve"> i akceptuję Regulamin naboru do projektu, w tym warunki rekrutacji i  uczestnictwa w projekcie. </w:t>
            </w:r>
          </w:p>
          <w:p w14:paraId="4EEDD457" w14:textId="77777777" w:rsidR="003C3371" w:rsidRPr="003C3371" w:rsidRDefault="003C3371" w:rsidP="003C3371">
            <w:pPr>
              <w:spacing w:after="0"/>
              <w:ind w:left="103"/>
              <w:rPr>
                <w:rFonts w:ascii="Arial" w:eastAsia="Times New Roman" w:hAnsi="Arial" w:cs="Arial"/>
              </w:rPr>
            </w:pPr>
          </w:p>
          <w:p w14:paraId="06851BFE" w14:textId="77777777" w:rsidR="003C3371" w:rsidRPr="003C3371" w:rsidRDefault="003C3371" w:rsidP="003C3371">
            <w:pPr>
              <w:snapToGrid w:val="0"/>
              <w:spacing w:after="0" w:line="240" w:lineRule="auto"/>
              <w:jc w:val="center"/>
              <w:rPr>
                <w:rFonts w:ascii="Arial" w:eastAsia="Calibri" w:hAnsi="Arial" w:cs="Arial"/>
                <w:b/>
                <w:color w:val="000000"/>
                <w:kern w:val="1"/>
                <w:lang w:eastAsia="ar-SA"/>
                <w14:ligatures w14:val="none"/>
              </w:rPr>
            </w:pPr>
          </w:p>
        </w:tc>
      </w:tr>
      <w:tr w:rsidR="003C3371" w:rsidRPr="00C4638C" w14:paraId="76B7AE8C" w14:textId="77777777" w:rsidTr="001D192A">
        <w:trPr>
          <w:trHeight w:val="547"/>
        </w:trPr>
        <w:tc>
          <w:tcPr>
            <w:tcW w:w="10464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0B9F3B6E" w14:textId="77777777" w:rsidR="003C3371" w:rsidRPr="00C4638C" w:rsidRDefault="003C3371" w:rsidP="003C3371">
            <w:pPr>
              <w:snapToGrid w:val="0"/>
              <w:spacing w:after="0" w:line="240" w:lineRule="auto"/>
              <w:rPr>
                <w:rFonts w:ascii="Calibri" w:eastAsia="Calibri" w:hAnsi="Calibri" w:cs="Calibri"/>
                <w:b/>
                <w:kern w:val="1"/>
                <w:lang w:eastAsia="ar-SA"/>
                <w14:ligatures w14:val="none"/>
              </w:rPr>
            </w:pPr>
          </w:p>
        </w:tc>
      </w:tr>
    </w:tbl>
    <w:p w14:paraId="38D5F4F6" w14:textId="4CF4848A" w:rsidR="00C4638C" w:rsidRDefault="00C4638C" w:rsidP="00C4638C">
      <w:pPr>
        <w:spacing w:after="200" w:line="276" w:lineRule="auto"/>
        <w:rPr>
          <w:rFonts w:ascii="Calibri" w:eastAsia="Calibri" w:hAnsi="Calibri" w:cs="Times New Roman"/>
          <w:kern w:val="1"/>
          <w:sz w:val="16"/>
          <w:szCs w:val="16"/>
          <w:lang w:eastAsia="ar-SA"/>
          <w14:ligatures w14:val="none"/>
        </w:rPr>
      </w:pPr>
    </w:p>
    <w:p w14:paraId="5B8D8171" w14:textId="5EABA7B0" w:rsidR="001D192A" w:rsidRDefault="001D192A" w:rsidP="00C4638C">
      <w:pPr>
        <w:spacing w:after="200" w:line="276" w:lineRule="auto"/>
        <w:rPr>
          <w:rFonts w:ascii="Calibri" w:eastAsia="Calibri" w:hAnsi="Calibri" w:cs="Times New Roman"/>
          <w:kern w:val="1"/>
          <w:sz w:val="16"/>
          <w:szCs w:val="16"/>
          <w:lang w:eastAsia="ar-SA"/>
          <w14:ligatures w14:val="none"/>
        </w:rPr>
      </w:pPr>
    </w:p>
    <w:p w14:paraId="7A4CEA65" w14:textId="77777777" w:rsidR="001D192A" w:rsidRPr="00C4638C" w:rsidRDefault="001D192A" w:rsidP="00C4638C">
      <w:pPr>
        <w:spacing w:after="200" w:line="276" w:lineRule="auto"/>
        <w:rPr>
          <w:rFonts w:ascii="Calibri" w:eastAsia="Calibri" w:hAnsi="Calibri" w:cs="Times New Roman"/>
          <w:kern w:val="1"/>
          <w:sz w:val="16"/>
          <w:szCs w:val="16"/>
          <w:lang w:eastAsia="ar-SA"/>
          <w14:ligatures w14:val="none"/>
        </w:rPr>
      </w:pPr>
    </w:p>
    <w:tbl>
      <w:tblPr>
        <w:tblW w:w="0" w:type="auto"/>
        <w:tblInd w:w="-590" w:type="dxa"/>
        <w:tblLayout w:type="fixed"/>
        <w:tblLook w:val="0000" w:firstRow="0" w:lastRow="0" w:firstColumn="0" w:lastColumn="0" w:noHBand="0" w:noVBand="0"/>
      </w:tblPr>
      <w:tblGrid>
        <w:gridCol w:w="2355"/>
        <w:gridCol w:w="3690"/>
        <w:gridCol w:w="4695"/>
      </w:tblGrid>
      <w:tr w:rsidR="00C4638C" w:rsidRPr="00C4638C" w14:paraId="06F1B866" w14:textId="77777777" w:rsidTr="00C6456D">
        <w:trPr>
          <w:trHeight w:val="1080"/>
        </w:trPr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356B7" w14:textId="77777777" w:rsidR="00C4638C" w:rsidRPr="00C4638C" w:rsidRDefault="00C4638C" w:rsidP="00C4638C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7DC259AF" w14:textId="77777777" w:rsidR="00C4638C" w:rsidRPr="00C4638C" w:rsidRDefault="00C4638C" w:rsidP="00C4638C">
            <w:pPr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23F7790D" w14:textId="77777777" w:rsidR="00C4638C" w:rsidRPr="00C4638C" w:rsidRDefault="00C4638C" w:rsidP="00C4638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…………………………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EBB678" w14:textId="77777777" w:rsidR="00C4638C" w:rsidRPr="00C4638C" w:rsidRDefault="00C4638C" w:rsidP="00C4638C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58C41620" w14:textId="77777777" w:rsidR="00C4638C" w:rsidRPr="00C4638C" w:rsidRDefault="00C4638C" w:rsidP="00C4638C">
            <w:pPr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75919F1E" w14:textId="77777777" w:rsidR="00C4638C" w:rsidRPr="00C4638C" w:rsidRDefault="00C4638C" w:rsidP="00C4638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……………………………………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2567" w14:textId="77777777" w:rsidR="00C4638C" w:rsidRPr="00C4638C" w:rsidRDefault="00C4638C" w:rsidP="00C4638C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77B1C2A5" w14:textId="77777777" w:rsidR="00C4638C" w:rsidRPr="00C4638C" w:rsidRDefault="00C4638C" w:rsidP="00C4638C">
            <w:pPr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7985393C" w14:textId="77777777" w:rsidR="00C4638C" w:rsidRPr="00C4638C" w:rsidRDefault="00C4638C" w:rsidP="00C4638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……………………………………………</w:t>
            </w:r>
          </w:p>
        </w:tc>
      </w:tr>
      <w:tr w:rsidR="00C4638C" w:rsidRPr="00C4638C" w14:paraId="4B356B79" w14:textId="77777777" w:rsidTr="00C6456D"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023BCF70" w14:textId="77777777" w:rsidR="00C4638C" w:rsidRPr="00C4638C" w:rsidRDefault="00C4638C" w:rsidP="00C4638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Data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4B91BFDF" w14:textId="77777777" w:rsidR="00C4638C" w:rsidRPr="00C4638C" w:rsidRDefault="00C4638C" w:rsidP="00C4638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Miejscowość</w:t>
            </w:r>
          </w:p>
        </w:tc>
        <w:tc>
          <w:tcPr>
            <w:tcW w:w="4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0083B0F7" w14:textId="609A4D89" w:rsidR="00C4638C" w:rsidRDefault="00C4638C" w:rsidP="00C4638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 xml:space="preserve">Czytelny podpis </w:t>
            </w:r>
            <w:r w:rsidR="000D6BF2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uczestnika projektu</w:t>
            </w:r>
            <w:r w:rsidR="00D969C5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/Opiekuna prawnego uczestnika projektu</w:t>
            </w:r>
          </w:p>
          <w:p w14:paraId="317AB318" w14:textId="0F9C76BC" w:rsidR="000D6BF2" w:rsidRPr="00C4638C" w:rsidRDefault="000D6BF2" w:rsidP="00C4638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5B68CCEF" w14:textId="6E2F4BDF" w:rsidR="00C4638C" w:rsidRDefault="00C4638C" w:rsidP="00C4638C">
      <w:pPr>
        <w:spacing w:after="200" w:line="276" w:lineRule="auto"/>
        <w:rPr>
          <w:rFonts w:ascii="Calibri" w:eastAsia="Calibri" w:hAnsi="Calibri" w:cs="Times New Roman"/>
          <w:kern w:val="1"/>
          <w:sz w:val="16"/>
          <w:szCs w:val="16"/>
          <w:lang w:eastAsia="ar-SA"/>
          <w14:ligatures w14:val="none"/>
        </w:rPr>
      </w:pPr>
    </w:p>
    <w:p w14:paraId="3E5C0A60" w14:textId="6C06D2A6" w:rsidR="0043084C" w:rsidRDefault="0043084C" w:rsidP="00C4638C">
      <w:pPr>
        <w:spacing w:after="200" w:line="276" w:lineRule="auto"/>
        <w:rPr>
          <w:rFonts w:ascii="Calibri" w:eastAsia="Calibri" w:hAnsi="Calibri" w:cs="Times New Roman"/>
          <w:kern w:val="1"/>
          <w:sz w:val="16"/>
          <w:szCs w:val="16"/>
          <w:lang w:eastAsia="ar-SA"/>
          <w14:ligatures w14:val="none"/>
        </w:rPr>
      </w:pPr>
    </w:p>
    <w:p w14:paraId="1CE6ED3D" w14:textId="26457460" w:rsidR="0043084C" w:rsidRPr="0043084C" w:rsidRDefault="0043084C" w:rsidP="0043084C">
      <w:pPr>
        <w:spacing w:after="5"/>
        <w:ind w:left="561" w:hanging="10"/>
        <w:rPr>
          <w:rFonts w:ascii="Arial" w:eastAsia="Calibri" w:hAnsi="Arial" w:cs="Arial"/>
          <w:color w:val="000000"/>
          <w:kern w:val="0"/>
          <w:lang w:eastAsia="pl-PL"/>
          <w14:ligatures w14:val="none"/>
        </w:rPr>
      </w:pPr>
      <w:r w:rsidRPr="0043084C">
        <w:rPr>
          <w:rFonts w:ascii="Arial" w:eastAsia="Calibri" w:hAnsi="Arial" w:cs="Arial"/>
          <w:b/>
          <w:color w:val="000000"/>
          <w:kern w:val="0"/>
          <w:u w:val="single" w:color="000000"/>
          <w:lang w:eastAsia="pl-PL"/>
          <w14:ligatures w14:val="none"/>
        </w:rPr>
        <w:lastRenderedPageBreak/>
        <w:t>Część II. Określenie kryteriów premiujących Kandydata</w:t>
      </w:r>
      <w:r w:rsidRPr="0043084C">
        <w:rPr>
          <w:rFonts w:ascii="Arial" w:eastAsia="Calibri" w:hAnsi="Arial" w:cs="Arial"/>
          <w:b/>
          <w:color w:val="000000"/>
          <w:kern w:val="0"/>
          <w:lang w:eastAsia="pl-PL"/>
          <w14:ligatures w14:val="none"/>
        </w:rPr>
        <w:t xml:space="preserve">  </w:t>
      </w:r>
    </w:p>
    <w:p w14:paraId="6227FC66" w14:textId="1EA33E0C" w:rsidR="0043084C" w:rsidRPr="0043084C" w:rsidRDefault="0043084C" w:rsidP="0043084C">
      <w:pPr>
        <w:keepNext/>
        <w:keepLines/>
        <w:spacing w:after="0"/>
        <w:outlineLvl w:val="0"/>
        <w:rPr>
          <w:rFonts w:ascii="Calibri" w:eastAsia="Calibri" w:hAnsi="Calibri" w:cs="Calibri"/>
          <w:b/>
          <w:color w:val="000000"/>
          <w:kern w:val="0"/>
          <w:sz w:val="24"/>
          <w:u w:val="single" w:color="000000"/>
          <w:lang w:eastAsia="pl-PL"/>
          <w14:ligatures w14:val="none"/>
        </w:rPr>
      </w:pPr>
      <w:r>
        <w:rPr>
          <w:rFonts w:ascii="Calibri" w:eastAsia="Calibri" w:hAnsi="Calibri" w:cs="Calibri"/>
          <w:color w:val="000000"/>
          <w:kern w:val="0"/>
          <w:sz w:val="25"/>
          <w:u w:color="000000"/>
          <w:lang w:eastAsia="pl-PL"/>
          <w14:ligatures w14:val="none"/>
        </w:rPr>
        <w:t xml:space="preserve">         </w:t>
      </w:r>
      <w:r w:rsidRPr="0043084C">
        <w:rPr>
          <w:rFonts w:ascii="Calibri" w:eastAsia="Calibri" w:hAnsi="Calibri" w:cs="Calibri"/>
          <w:color w:val="000000"/>
          <w:kern w:val="0"/>
          <w:sz w:val="25"/>
          <w:u w:color="000000"/>
          <w:lang w:eastAsia="pl-PL"/>
          <w14:ligatures w14:val="none"/>
        </w:rPr>
        <w:t xml:space="preserve">(wypełnia personel projektu) </w:t>
      </w:r>
    </w:p>
    <w:tbl>
      <w:tblPr>
        <w:tblStyle w:val="TableGrid"/>
        <w:tblW w:w="10207" w:type="dxa"/>
        <w:tblInd w:w="-289" w:type="dxa"/>
        <w:tblCellMar>
          <w:top w:w="64" w:type="dxa"/>
          <w:left w:w="104" w:type="dxa"/>
          <w:right w:w="42" w:type="dxa"/>
        </w:tblCellMar>
        <w:tblLook w:val="04A0" w:firstRow="1" w:lastRow="0" w:firstColumn="1" w:lastColumn="0" w:noHBand="0" w:noVBand="1"/>
      </w:tblPr>
      <w:tblGrid>
        <w:gridCol w:w="7997"/>
        <w:gridCol w:w="1076"/>
        <w:gridCol w:w="1134"/>
      </w:tblGrid>
      <w:tr w:rsidR="0043084C" w:rsidRPr="0043084C" w14:paraId="13456DB5" w14:textId="77777777" w:rsidTr="00693711">
        <w:trPr>
          <w:trHeight w:val="473"/>
        </w:trPr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30ABA95" w14:textId="77777777" w:rsidR="0043084C" w:rsidRPr="0043084C" w:rsidRDefault="0043084C" w:rsidP="0043084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Nazwa kryterium punktującego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3DA4C4B0" w14:textId="77777777" w:rsidR="0043084C" w:rsidRPr="0043084C" w:rsidRDefault="0043084C" w:rsidP="0043084C">
            <w:pPr>
              <w:spacing w:line="259" w:lineRule="auto"/>
              <w:ind w:right="65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TAK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751A769D" w14:textId="77777777" w:rsidR="0043084C" w:rsidRPr="0043084C" w:rsidRDefault="0043084C" w:rsidP="0043084C">
            <w:pPr>
              <w:spacing w:line="259" w:lineRule="auto"/>
              <w:ind w:right="53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b/>
                <w:color w:val="000000"/>
                <w:sz w:val="24"/>
              </w:rPr>
              <w:t xml:space="preserve">NIE </w:t>
            </w:r>
          </w:p>
        </w:tc>
      </w:tr>
      <w:tr w:rsidR="0043084C" w:rsidRPr="0043084C" w14:paraId="07D06E30" w14:textId="77777777" w:rsidTr="00693711">
        <w:trPr>
          <w:trHeight w:val="4289"/>
        </w:trPr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8B42" w14:textId="35235306" w:rsidR="0043084C" w:rsidRPr="00693711" w:rsidRDefault="0043084C" w:rsidP="0043084C">
            <w:pPr>
              <w:pStyle w:val="Akapitzlist"/>
              <w:numPr>
                <w:ilvl w:val="0"/>
                <w:numId w:val="43"/>
              </w:numPr>
              <w:spacing w:after="125" w:line="279" w:lineRule="auto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>Orzeczenie o znacznym lub umiarkowanym stopniu niepełnosprawności – 10 pk</w:t>
            </w:r>
            <w:r w:rsidR="00693711">
              <w:rPr>
                <w:rFonts w:ascii="Calibri" w:eastAsia="Calibri" w:hAnsi="Calibri" w:cs="Calibri"/>
                <w:color w:val="000000"/>
                <w:sz w:val="24"/>
              </w:rPr>
              <w:t>t.</w:t>
            </w:r>
          </w:p>
          <w:p w14:paraId="2734CF6B" w14:textId="77777777" w:rsidR="00693711" w:rsidRPr="0043084C" w:rsidRDefault="00693711" w:rsidP="00693711">
            <w:pPr>
              <w:pStyle w:val="Akapitzlist"/>
              <w:spacing w:after="125" w:line="279" w:lineRule="auto"/>
              <w:rPr>
                <w:rFonts w:ascii="Calibri" w:eastAsia="Calibri" w:hAnsi="Calibri" w:cs="Calibri"/>
                <w:color w:val="000000"/>
              </w:rPr>
            </w:pPr>
          </w:p>
          <w:p w14:paraId="329E05AB" w14:textId="4332D1C8" w:rsidR="0043084C" w:rsidRPr="00693711" w:rsidRDefault="0043084C" w:rsidP="0043084C">
            <w:pPr>
              <w:pStyle w:val="Akapitzlist"/>
              <w:numPr>
                <w:ilvl w:val="0"/>
                <w:numId w:val="43"/>
              </w:numPr>
              <w:spacing w:after="125" w:line="279" w:lineRule="auto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>Orzeczenie o lekkim  stopniu niepełnosprawności – 5 pkt</w:t>
            </w:r>
          </w:p>
          <w:p w14:paraId="0FA6CC50" w14:textId="77777777" w:rsidR="00693711" w:rsidRPr="0043084C" w:rsidRDefault="00693711" w:rsidP="00693711">
            <w:pPr>
              <w:pStyle w:val="Akapitzlist"/>
              <w:spacing w:after="125" w:line="279" w:lineRule="auto"/>
              <w:rPr>
                <w:rFonts w:ascii="Calibri" w:eastAsia="Calibri" w:hAnsi="Calibri" w:cs="Calibri"/>
                <w:color w:val="000000"/>
              </w:rPr>
            </w:pPr>
          </w:p>
          <w:p w14:paraId="20ABB05E" w14:textId="04E9F6D5" w:rsidR="0043084C" w:rsidRPr="00693711" w:rsidRDefault="0043084C" w:rsidP="0043084C">
            <w:pPr>
              <w:pStyle w:val="Akapitzlist"/>
              <w:numPr>
                <w:ilvl w:val="0"/>
                <w:numId w:val="43"/>
              </w:numPr>
              <w:spacing w:after="125" w:line="279" w:lineRule="auto"/>
              <w:rPr>
                <w:rFonts w:eastAsia="Calibri" w:cstheme="minorHAnsi"/>
                <w:color w:val="000000"/>
                <w:sz w:val="24"/>
                <w:szCs w:val="24"/>
              </w:rPr>
            </w:pPr>
            <w:r w:rsidRPr="00693711">
              <w:rPr>
                <w:rFonts w:eastAsia="Calibri" w:cstheme="minorHAnsi"/>
                <w:color w:val="000000"/>
                <w:sz w:val="24"/>
                <w:szCs w:val="24"/>
              </w:rPr>
              <w:t>Osoba z niepełnosprawnością  sprzężoną z zaburzeniami psychicznymi, z niepełnosprawnością intelektualną, z całościowymi zaburzeniami – 10 pkt</w:t>
            </w:r>
          </w:p>
          <w:p w14:paraId="37920CFA" w14:textId="77777777" w:rsidR="00693711" w:rsidRPr="00693711" w:rsidRDefault="00693711" w:rsidP="00693711">
            <w:pPr>
              <w:pStyle w:val="Akapitzlist"/>
              <w:rPr>
                <w:rFonts w:eastAsia="Calibri" w:cstheme="minorHAnsi"/>
                <w:color w:val="000000"/>
                <w:sz w:val="24"/>
                <w:szCs w:val="24"/>
              </w:rPr>
            </w:pPr>
          </w:p>
          <w:p w14:paraId="1EAEEBA0" w14:textId="60FFC6DF" w:rsidR="00693711" w:rsidRPr="00693711" w:rsidRDefault="00693711" w:rsidP="0043084C">
            <w:pPr>
              <w:pStyle w:val="Akapitzlist"/>
              <w:numPr>
                <w:ilvl w:val="0"/>
                <w:numId w:val="43"/>
              </w:numPr>
              <w:spacing w:after="125" w:line="279" w:lineRule="auto"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693711">
              <w:rPr>
                <w:rFonts w:eastAsia="Calibri" w:cstheme="minorHAnsi"/>
                <w:bCs/>
                <w:color w:val="000000"/>
                <w:kern w:val="1"/>
                <w:sz w:val="24"/>
                <w:szCs w:val="24"/>
                <w:lang w:eastAsia="ar-SA"/>
              </w:rPr>
              <w:t xml:space="preserve">Osoba zamieszkująca samotnie </w:t>
            </w:r>
            <w:r w:rsidRPr="00693711">
              <w:rPr>
                <w:rFonts w:eastAsia="Calibri" w:cstheme="minorHAnsi"/>
                <w:color w:val="000000"/>
                <w:sz w:val="24"/>
                <w:szCs w:val="24"/>
              </w:rPr>
              <w:t>– 10 pkt</w:t>
            </w:r>
          </w:p>
          <w:p w14:paraId="142B234E" w14:textId="77777777" w:rsidR="00693711" w:rsidRPr="00693711" w:rsidRDefault="00693711" w:rsidP="00693711">
            <w:pPr>
              <w:pStyle w:val="Akapitzlist"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</w:p>
          <w:p w14:paraId="7ABD6124" w14:textId="77777777" w:rsidR="00693711" w:rsidRPr="00693711" w:rsidRDefault="00693711" w:rsidP="00693711">
            <w:pPr>
              <w:snapToGrid w:val="0"/>
              <w:jc w:val="center"/>
              <w:rPr>
                <w:rFonts w:eastAsia="Calibri" w:cstheme="minorHAnsi"/>
                <w:b/>
                <w:color w:val="000000"/>
                <w:kern w:val="1"/>
                <w:sz w:val="24"/>
                <w:szCs w:val="24"/>
                <w:lang w:eastAsia="ar-SA"/>
              </w:rPr>
            </w:pPr>
          </w:p>
          <w:p w14:paraId="4F7D4775" w14:textId="1AB6BB19" w:rsidR="00693711" w:rsidRPr="00693711" w:rsidRDefault="00693711" w:rsidP="00693711">
            <w:pPr>
              <w:pStyle w:val="Akapitzlist"/>
              <w:numPr>
                <w:ilvl w:val="0"/>
                <w:numId w:val="43"/>
              </w:numPr>
              <w:spacing w:after="125" w:line="279" w:lineRule="auto"/>
              <w:rPr>
                <w:rFonts w:eastAsia="Calibri" w:cstheme="minorHAnsi"/>
                <w:bCs/>
                <w:color w:val="000000"/>
                <w:sz w:val="24"/>
                <w:szCs w:val="24"/>
              </w:rPr>
            </w:pPr>
            <w:r w:rsidRPr="00693711">
              <w:rPr>
                <w:rFonts w:eastAsia="Calibri" w:cstheme="minorHAnsi"/>
                <w:bCs/>
                <w:color w:val="000000"/>
                <w:kern w:val="1"/>
                <w:sz w:val="24"/>
                <w:szCs w:val="24"/>
                <w:lang w:eastAsia="ar-SA"/>
              </w:rPr>
              <w:t xml:space="preserve">Osoba w kryzysie bezdomności lub dotknięta wykluczeniem z dostępu do mieszkań </w:t>
            </w:r>
            <w:r w:rsidRPr="00693711">
              <w:rPr>
                <w:rFonts w:eastAsia="Calibri" w:cstheme="minorHAnsi"/>
                <w:color w:val="000000"/>
                <w:sz w:val="24"/>
                <w:szCs w:val="24"/>
              </w:rPr>
              <w:t>– 5 pkt</w:t>
            </w:r>
          </w:p>
          <w:p w14:paraId="705716C2" w14:textId="5B1D820D" w:rsidR="0043084C" w:rsidRPr="0043084C" w:rsidRDefault="0043084C" w:rsidP="00693711">
            <w:pPr>
              <w:spacing w:line="259" w:lineRule="auto"/>
              <w:ind w:left="360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28AF5" w14:textId="77777777" w:rsidR="0043084C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403D5033" w14:textId="77777777" w:rsidR="00693711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</w:p>
          <w:p w14:paraId="50A490CD" w14:textId="77777777" w:rsidR="00693711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0EA42745" w14:textId="77777777" w:rsidR="00693711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293F096D" w14:textId="77777777" w:rsidR="00693711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</w:p>
          <w:p w14:paraId="335F7133" w14:textId="77777777" w:rsidR="00693711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148CAA21" w14:textId="77777777" w:rsidR="00693711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</w:p>
          <w:p w14:paraId="659FA9AB" w14:textId="16BFA699" w:rsidR="00693711" w:rsidRPr="0043084C" w:rsidRDefault="00693711" w:rsidP="0043084C">
            <w:pPr>
              <w:spacing w:line="259" w:lineRule="auto"/>
              <w:ind w:left="284" w:right="289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C462" w14:textId="6CF16BE3" w:rsidR="0043084C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04C4D0CA" w14:textId="0D8A8976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</w:p>
          <w:p w14:paraId="16C83090" w14:textId="0C844986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4A054942" w14:textId="5107A52A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2D582BE7" w14:textId="2A99091F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</w:p>
          <w:p w14:paraId="4BFFB9AF" w14:textId="4697387C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325ED3ED" w14:textId="7AF4EDA1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</w:p>
          <w:p w14:paraId="214D4515" w14:textId="0E3AACC6" w:rsidR="00693711" w:rsidRDefault="00693711" w:rsidP="0043084C">
            <w:pPr>
              <w:spacing w:line="259" w:lineRule="auto"/>
              <w:ind w:right="54"/>
              <w:jc w:val="center"/>
              <w:rPr>
                <w:rFonts w:ascii="Calibri" w:eastAsia="Calibri" w:hAnsi="Calibri" w:cs="Calibri"/>
                <w:color w:val="000000"/>
                <w:sz w:val="44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</w:p>
          <w:p w14:paraId="43B16730" w14:textId="09443FCB" w:rsidR="0043084C" w:rsidRPr="0043084C" w:rsidRDefault="0043084C" w:rsidP="0043084C">
            <w:pPr>
              <w:spacing w:line="259" w:lineRule="auto"/>
              <w:ind w:left="13"/>
              <w:jc w:val="center"/>
              <w:rPr>
                <w:rFonts w:ascii="Calibri" w:eastAsia="Calibri" w:hAnsi="Calibri" w:cs="Calibri"/>
                <w:color w:val="000000"/>
              </w:rPr>
            </w:pPr>
          </w:p>
        </w:tc>
      </w:tr>
      <w:tr w:rsidR="0043084C" w:rsidRPr="0043084C" w14:paraId="29A093D0" w14:textId="77777777" w:rsidTr="00693711">
        <w:trPr>
          <w:trHeight w:val="475"/>
        </w:trPr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FE16E" w14:textId="77777777" w:rsidR="0043084C" w:rsidRPr="0043084C" w:rsidRDefault="0043084C" w:rsidP="0043084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 xml:space="preserve">Suma uzyskanych punktów: 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18296D" w14:textId="77777777" w:rsidR="0043084C" w:rsidRPr="0043084C" w:rsidRDefault="0043084C" w:rsidP="0043084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FA2D17" w14:textId="77777777" w:rsidR="0043084C" w:rsidRPr="0043084C" w:rsidRDefault="0043084C" w:rsidP="0043084C">
            <w:pPr>
              <w:spacing w:line="259" w:lineRule="auto"/>
              <w:ind w:right="57"/>
              <w:jc w:val="right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 xml:space="preserve">  pkt. </w:t>
            </w:r>
          </w:p>
        </w:tc>
      </w:tr>
    </w:tbl>
    <w:p w14:paraId="696A347F" w14:textId="2A07E5F2" w:rsidR="0043084C" w:rsidRPr="0043084C" w:rsidRDefault="0043084C" w:rsidP="00693711">
      <w:pPr>
        <w:spacing w:after="226"/>
        <w:ind w:left="566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43084C">
        <w:rPr>
          <w:rFonts w:ascii="Calibri" w:eastAsia="Calibri" w:hAnsi="Calibri" w:cs="Calibri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2A6CD689" w14:textId="77777777" w:rsidR="0043084C" w:rsidRPr="0043084C" w:rsidRDefault="0043084C" w:rsidP="0043084C">
      <w:pPr>
        <w:spacing w:after="10"/>
        <w:ind w:left="561" w:hanging="10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43084C">
        <w:rPr>
          <w:rFonts w:ascii="Calibri" w:eastAsia="Calibri" w:hAnsi="Calibri" w:cs="Calibri"/>
          <w:b/>
          <w:color w:val="000000"/>
          <w:kern w:val="0"/>
          <w:sz w:val="24"/>
          <w:u w:val="single" w:color="000000"/>
          <w:lang w:eastAsia="pl-PL"/>
          <w14:ligatures w14:val="none"/>
        </w:rPr>
        <w:t>Część VI. Określenie zdiagnozowanych potrzeb Kandydata</w:t>
      </w:r>
      <w:r w:rsidRPr="0043084C">
        <w:rPr>
          <w:rFonts w:ascii="Calibri" w:eastAsia="Calibri" w:hAnsi="Calibri" w:cs="Calibri"/>
          <w:b/>
          <w:color w:val="000000"/>
          <w:kern w:val="0"/>
          <w:sz w:val="24"/>
          <w:lang w:eastAsia="pl-PL"/>
          <w14:ligatures w14:val="none"/>
        </w:rPr>
        <w:t xml:space="preserve">  </w:t>
      </w:r>
    </w:p>
    <w:p w14:paraId="2C6F1CEA" w14:textId="77901485" w:rsidR="0043084C" w:rsidRPr="0043084C" w:rsidRDefault="0043084C" w:rsidP="0043084C">
      <w:pPr>
        <w:keepNext/>
        <w:keepLines/>
        <w:spacing w:after="0"/>
        <w:ind w:left="1671" w:hanging="10"/>
        <w:outlineLvl w:val="0"/>
        <w:rPr>
          <w:rFonts w:ascii="Calibri" w:eastAsia="Calibri" w:hAnsi="Calibri" w:cs="Calibri"/>
          <w:b/>
          <w:color w:val="000000"/>
          <w:kern w:val="0"/>
          <w:sz w:val="24"/>
          <w:u w:val="single" w:color="000000"/>
          <w:lang w:eastAsia="pl-PL"/>
          <w14:ligatures w14:val="none"/>
        </w:rPr>
      </w:pPr>
    </w:p>
    <w:tbl>
      <w:tblPr>
        <w:tblStyle w:val="TableGrid"/>
        <w:tblW w:w="10207" w:type="dxa"/>
        <w:tblInd w:w="-289" w:type="dxa"/>
        <w:tblCellMar>
          <w:top w:w="3" w:type="dxa"/>
          <w:left w:w="94" w:type="dxa"/>
          <w:bottom w:w="18" w:type="dxa"/>
        </w:tblCellMar>
        <w:tblLook w:val="04A0" w:firstRow="1" w:lastRow="0" w:firstColumn="1" w:lastColumn="0" w:noHBand="0" w:noVBand="1"/>
      </w:tblPr>
      <w:tblGrid>
        <w:gridCol w:w="8923"/>
        <w:gridCol w:w="1284"/>
      </w:tblGrid>
      <w:tr w:rsidR="0043084C" w:rsidRPr="0043084C" w14:paraId="6BE37258" w14:textId="77777777" w:rsidTr="00693711">
        <w:trPr>
          <w:trHeight w:val="696"/>
        </w:trPr>
        <w:tc>
          <w:tcPr>
            <w:tcW w:w="8923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  <w:right w:val="single" w:sz="4" w:space="0" w:color="000000"/>
            </w:tcBorders>
          </w:tcPr>
          <w:p w14:paraId="13D5833F" w14:textId="77777777" w:rsidR="00693711" w:rsidRDefault="00693711" w:rsidP="0043084C">
            <w:pPr>
              <w:spacing w:line="259" w:lineRule="auto"/>
              <w:ind w:right="11"/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</w:rPr>
            </w:pPr>
          </w:p>
          <w:p w14:paraId="3DB4FA00" w14:textId="54A33282" w:rsidR="0043084C" w:rsidRPr="0043084C" w:rsidRDefault="00693711" w:rsidP="0043084C">
            <w:pPr>
              <w:spacing w:line="259" w:lineRule="auto"/>
              <w:ind w:right="11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</w:rPr>
              <w:t>P</w:t>
            </w:r>
            <w:r w:rsidRPr="003C3371">
              <w:rPr>
                <w:rFonts w:ascii="Arial" w:eastAsia="Calibri" w:hAnsi="Arial" w:cs="Arial"/>
                <w:bCs/>
                <w:color w:val="000000"/>
                <w:kern w:val="1"/>
                <w:lang w:eastAsia="ar-SA"/>
              </w:rPr>
              <w:t>obyt w mieszkaniu wspomaganym</w:t>
            </w:r>
          </w:p>
        </w:tc>
        <w:tc>
          <w:tcPr>
            <w:tcW w:w="1284" w:type="dxa"/>
            <w:tcBorders>
              <w:top w:val="single" w:sz="4" w:space="0" w:color="000001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A64B" w14:textId="77777777" w:rsidR="0043084C" w:rsidRPr="0043084C" w:rsidRDefault="0043084C" w:rsidP="0043084C">
            <w:pPr>
              <w:spacing w:line="259" w:lineRule="auto"/>
              <w:ind w:right="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</w:tr>
      <w:tr w:rsidR="0043084C" w:rsidRPr="0043084C" w14:paraId="397FB8CA" w14:textId="77777777" w:rsidTr="00693711">
        <w:trPr>
          <w:trHeight w:val="576"/>
        </w:trPr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697C7" w14:textId="55BA30AF" w:rsidR="0043084C" w:rsidRPr="00FE74D1" w:rsidRDefault="00693711" w:rsidP="0043084C">
            <w:pPr>
              <w:spacing w:line="259" w:lineRule="auto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 w:rsidRPr="00FE74D1"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Usługi opiekuńcze stacjonarne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95FE0" w14:textId="77777777" w:rsidR="0043084C" w:rsidRPr="0043084C" w:rsidRDefault="0043084C" w:rsidP="0043084C">
            <w:pPr>
              <w:spacing w:line="259" w:lineRule="auto"/>
              <w:ind w:right="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</w:p>
        </w:tc>
      </w:tr>
      <w:tr w:rsidR="0043084C" w:rsidRPr="0043084C" w14:paraId="1A35F909" w14:textId="77777777" w:rsidTr="00693711">
        <w:trPr>
          <w:trHeight w:val="548"/>
        </w:trPr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4BA2" w14:textId="4E8B5C80" w:rsidR="0043084C" w:rsidRPr="0043084C" w:rsidRDefault="0043084C" w:rsidP="0043084C">
            <w:pPr>
              <w:spacing w:line="259" w:lineRule="auto"/>
              <w:jc w:val="both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24"/>
              </w:rPr>
              <w:t xml:space="preserve">Usługi opiekuńcze w miejscu zamieszkania             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60D0" w14:textId="77777777" w:rsidR="0043084C" w:rsidRPr="0043084C" w:rsidRDefault="0043084C" w:rsidP="0043084C">
            <w:pPr>
              <w:spacing w:line="259" w:lineRule="auto"/>
              <w:ind w:right="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  <w:r w:rsidRPr="0043084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43084C" w:rsidRPr="0043084C" w14:paraId="2AB8ADA1" w14:textId="77777777" w:rsidTr="00693711">
        <w:trPr>
          <w:trHeight w:val="547"/>
        </w:trPr>
        <w:tc>
          <w:tcPr>
            <w:tcW w:w="8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F9049" w14:textId="4C9CF3FC" w:rsidR="0043084C" w:rsidRPr="0043084C" w:rsidRDefault="00693711" w:rsidP="0043084C">
            <w:pPr>
              <w:spacing w:line="259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Opieka </w:t>
            </w:r>
            <w:proofErr w:type="spellStart"/>
            <w:r>
              <w:rPr>
                <w:rFonts w:ascii="Calibri" w:eastAsia="Calibri" w:hAnsi="Calibri" w:cs="Calibri"/>
                <w:color w:val="000000"/>
                <w:sz w:val="24"/>
              </w:rPr>
              <w:t>wytchnieniowa</w:t>
            </w:r>
            <w:proofErr w:type="spellEnd"/>
            <w:r>
              <w:rPr>
                <w:rFonts w:ascii="Calibri" w:eastAsia="Calibri" w:hAnsi="Calibri" w:cs="Calibri"/>
                <w:color w:val="000000"/>
                <w:sz w:val="24"/>
              </w:rPr>
              <w:t xml:space="preserve"> </w:t>
            </w:r>
            <w:r w:rsidR="0043084C" w:rsidRPr="0043084C">
              <w:rPr>
                <w:rFonts w:ascii="Calibri" w:eastAsia="Calibri" w:hAnsi="Calibri" w:cs="Calibri"/>
                <w:color w:val="000000"/>
                <w:sz w:val="24"/>
              </w:rPr>
              <w:t xml:space="preserve">                                          </w:t>
            </w:r>
          </w:p>
        </w:tc>
        <w:tc>
          <w:tcPr>
            <w:tcW w:w="1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F4F8" w14:textId="77777777" w:rsidR="0043084C" w:rsidRPr="0043084C" w:rsidRDefault="0043084C" w:rsidP="0043084C">
            <w:pPr>
              <w:spacing w:line="259" w:lineRule="auto"/>
              <w:ind w:right="96"/>
              <w:jc w:val="center"/>
              <w:rPr>
                <w:rFonts w:ascii="Calibri" w:eastAsia="Calibri" w:hAnsi="Calibri" w:cs="Calibri"/>
                <w:color w:val="000000"/>
              </w:rPr>
            </w:pPr>
            <w:r w:rsidRPr="0043084C">
              <w:rPr>
                <w:rFonts w:ascii="Calibri" w:eastAsia="Calibri" w:hAnsi="Calibri" w:cs="Calibri"/>
                <w:color w:val="000000"/>
                <w:sz w:val="44"/>
              </w:rPr>
              <w:t>□</w:t>
            </w:r>
            <w:r w:rsidRPr="0043084C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14:paraId="628FD80B" w14:textId="77777777" w:rsidR="0043084C" w:rsidRPr="0043084C" w:rsidRDefault="0043084C" w:rsidP="0043084C">
      <w:pPr>
        <w:spacing w:after="58"/>
        <w:ind w:left="566"/>
        <w:rPr>
          <w:rFonts w:ascii="Calibri" w:eastAsia="Calibri" w:hAnsi="Calibri" w:cs="Calibri"/>
          <w:color w:val="000000"/>
          <w:kern w:val="0"/>
          <w:lang w:eastAsia="pl-PL"/>
          <w14:ligatures w14:val="none"/>
        </w:rPr>
      </w:pPr>
      <w:r w:rsidRPr="0043084C">
        <w:rPr>
          <w:rFonts w:ascii="Calibri" w:eastAsia="Calibri" w:hAnsi="Calibri" w:cs="Calibri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E8ACDB4" w14:textId="77777777" w:rsidR="00C4638C" w:rsidRPr="00C4638C" w:rsidRDefault="00C4638C" w:rsidP="00C4638C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4"/>
          <w:szCs w:val="24"/>
          <w:lang w:eastAsia="ar-SA"/>
          <w14:ligatures w14:val="none"/>
        </w:rPr>
      </w:pPr>
    </w:p>
    <w:tbl>
      <w:tblPr>
        <w:tblW w:w="10207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2054"/>
        <w:gridCol w:w="3690"/>
        <w:gridCol w:w="4463"/>
      </w:tblGrid>
      <w:tr w:rsidR="00693711" w:rsidRPr="00C4638C" w14:paraId="48BB7618" w14:textId="77777777" w:rsidTr="00693711">
        <w:trPr>
          <w:trHeight w:val="1080"/>
        </w:trPr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4AA81" w14:textId="77777777" w:rsidR="00693711" w:rsidRPr="00C4638C" w:rsidRDefault="00693711" w:rsidP="006A76EC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32ADFDD1" w14:textId="77777777" w:rsidR="00693711" w:rsidRPr="00C4638C" w:rsidRDefault="00693711" w:rsidP="006A76EC">
            <w:pPr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57EF0494" w14:textId="77777777" w:rsidR="00693711" w:rsidRPr="00C4638C" w:rsidRDefault="00693711" w:rsidP="006A76E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…………………………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8F90D0" w14:textId="77777777" w:rsidR="00693711" w:rsidRPr="00C4638C" w:rsidRDefault="00693711" w:rsidP="006A76EC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29B33662" w14:textId="77777777" w:rsidR="00693711" w:rsidRPr="00C4638C" w:rsidRDefault="00693711" w:rsidP="006A76EC">
            <w:pPr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5B3A17A1" w14:textId="77777777" w:rsidR="00693711" w:rsidRPr="00C4638C" w:rsidRDefault="00693711" w:rsidP="006A76E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……………………………………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96702" w14:textId="77777777" w:rsidR="00693711" w:rsidRPr="00C4638C" w:rsidRDefault="00693711" w:rsidP="006A76EC">
            <w:pPr>
              <w:snapToGrid w:val="0"/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23E1AAAB" w14:textId="77777777" w:rsidR="00693711" w:rsidRPr="00C4638C" w:rsidRDefault="00693711" w:rsidP="006A76EC">
            <w:pPr>
              <w:spacing w:after="0" w:line="240" w:lineRule="auto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  <w:p w14:paraId="235D2E07" w14:textId="77777777" w:rsidR="00693711" w:rsidRPr="00C4638C" w:rsidRDefault="00693711" w:rsidP="006A76EC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……………………………………………</w:t>
            </w:r>
          </w:p>
        </w:tc>
      </w:tr>
      <w:tr w:rsidR="00693711" w:rsidRPr="00C4638C" w14:paraId="2263066A" w14:textId="77777777" w:rsidTr="00693711"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5AAE4F5C" w14:textId="77777777" w:rsidR="00693711" w:rsidRPr="00C4638C" w:rsidRDefault="00693711" w:rsidP="006A76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Data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</w:tcPr>
          <w:p w14:paraId="6C2751B0" w14:textId="77777777" w:rsidR="00693711" w:rsidRPr="00C4638C" w:rsidRDefault="00693711" w:rsidP="006A76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 w:rsidRPr="00C4638C"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>Miejscowość</w:t>
            </w:r>
          </w:p>
        </w:tc>
        <w:tc>
          <w:tcPr>
            <w:tcW w:w="4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</w:tcPr>
          <w:p w14:paraId="3B75C1E7" w14:textId="44F313BA" w:rsidR="00693711" w:rsidRDefault="00693711" w:rsidP="006A76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  <w:t xml:space="preserve">Czytelny podpis pracownika </w:t>
            </w:r>
          </w:p>
          <w:p w14:paraId="2F9C833A" w14:textId="77777777" w:rsidR="00693711" w:rsidRPr="00C4638C" w:rsidRDefault="00693711" w:rsidP="006A76EC">
            <w:pPr>
              <w:snapToGrid w:val="0"/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kern w:val="1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7A096815" w14:textId="77777777" w:rsidR="00C4638C" w:rsidRPr="003710C6" w:rsidRDefault="00C4638C" w:rsidP="00C16F7B">
      <w:pPr>
        <w:rPr>
          <w:rFonts w:ascii="Arial" w:hAnsi="Arial" w:cs="Arial"/>
        </w:rPr>
      </w:pPr>
    </w:p>
    <w:sectPr w:rsidR="00C4638C" w:rsidRPr="003710C6" w:rsidSect="00CC38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821" w:right="1417" w:bottom="1417" w:left="1417" w:header="708" w:footer="5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757513" w14:textId="77777777" w:rsidR="00B85047" w:rsidRDefault="00B85047" w:rsidP="006A1852">
      <w:pPr>
        <w:spacing w:after="0" w:line="240" w:lineRule="auto"/>
      </w:pPr>
      <w:r>
        <w:separator/>
      </w:r>
    </w:p>
  </w:endnote>
  <w:endnote w:type="continuationSeparator" w:id="0">
    <w:p w14:paraId="2B81419B" w14:textId="77777777" w:rsidR="00B85047" w:rsidRDefault="00B85047" w:rsidP="006A18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42C3B8" w14:textId="77777777" w:rsidR="002B25A2" w:rsidRDefault="002B25A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3ED89" w14:textId="3B7B1B48" w:rsidR="006A1852" w:rsidRPr="006A1852" w:rsidRDefault="00C703C5" w:rsidP="006A1852">
    <w:pPr>
      <w:pStyle w:val="Default"/>
      <w:rPr>
        <w:rFonts w:asciiTheme="minorHAnsi" w:hAnsiTheme="minorHAnsi" w:cstheme="minorHAnsi"/>
        <w:sz w:val="20"/>
        <w:szCs w:val="20"/>
      </w:rPr>
    </w:pPr>
    <w:r w:rsidRPr="00FB6180">
      <w:rPr>
        <w:noProof/>
        <w:lang w:eastAsia="pl-PL"/>
      </w:rPr>
      <w:drawing>
        <wp:inline distT="0" distB="0" distL="0" distR="0" wp14:anchorId="7CD25DDD" wp14:editId="376EC798">
          <wp:extent cx="5760720" cy="598170"/>
          <wp:effectExtent l="0" t="0" r="0" b="0"/>
          <wp:docPr id="770909632" name="Obraz 770909632" descr="C:\Users\j.sobina\AppData\Local\Microsoft\Windows\INetCache\Content.Outlook\23AY3AY6\pasek logotypów FEWL mono z polsą flagą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.sobina\AppData\Local\Microsoft\Windows\INetCache\Content.Outlook\23AY3AY6\pasek logotypów FEWL mono z polsą flagą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5D71C6" w14:textId="77777777" w:rsidR="002B25A2" w:rsidRDefault="002B25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922E45" w14:textId="77777777" w:rsidR="00B85047" w:rsidRDefault="00B85047" w:rsidP="006A1852">
      <w:pPr>
        <w:spacing w:after="0" w:line="240" w:lineRule="auto"/>
      </w:pPr>
      <w:r>
        <w:separator/>
      </w:r>
    </w:p>
  </w:footnote>
  <w:footnote w:type="continuationSeparator" w:id="0">
    <w:p w14:paraId="2CBC72E3" w14:textId="77777777" w:rsidR="00B85047" w:rsidRDefault="00B85047" w:rsidP="006A18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083202" w14:textId="77777777" w:rsidR="002B25A2" w:rsidRDefault="002B25A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42C7E8" w14:textId="545C3D2A" w:rsidR="006A1852" w:rsidRDefault="007F7156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67C01B50" wp14:editId="2D074552">
          <wp:simplePos x="0" y="0"/>
          <wp:positionH relativeFrom="column">
            <wp:posOffset>4358005</wp:posOffset>
          </wp:positionH>
          <wp:positionV relativeFrom="paragraph">
            <wp:posOffset>-211455</wp:posOffset>
          </wp:positionV>
          <wp:extent cx="1762125" cy="847725"/>
          <wp:effectExtent l="0" t="0" r="9525" b="9525"/>
          <wp:wrapNone/>
          <wp:docPr id="1" name="grafika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62125" cy="8477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E71ABF" w14:textId="77777777" w:rsidR="002B25A2" w:rsidRDefault="002B25A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multilevel"/>
    <w:tmpl w:val="0000000B"/>
    <w:name w:val="WWNum11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00000C"/>
    <w:multiLevelType w:val="multilevel"/>
    <w:tmpl w:val="ADD8E606"/>
    <w:name w:val="WWNum1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>
    <w:nsid w:val="0000000D"/>
    <w:multiLevelType w:val="multilevel"/>
    <w:tmpl w:val="0000000D"/>
    <w:name w:val="WW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>
    <w:nsid w:val="00000010"/>
    <w:multiLevelType w:val="multilevel"/>
    <w:tmpl w:val="00000010"/>
    <w:name w:val="WW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>
    <w:nsid w:val="00000018"/>
    <w:multiLevelType w:val="multilevel"/>
    <w:tmpl w:val="52B08B86"/>
    <w:name w:val="WWNum26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5">
    <w:nsid w:val="0000001A"/>
    <w:multiLevelType w:val="multilevel"/>
    <w:tmpl w:val="4476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hint="default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EB5BED"/>
    <w:multiLevelType w:val="hybridMultilevel"/>
    <w:tmpl w:val="F500A1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04392E09"/>
    <w:multiLevelType w:val="hybridMultilevel"/>
    <w:tmpl w:val="F62E01D0"/>
    <w:lvl w:ilvl="0" w:tplc="062AC854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0068FA"/>
    <w:multiLevelType w:val="hybridMultilevel"/>
    <w:tmpl w:val="E96C77FC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0B0325B6"/>
    <w:multiLevelType w:val="hybridMultilevel"/>
    <w:tmpl w:val="E228DB86"/>
    <w:lvl w:ilvl="0" w:tplc="F6582AC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0DF23E8D"/>
    <w:multiLevelType w:val="hybridMultilevel"/>
    <w:tmpl w:val="3B406EFC"/>
    <w:lvl w:ilvl="0" w:tplc="2FA41608">
      <w:start w:val="1"/>
      <w:numFmt w:val="lowerLetter"/>
      <w:lvlText w:val="%1)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02FEA8">
      <w:start w:val="1"/>
      <w:numFmt w:val="lowerLetter"/>
      <w:lvlText w:val="%2"/>
      <w:lvlJc w:val="left"/>
      <w:pPr>
        <w:ind w:left="15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3410AE">
      <w:start w:val="1"/>
      <w:numFmt w:val="lowerRoman"/>
      <w:lvlText w:val="%3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7473CC">
      <w:start w:val="1"/>
      <w:numFmt w:val="decimal"/>
      <w:lvlText w:val="%4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A013E6">
      <w:start w:val="1"/>
      <w:numFmt w:val="lowerLetter"/>
      <w:lvlText w:val="%5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C17EE">
      <w:start w:val="1"/>
      <w:numFmt w:val="lowerRoman"/>
      <w:lvlText w:val="%6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14A316">
      <w:start w:val="1"/>
      <w:numFmt w:val="decimal"/>
      <w:lvlText w:val="%7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CE1DF0">
      <w:start w:val="1"/>
      <w:numFmt w:val="lowerLetter"/>
      <w:lvlText w:val="%8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DE2ECC">
      <w:start w:val="1"/>
      <w:numFmt w:val="lowerRoman"/>
      <w:lvlText w:val="%9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14D72A2E"/>
    <w:multiLevelType w:val="hybridMultilevel"/>
    <w:tmpl w:val="853CC3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AC51D2"/>
    <w:multiLevelType w:val="hybridMultilevel"/>
    <w:tmpl w:val="5B2AAD6C"/>
    <w:lvl w:ilvl="0" w:tplc="F6582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A921561"/>
    <w:multiLevelType w:val="multilevel"/>
    <w:tmpl w:val="6768703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A9A06FA"/>
    <w:multiLevelType w:val="hybridMultilevel"/>
    <w:tmpl w:val="9EB29894"/>
    <w:lvl w:ilvl="0" w:tplc="EF2E7B62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D1822D5"/>
    <w:multiLevelType w:val="hybridMultilevel"/>
    <w:tmpl w:val="02F829DA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2EFE129A"/>
    <w:multiLevelType w:val="hybridMultilevel"/>
    <w:tmpl w:val="CD085946"/>
    <w:lvl w:ilvl="0" w:tplc="154C6970">
      <w:numFmt w:val="bullet"/>
      <w:lvlText w:val=""/>
      <w:lvlJc w:val="left"/>
      <w:pPr>
        <w:ind w:left="100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>
    <w:nsid w:val="2F1E4D55"/>
    <w:multiLevelType w:val="hybridMultilevel"/>
    <w:tmpl w:val="1C44A4AE"/>
    <w:lvl w:ilvl="0" w:tplc="DD3A850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>
    <w:nsid w:val="33283D9E"/>
    <w:multiLevelType w:val="hybridMultilevel"/>
    <w:tmpl w:val="32D0A438"/>
    <w:lvl w:ilvl="0" w:tplc="DA940A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740094"/>
    <w:multiLevelType w:val="hybridMultilevel"/>
    <w:tmpl w:val="6E04F552"/>
    <w:lvl w:ilvl="0" w:tplc="E36AE9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047150"/>
    <w:multiLevelType w:val="hybridMultilevel"/>
    <w:tmpl w:val="41C0C4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EA2D18"/>
    <w:multiLevelType w:val="hybridMultilevel"/>
    <w:tmpl w:val="F80C7A88"/>
    <w:lvl w:ilvl="0" w:tplc="154C6970">
      <w:numFmt w:val="bullet"/>
      <w:lvlText w:val=""/>
      <w:lvlJc w:val="left"/>
      <w:pPr>
        <w:ind w:left="1724" w:hanging="360"/>
      </w:pPr>
      <w:rPr>
        <w:rFonts w:ascii="Wingdings" w:eastAsia="Times New Roman" w:hAnsi="Wingdings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2">
    <w:nsid w:val="4BE83C0F"/>
    <w:multiLevelType w:val="hybridMultilevel"/>
    <w:tmpl w:val="952068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8B743C"/>
    <w:multiLevelType w:val="hybridMultilevel"/>
    <w:tmpl w:val="F836EF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ED4809"/>
    <w:multiLevelType w:val="hybridMultilevel"/>
    <w:tmpl w:val="F5C87AF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2FB31BD"/>
    <w:multiLevelType w:val="hybridMultilevel"/>
    <w:tmpl w:val="DA72C17E"/>
    <w:lvl w:ilvl="0" w:tplc="369201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C7368F"/>
    <w:multiLevelType w:val="hybridMultilevel"/>
    <w:tmpl w:val="AD88A7CE"/>
    <w:lvl w:ilvl="0" w:tplc="FB3E30CE">
      <w:start w:val="1"/>
      <w:numFmt w:val="bullet"/>
      <w:lvlText w:val="•"/>
      <w:lvlJc w:val="left"/>
      <w:pPr>
        <w:ind w:left="3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C0E6F10">
      <w:start w:val="1"/>
      <w:numFmt w:val="bullet"/>
      <w:lvlText w:val="-"/>
      <w:lvlJc w:val="left"/>
      <w:pPr>
        <w:ind w:left="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E64F0FE">
      <w:start w:val="1"/>
      <w:numFmt w:val="bullet"/>
      <w:lvlText w:val="▪"/>
      <w:lvlJc w:val="left"/>
      <w:pPr>
        <w:ind w:left="19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B0CE14">
      <w:start w:val="1"/>
      <w:numFmt w:val="bullet"/>
      <w:lvlText w:val="•"/>
      <w:lvlJc w:val="left"/>
      <w:pPr>
        <w:ind w:left="26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1B273B2">
      <w:start w:val="1"/>
      <w:numFmt w:val="bullet"/>
      <w:lvlText w:val="o"/>
      <w:lvlJc w:val="left"/>
      <w:pPr>
        <w:ind w:left="33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9619DA">
      <w:start w:val="1"/>
      <w:numFmt w:val="bullet"/>
      <w:lvlText w:val="▪"/>
      <w:lvlJc w:val="left"/>
      <w:pPr>
        <w:ind w:left="40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28AEBA">
      <w:start w:val="1"/>
      <w:numFmt w:val="bullet"/>
      <w:lvlText w:val="•"/>
      <w:lvlJc w:val="left"/>
      <w:pPr>
        <w:ind w:left="47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DCF7E2">
      <w:start w:val="1"/>
      <w:numFmt w:val="bullet"/>
      <w:lvlText w:val="o"/>
      <w:lvlJc w:val="left"/>
      <w:pPr>
        <w:ind w:left="55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134E864">
      <w:start w:val="1"/>
      <w:numFmt w:val="bullet"/>
      <w:lvlText w:val="▪"/>
      <w:lvlJc w:val="left"/>
      <w:pPr>
        <w:ind w:left="62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551B46E4"/>
    <w:multiLevelType w:val="hybridMultilevel"/>
    <w:tmpl w:val="2D6A9624"/>
    <w:lvl w:ilvl="0" w:tplc="69B49A9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8F4A8F"/>
    <w:multiLevelType w:val="hybridMultilevel"/>
    <w:tmpl w:val="41328CD8"/>
    <w:lvl w:ilvl="0" w:tplc="B4E8BF1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47CDD90">
      <w:start w:val="1"/>
      <w:numFmt w:val="bullet"/>
      <w:lvlText w:val="o"/>
      <w:lvlJc w:val="left"/>
      <w:pPr>
        <w:ind w:left="153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02C163E">
      <w:start w:val="1"/>
      <w:numFmt w:val="bullet"/>
      <w:lvlText w:val="▪"/>
      <w:lvlJc w:val="left"/>
      <w:pPr>
        <w:ind w:left="22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E2533E">
      <w:start w:val="1"/>
      <w:numFmt w:val="bullet"/>
      <w:lvlText w:val="•"/>
      <w:lvlJc w:val="left"/>
      <w:pPr>
        <w:ind w:left="29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96E60E">
      <w:start w:val="1"/>
      <w:numFmt w:val="bullet"/>
      <w:lvlText w:val="o"/>
      <w:lvlJc w:val="left"/>
      <w:pPr>
        <w:ind w:left="36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541A7C">
      <w:start w:val="1"/>
      <w:numFmt w:val="bullet"/>
      <w:lvlText w:val="▪"/>
      <w:lvlJc w:val="left"/>
      <w:pPr>
        <w:ind w:left="44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4742C">
      <w:start w:val="1"/>
      <w:numFmt w:val="bullet"/>
      <w:lvlText w:val="•"/>
      <w:lvlJc w:val="left"/>
      <w:pPr>
        <w:ind w:left="5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A845A4">
      <w:start w:val="1"/>
      <w:numFmt w:val="bullet"/>
      <w:lvlText w:val="o"/>
      <w:lvlJc w:val="left"/>
      <w:pPr>
        <w:ind w:left="58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A4109C">
      <w:start w:val="1"/>
      <w:numFmt w:val="bullet"/>
      <w:lvlText w:val="▪"/>
      <w:lvlJc w:val="left"/>
      <w:pPr>
        <w:ind w:left="65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59A56943"/>
    <w:multiLevelType w:val="hybridMultilevel"/>
    <w:tmpl w:val="60BA4D42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014227B"/>
    <w:multiLevelType w:val="hybridMultilevel"/>
    <w:tmpl w:val="FB405626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1874AAE"/>
    <w:multiLevelType w:val="hybridMultilevel"/>
    <w:tmpl w:val="5C62A3C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8112D0"/>
    <w:multiLevelType w:val="hybridMultilevel"/>
    <w:tmpl w:val="EEC0F82A"/>
    <w:lvl w:ilvl="0" w:tplc="F6582A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F44F1A"/>
    <w:multiLevelType w:val="hybridMultilevel"/>
    <w:tmpl w:val="DB921540"/>
    <w:lvl w:ilvl="0" w:tplc="7A8CEB30">
      <w:start w:val="1"/>
      <w:numFmt w:val="upperRoman"/>
      <w:lvlText w:val="%1."/>
      <w:lvlJc w:val="left"/>
      <w:pPr>
        <w:ind w:left="1080" w:hanging="72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A05F23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35">
    <w:nsid w:val="69E66BF3"/>
    <w:multiLevelType w:val="hybridMultilevel"/>
    <w:tmpl w:val="13C011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961DFB"/>
    <w:multiLevelType w:val="hybridMultilevel"/>
    <w:tmpl w:val="CF8475D0"/>
    <w:lvl w:ilvl="0" w:tplc="DF9631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C9A3093"/>
    <w:multiLevelType w:val="hybridMultilevel"/>
    <w:tmpl w:val="A998B01E"/>
    <w:lvl w:ilvl="0" w:tplc="9B46743C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7DA3291"/>
    <w:multiLevelType w:val="hybridMultilevel"/>
    <w:tmpl w:val="08202A9A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454247"/>
    <w:multiLevelType w:val="hybridMultilevel"/>
    <w:tmpl w:val="02A61074"/>
    <w:lvl w:ilvl="0" w:tplc="B64CF2F4">
      <w:start w:val="1"/>
      <w:numFmt w:val="decimal"/>
      <w:lvlText w:val="%1."/>
      <w:lvlJc w:val="left"/>
      <w:pPr>
        <w:ind w:left="360" w:hanging="360"/>
      </w:pPr>
      <w:rPr>
        <w:rFonts w:ascii="Arial Narrow" w:eastAsia="Calibri" w:hAnsi="Arial Narrow"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5"/>
  </w:num>
  <w:num w:numId="3">
    <w:abstractNumId w:val="18"/>
  </w:num>
  <w:num w:numId="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4"/>
    <w:lvlOverride w:ilvl="0">
      <w:startOverride w:val="1"/>
    </w:lvlOverride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"/>
  </w:num>
  <w:num w:numId="17">
    <w:abstractNumId w:val="12"/>
  </w:num>
  <w:num w:numId="18">
    <w:abstractNumId w:val="36"/>
  </w:num>
  <w:num w:numId="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2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</w:num>
  <w:num w:numId="30">
    <w:abstractNumId w:val="6"/>
  </w:num>
  <w:num w:numId="31">
    <w:abstractNumId w:val="23"/>
  </w:num>
  <w:num w:numId="32">
    <w:abstractNumId w:val="8"/>
  </w:num>
  <w:num w:numId="33">
    <w:abstractNumId w:val="16"/>
  </w:num>
  <w:num w:numId="34">
    <w:abstractNumId w:val="21"/>
  </w:num>
  <w:num w:numId="35">
    <w:abstractNumId w:val="38"/>
  </w:num>
  <w:num w:numId="36">
    <w:abstractNumId w:val="19"/>
  </w:num>
  <w:num w:numId="37">
    <w:abstractNumId w:val="15"/>
  </w:num>
  <w:num w:numId="38">
    <w:abstractNumId w:val="13"/>
  </w:num>
  <w:num w:numId="39">
    <w:abstractNumId w:val="10"/>
  </w:num>
  <w:num w:numId="40">
    <w:abstractNumId w:val="28"/>
  </w:num>
  <w:num w:numId="41">
    <w:abstractNumId w:val="26"/>
  </w:num>
  <w:num w:numId="42">
    <w:abstractNumId w:val="20"/>
  </w:num>
  <w:num w:numId="4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AzsjAzMTMyMzQxMDFR0lEKTi0uzszPAykwrAUA8y2XOywAAAA="/>
  </w:docVars>
  <w:rsids>
    <w:rsidRoot w:val="001C08EC"/>
    <w:rsid w:val="000233F0"/>
    <w:rsid w:val="0004222F"/>
    <w:rsid w:val="00042716"/>
    <w:rsid w:val="00046417"/>
    <w:rsid w:val="00071FA5"/>
    <w:rsid w:val="00085D21"/>
    <w:rsid w:val="0009647E"/>
    <w:rsid w:val="000A3BCE"/>
    <w:rsid w:val="000C78DE"/>
    <w:rsid w:val="000D1554"/>
    <w:rsid w:val="000D55EB"/>
    <w:rsid w:val="000D6BF2"/>
    <w:rsid w:val="000F5676"/>
    <w:rsid w:val="00112455"/>
    <w:rsid w:val="00125F40"/>
    <w:rsid w:val="001330A9"/>
    <w:rsid w:val="00137043"/>
    <w:rsid w:val="00153E3E"/>
    <w:rsid w:val="0015598D"/>
    <w:rsid w:val="00175DEB"/>
    <w:rsid w:val="00187327"/>
    <w:rsid w:val="001B4508"/>
    <w:rsid w:val="001C08EC"/>
    <w:rsid w:val="001D192A"/>
    <w:rsid w:val="001E0EB2"/>
    <w:rsid w:val="001F4481"/>
    <w:rsid w:val="002726FC"/>
    <w:rsid w:val="00294EBD"/>
    <w:rsid w:val="002B25A2"/>
    <w:rsid w:val="002B5D3E"/>
    <w:rsid w:val="002C124D"/>
    <w:rsid w:val="002E5A1E"/>
    <w:rsid w:val="002F1A22"/>
    <w:rsid w:val="003358BB"/>
    <w:rsid w:val="00343D23"/>
    <w:rsid w:val="00345109"/>
    <w:rsid w:val="003B6F39"/>
    <w:rsid w:val="003C16D4"/>
    <w:rsid w:val="003C3371"/>
    <w:rsid w:val="003D4AF1"/>
    <w:rsid w:val="00422291"/>
    <w:rsid w:val="0043084C"/>
    <w:rsid w:val="00453EC7"/>
    <w:rsid w:val="00476799"/>
    <w:rsid w:val="004A05BA"/>
    <w:rsid w:val="004B2DEE"/>
    <w:rsid w:val="004F55F4"/>
    <w:rsid w:val="00513F58"/>
    <w:rsid w:val="00534511"/>
    <w:rsid w:val="00591B76"/>
    <w:rsid w:val="005A0EDE"/>
    <w:rsid w:val="005D03ED"/>
    <w:rsid w:val="005D4168"/>
    <w:rsid w:val="00655213"/>
    <w:rsid w:val="00672A83"/>
    <w:rsid w:val="00693711"/>
    <w:rsid w:val="006963AF"/>
    <w:rsid w:val="00696931"/>
    <w:rsid w:val="006A1852"/>
    <w:rsid w:val="006B0709"/>
    <w:rsid w:val="006F4685"/>
    <w:rsid w:val="006F7592"/>
    <w:rsid w:val="007074BB"/>
    <w:rsid w:val="00732BAA"/>
    <w:rsid w:val="00734E57"/>
    <w:rsid w:val="00743E18"/>
    <w:rsid w:val="00745057"/>
    <w:rsid w:val="00750687"/>
    <w:rsid w:val="007613D3"/>
    <w:rsid w:val="007756E6"/>
    <w:rsid w:val="00781200"/>
    <w:rsid w:val="0079251D"/>
    <w:rsid w:val="007E5974"/>
    <w:rsid w:val="007F3EF5"/>
    <w:rsid w:val="007F7156"/>
    <w:rsid w:val="0082563B"/>
    <w:rsid w:val="00837C3F"/>
    <w:rsid w:val="008462A4"/>
    <w:rsid w:val="00854CF6"/>
    <w:rsid w:val="0088369F"/>
    <w:rsid w:val="008A2E35"/>
    <w:rsid w:val="008B6F2F"/>
    <w:rsid w:val="008D67FA"/>
    <w:rsid w:val="008E5437"/>
    <w:rsid w:val="00903C4D"/>
    <w:rsid w:val="00907F2C"/>
    <w:rsid w:val="009740E7"/>
    <w:rsid w:val="00977A31"/>
    <w:rsid w:val="00981E83"/>
    <w:rsid w:val="009910DB"/>
    <w:rsid w:val="009A46B9"/>
    <w:rsid w:val="009C26A1"/>
    <w:rsid w:val="009C45CB"/>
    <w:rsid w:val="009C5A75"/>
    <w:rsid w:val="009C71E9"/>
    <w:rsid w:val="00A37F32"/>
    <w:rsid w:val="00A8790E"/>
    <w:rsid w:val="00AB62FC"/>
    <w:rsid w:val="00AF1A0A"/>
    <w:rsid w:val="00B15221"/>
    <w:rsid w:val="00B23DE1"/>
    <w:rsid w:val="00B36C4F"/>
    <w:rsid w:val="00B44563"/>
    <w:rsid w:val="00B4538E"/>
    <w:rsid w:val="00B53118"/>
    <w:rsid w:val="00B7379E"/>
    <w:rsid w:val="00B85047"/>
    <w:rsid w:val="00B9071F"/>
    <w:rsid w:val="00B91D35"/>
    <w:rsid w:val="00BC5105"/>
    <w:rsid w:val="00BC7078"/>
    <w:rsid w:val="00BF5806"/>
    <w:rsid w:val="00C16F7B"/>
    <w:rsid w:val="00C27EA5"/>
    <w:rsid w:val="00C40A7F"/>
    <w:rsid w:val="00C4638C"/>
    <w:rsid w:val="00C50ECF"/>
    <w:rsid w:val="00C51994"/>
    <w:rsid w:val="00C703C5"/>
    <w:rsid w:val="00C7070B"/>
    <w:rsid w:val="00CA53D7"/>
    <w:rsid w:val="00CC386C"/>
    <w:rsid w:val="00D83471"/>
    <w:rsid w:val="00D969C5"/>
    <w:rsid w:val="00DE7DC6"/>
    <w:rsid w:val="00E851A3"/>
    <w:rsid w:val="00EA2C15"/>
    <w:rsid w:val="00EF22E5"/>
    <w:rsid w:val="00F3154F"/>
    <w:rsid w:val="00F56831"/>
    <w:rsid w:val="00F82EA5"/>
    <w:rsid w:val="00FA4A87"/>
    <w:rsid w:val="00FC087F"/>
    <w:rsid w:val="00FD2A13"/>
    <w:rsid w:val="00FE148A"/>
    <w:rsid w:val="00FE74D1"/>
    <w:rsid w:val="00FF1EA6"/>
    <w:rsid w:val="00FF6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36D0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18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1F4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71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F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F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FA5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1F4481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C16D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A1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852"/>
  </w:style>
  <w:style w:type="paragraph" w:styleId="Stopka">
    <w:name w:val="footer"/>
    <w:basedOn w:val="Normalny"/>
    <w:link w:val="Stopka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852"/>
  </w:style>
  <w:style w:type="paragraph" w:customStyle="1" w:styleId="Default">
    <w:name w:val="Default"/>
    <w:rsid w:val="006A18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8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56831"/>
    <w:rPr>
      <w:strike w:val="0"/>
      <w:dstrike w:val="0"/>
      <w:color w:val="302D1F"/>
      <w:u w:val="none"/>
      <w:effect w:val="non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F56831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rsid w:val="00F5683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F56831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F56831"/>
    <w:pPr>
      <w:widowControl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table" w:customStyle="1" w:styleId="TableGrid">
    <w:name w:val="TableGrid"/>
    <w:rsid w:val="0043084C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A18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1F44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071FA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71FA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71FA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71FA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71FA5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1F4481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C16D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6A1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1852"/>
  </w:style>
  <w:style w:type="paragraph" w:styleId="Stopka">
    <w:name w:val="footer"/>
    <w:basedOn w:val="Normalny"/>
    <w:link w:val="StopkaZnak"/>
    <w:uiPriority w:val="99"/>
    <w:unhideWhenUsed/>
    <w:rsid w:val="006A18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1852"/>
  </w:style>
  <w:style w:type="paragraph" w:customStyle="1" w:styleId="Default">
    <w:name w:val="Default"/>
    <w:rsid w:val="006A18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5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58B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F56831"/>
    <w:rPr>
      <w:strike w:val="0"/>
      <w:dstrike w:val="0"/>
      <w:color w:val="302D1F"/>
      <w:u w:val="none"/>
      <w:effect w:val="none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unhideWhenUsed/>
    <w:qFormat/>
    <w:rsid w:val="00F56831"/>
    <w:pPr>
      <w:spacing w:after="200" w:line="276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basedOn w:val="Domylnaczcionkaakapitu"/>
    <w:link w:val="Tekstprzypisudolnego"/>
    <w:rsid w:val="00F56831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nhideWhenUsed/>
    <w:rsid w:val="00F56831"/>
    <w:rPr>
      <w:vertAlign w:val="superscript"/>
    </w:rPr>
  </w:style>
  <w:style w:type="paragraph" w:customStyle="1" w:styleId="TableParagraph">
    <w:name w:val="Table Paragraph"/>
    <w:basedOn w:val="Normalny"/>
    <w:uiPriority w:val="1"/>
    <w:qFormat/>
    <w:rsid w:val="00F56831"/>
    <w:pPr>
      <w:widowControl w:val="0"/>
      <w:spacing w:after="0" w:line="240" w:lineRule="auto"/>
    </w:pPr>
    <w:rPr>
      <w:rFonts w:ascii="Calibri" w:eastAsia="Calibri" w:hAnsi="Calibri" w:cs="Calibri"/>
      <w:kern w:val="0"/>
      <w:lang w:val="en-US"/>
      <w14:ligatures w14:val="none"/>
    </w:rPr>
  </w:style>
  <w:style w:type="table" w:customStyle="1" w:styleId="TableGrid">
    <w:name w:val="TableGrid"/>
    <w:rsid w:val="0043084C"/>
    <w:pPr>
      <w:spacing w:after="0" w:line="240" w:lineRule="auto"/>
    </w:pPr>
    <w:rPr>
      <w:rFonts w:eastAsiaTheme="minorEastAsia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3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6D1EC0-A247-41BB-93E7-297153488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785</Words>
  <Characters>4710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a.krzaczkowska</dc:creator>
  <cp:lastModifiedBy>DPS</cp:lastModifiedBy>
  <cp:revision>2</cp:revision>
  <cp:lastPrinted>2026-01-19T08:41:00Z</cp:lastPrinted>
  <dcterms:created xsi:type="dcterms:W3CDTF">2026-01-27T11:22:00Z</dcterms:created>
  <dcterms:modified xsi:type="dcterms:W3CDTF">2026-01-27T11:22:00Z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7bac0533c9689bda948d8f95a13439ee1c16df22feae86c80ae3aa8a56e04a71</vt:lpwstr>
  </property>
</Properties>
</file>