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821AE" w14:textId="7F68A906" w:rsidR="00A82252" w:rsidRPr="002B38EC" w:rsidRDefault="00A82252" w:rsidP="002B38EC">
      <w:pPr>
        <w:jc w:val="right"/>
        <w:rPr>
          <w:b/>
          <w:sz w:val="28"/>
          <w:szCs w:val="28"/>
        </w:rPr>
      </w:pPr>
      <w:r w:rsidRPr="00393676">
        <w:rPr>
          <w:b/>
          <w:i/>
        </w:rPr>
        <w:t xml:space="preserve">Załącznik nr </w:t>
      </w:r>
      <w:r w:rsidR="00A62AD9">
        <w:rPr>
          <w:b/>
          <w:i/>
        </w:rPr>
        <w:t>3</w:t>
      </w:r>
      <w:r w:rsidRPr="00393676">
        <w:rPr>
          <w:b/>
          <w:i/>
        </w:rPr>
        <w:t xml:space="preserve"> do SWZ</w:t>
      </w:r>
    </w:p>
    <w:p w14:paraId="5167DD53" w14:textId="77777777" w:rsidR="00A82252" w:rsidRPr="00393676" w:rsidRDefault="00A82252" w:rsidP="00A82252">
      <w:pPr>
        <w:spacing w:line="360" w:lineRule="auto"/>
        <w:jc w:val="both"/>
        <w:rPr>
          <w:b/>
        </w:rPr>
      </w:pPr>
      <w:r w:rsidRPr="00393676">
        <w:rPr>
          <w:b/>
        </w:rPr>
        <w:t>Wykonawca</w:t>
      </w:r>
    </w:p>
    <w:p w14:paraId="18A29E4F" w14:textId="77777777" w:rsidR="00A82252" w:rsidRPr="00393676" w:rsidRDefault="00A82252" w:rsidP="00A82252">
      <w:pPr>
        <w:spacing w:line="360" w:lineRule="auto"/>
        <w:jc w:val="both"/>
        <w:rPr>
          <w:b/>
        </w:rPr>
      </w:pPr>
      <w:r w:rsidRPr="00393676">
        <w:rPr>
          <w:b/>
        </w:rPr>
        <w:t xml:space="preserve">………………………………          </w:t>
      </w:r>
    </w:p>
    <w:p w14:paraId="319FF86B" w14:textId="77777777" w:rsidR="00A82252" w:rsidRPr="00393676" w:rsidRDefault="00A82252" w:rsidP="00A82252">
      <w:pPr>
        <w:spacing w:line="360" w:lineRule="auto"/>
        <w:jc w:val="both"/>
        <w:rPr>
          <w:b/>
        </w:rPr>
      </w:pPr>
      <w:r w:rsidRPr="00393676">
        <w:rPr>
          <w:b/>
        </w:rPr>
        <w:t xml:space="preserve">………………………………                                                    </w:t>
      </w:r>
    </w:p>
    <w:p w14:paraId="6109F1CB" w14:textId="77777777" w:rsidR="00A82252" w:rsidRPr="00393676" w:rsidRDefault="00A82252" w:rsidP="00A82252">
      <w:pPr>
        <w:spacing w:line="360" w:lineRule="auto"/>
        <w:jc w:val="both"/>
        <w:rPr>
          <w:b/>
        </w:rPr>
      </w:pPr>
      <w:r w:rsidRPr="00393676">
        <w:rPr>
          <w:b/>
        </w:rPr>
        <w:t>……………………………….                                               GMINA RUDA MALENIECKA</w:t>
      </w:r>
    </w:p>
    <w:p w14:paraId="558DD92E" w14:textId="03710EEA" w:rsidR="00A82252" w:rsidRPr="00393676" w:rsidRDefault="00A82252" w:rsidP="00A82252">
      <w:pPr>
        <w:spacing w:line="360" w:lineRule="auto"/>
        <w:jc w:val="both"/>
        <w:rPr>
          <w:b/>
        </w:rPr>
      </w:pPr>
      <w:bookmarkStart w:id="0" w:name="_Hlk119674746"/>
      <w:r w:rsidRPr="00393676">
        <w:rPr>
          <w:b/>
        </w:rPr>
        <w:t>Nr postępowania</w:t>
      </w:r>
      <w:r w:rsidR="00CA61CE">
        <w:rPr>
          <w:b/>
        </w:rPr>
        <w:t>: S.271.14.2022</w:t>
      </w:r>
      <w:bookmarkEnd w:id="0"/>
      <w:r w:rsidRPr="00393676">
        <w:rPr>
          <w:b/>
        </w:rPr>
        <w:t xml:space="preserve">                                         26-2452 Ruda Maleniecka 99A</w:t>
      </w:r>
    </w:p>
    <w:p w14:paraId="4A6B28E9" w14:textId="77777777" w:rsidR="00CA61CE" w:rsidRDefault="00CA61CE" w:rsidP="006034DD">
      <w:pPr>
        <w:jc w:val="center"/>
        <w:rPr>
          <w:b/>
        </w:rPr>
      </w:pPr>
    </w:p>
    <w:p w14:paraId="7C203B25" w14:textId="7B06AEC1" w:rsidR="00BD4781" w:rsidRDefault="00A82252" w:rsidP="006034DD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Oświadczenie </w:t>
      </w:r>
    </w:p>
    <w:p w14:paraId="7DE19DA0" w14:textId="0416DCC6" w:rsidR="00A82252" w:rsidRPr="00393676" w:rsidRDefault="00A82252" w:rsidP="006034DD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Wykonawcy składane na podstawie art. 125 ust. 1 ustawy </w:t>
      </w:r>
      <w:proofErr w:type="spellStart"/>
      <w:r w:rsidRPr="00393676">
        <w:rPr>
          <w:b/>
          <w:sz w:val="28"/>
          <w:szCs w:val="28"/>
        </w:rPr>
        <w:t>Pzp</w:t>
      </w:r>
      <w:proofErr w:type="spellEnd"/>
    </w:p>
    <w:p w14:paraId="00D686A4" w14:textId="5F3E6288" w:rsidR="00A82252" w:rsidRPr="006034DD" w:rsidRDefault="00A82252" w:rsidP="006034DD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dotyczące </w:t>
      </w:r>
      <w:r w:rsidR="006034DD">
        <w:rPr>
          <w:b/>
          <w:sz w:val="28"/>
          <w:szCs w:val="28"/>
        </w:rPr>
        <w:t xml:space="preserve"> </w:t>
      </w:r>
      <w:r w:rsidRPr="00393676">
        <w:rPr>
          <w:b/>
          <w:sz w:val="28"/>
          <w:szCs w:val="28"/>
          <w:u w:val="single"/>
        </w:rPr>
        <w:t>braku podstaw do wykluczenia z postępowania</w:t>
      </w:r>
    </w:p>
    <w:p w14:paraId="40F7EEAF" w14:textId="77777777" w:rsidR="00A82252" w:rsidRPr="00393676" w:rsidRDefault="00A82252" w:rsidP="00A82252">
      <w:pPr>
        <w:rPr>
          <w:b/>
          <w:sz w:val="28"/>
          <w:szCs w:val="28"/>
          <w:u w:val="single"/>
        </w:rPr>
      </w:pPr>
    </w:p>
    <w:p w14:paraId="2A7E4B3D" w14:textId="6C7DB7F9" w:rsidR="00A82252" w:rsidRPr="00A62AD9" w:rsidRDefault="00A82252" w:rsidP="00A62AD9">
      <w:pPr>
        <w:jc w:val="both"/>
        <w:rPr>
          <w:b/>
          <w:bCs/>
          <w:i/>
          <w:iCs/>
          <w:color w:val="000000" w:themeColor="text1"/>
        </w:rPr>
      </w:pPr>
      <w:r w:rsidRPr="00393676">
        <w:tab/>
      </w:r>
      <w:r w:rsidRPr="0004701C">
        <w:t xml:space="preserve">Na potrzeby postępowania o udzielenie zamówienia publicznego prowadzonego przez Gminę Ruda Maleniecka na zadanie: </w:t>
      </w:r>
      <w:r w:rsidR="00A62AD9" w:rsidRPr="00134451">
        <w:rPr>
          <w:b/>
          <w:bCs/>
        </w:rPr>
        <w:t>„Odbiór, transport i zagospodarowanie odpadów</w:t>
      </w:r>
      <w:r w:rsidR="00A62AD9">
        <w:rPr>
          <w:b/>
          <w:bCs/>
        </w:rPr>
        <w:t xml:space="preserve"> komunalnych pochodzących z nieruchomości zamieszkałych, domków letniskowych oraz nieruchomości wykorzystywanych na cele rekreacyjno-wypoczynkowe znajdujących się na terenie Gminy Ruda Maleniecka oraz z Gminnego Punktu Selektywnej Zbiórki Odpadów Komunalnych (PSZOK)”</w:t>
      </w:r>
      <w:r w:rsidR="00A62AD9">
        <w:rPr>
          <w:b/>
          <w:bCs/>
          <w:i/>
          <w:iCs/>
          <w:color w:val="000000" w:themeColor="text1"/>
        </w:rPr>
        <w:t xml:space="preserve">, </w:t>
      </w:r>
      <w:r w:rsidRPr="00393676">
        <w:t>oświadczam, co następuje:</w:t>
      </w:r>
    </w:p>
    <w:p w14:paraId="4A193D60" w14:textId="0301B196" w:rsidR="00A82252" w:rsidRPr="0004701C" w:rsidRDefault="00A82252" w:rsidP="00A82252">
      <w:pPr>
        <w:spacing w:after="120" w:line="276" w:lineRule="auto"/>
        <w:jc w:val="both"/>
      </w:pPr>
      <w:r w:rsidRPr="0004701C">
        <w:t xml:space="preserve">1) </w:t>
      </w:r>
      <w:r w:rsidR="00215F6B">
        <w:t>N</w:t>
      </w:r>
      <w:r w:rsidRPr="0004701C">
        <w:rPr>
          <w:b/>
        </w:rPr>
        <w:t>ie podlegam wykluczeniu</w:t>
      </w:r>
      <w:r w:rsidRPr="0004701C">
        <w:t xml:space="preserve"> z postępowania na podstawie art. 108 ustawy </w:t>
      </w:r>
      <w:proofErr w:type="spellStart"/>
      <w:r w:rsidRPr="0004701C">
        <w:t>Pzp</w:t>
      </w:r>
      <w:proofErr w:type="spellEnd"/>
      <w:r w:rsidRPr="0004701C">
        <w:t>.</w:t>
      </w:r>
    </w:p>
    <w:p w14:paraId="45545A06" w14:textId="7BD31C46" w:rsidR="00A82252" w:rsidRPr="0004701C" w:rsidRDefault="00A82252" w:rsidP="00A82252">
      <w:pPr>
        <w:spacing w:after="120" w:line="276" w:lineRule="auto"/>
        <w:jc w:val="both"/>
      </w:pPr>
      <w:r w:rsidRPr="0004701C">
        <w:t xml:space="preserve">2) </w:t>
      </w:r>
      <w:r w:rsidR="00215F6B">
        <w:t>N</w:t>
      </w:r>
      <w:r w:rsidRPr="0004701C">
        <w:rPr>
          <w:b/>
        </w:rPr>
        <w:t>ie podlegam wykluczeniu</w:t>
      </w:r>
      <w:r w:rsidRPr="0004701C">
        <w:t xml:space="preserve"> z postępowania na podstawie art. 109 ust. 1 pkt 4, 5, 7 ustawy </w:t>
      </w:r>
      <w:proofErr w:type="spellStart"/>
      <w:r w:rsidRPr="0004701C">
        <w:t>Pzp</w:t>
      </w:r>
      <w:proofErr w:type="spellEnd"/>
      <w:r w:rsidRPr="0004701C">
        <w:t>.</w:t>
      </w:r>
    </w:p>
    <w:p w14:paraId="500E8354" w14:textId="77777777" w:rsidR="00A82252" w:rsidRPr="0004701C" w:rsidRDefault="00A82252" w:rsidP="00A82252">
      <w:pPr>
        <w:spacing w:after="120" w:line="276" w:lineRule="auto"/>
        <w:jc w:val="both"/>
        <w:rPr>
          <w:i/>
        </w:rPr>
      </w:pPr>
      <w:r w:rsidRPr="0004701C">
        <w:t xml:space="preserve">3) Oświadczam, że </w:t>
      </w:r>
      <w:r w:rsidRPr="0004701C">
        <w:rPr>
          <w:b/>
        </w:rPr>
        <w:t>zachodzą w stosunku do mnie podstawy wykluczenia</w:t>
      </w:r>
      <w:r w:rsidRPr="0004701C">
        <w:t xml:space="preserve"> z postępowania na podstawie art. ………….. ustawy </w:t>
      </w:r>
      <w:proofErr w:type="spellStart"/>
      <w:r w:rsidRPr="0004701C">
        <w:t>Pzp</w:t>
      </w:r>
      <w:proofErr w:type="spellEnd"/>
      <w:r w:rsidRPr="0004701C">
        <w:t xml:space="preserve"> </w:t>
      </w:r>
      <w:r w:rsidRPr="0004701C">
        <w:rPr>
          <w:i/>
        </w:rPr>
        <w:t xml:space="preserve">(podać mającą zastosowanie podstawę wykluczenia spośród wymienionych w art. 108 lub art. 109 ustawy </w:t>
      </w:r>
      <w:proofErr w:type="spellStart"/>
      <w:r w:rsidRPr="0004701C">
        <w:rPr>
          <w:i/>
        </w:rPr>
        <w:t>Pzp</w:t>
      </w:r>
      <w:proofErr w:type="spellEnd"/>
      <w:r w:rsidRPr="0004701C">
        <w:rPr>
          <w:i/>
        </w:rPr>
        <w:t>).</w:t>
      </w:r>
    </w:p>
    <w:p w14:paraId="57D0FD9D" w14:textId="77777777" w:rsidR="00A82252" w:rsidRPr="0004701C" w:rsidRDefault="00A82252" w:rsidP="00A82252">
      <w:pPr>
        <w:spacing w:line="276" w:lineRule="auto"/>
        <w:jc w:val="both"/>
      </w:pPr>
      <w:r w:rsidRPr="0004701C">
        <w:t xml:space="preserve">Jednocześnie oświadczam, że w związku z w/w okolicznością, na podstawie art. 110 ust. 2 ustawy </w:t>
      </w:r>
      <w:proofErr w:type="spellStart"/>
      <w:r w:rsidRPr="0004701C">
        <w:t>Pzp</w:t>
      </w:r>
      <w:proofErr w:type="spellEnd"/>
      <w:r w:rsidRPr="0004701C">
        <w:t xml:space="preserve"> </w:t>
      </w:r>
      <w:r w:rsidRPr="0004701C">
        <w:rPr>
          <w:b/>
        </w:rPr>
        <w:t>podjąłem następujące środki naprawcze</w:t>
      </w:r>
      <w:r>
        <w:t>:  ……………………………………..</w:t>
      </w:r>
    </w:p>
    <w:p w14:paraId="079E508C" w14:textId="77777777" w:rsidR="00A82252" w:rsidRPr="0004701C" w:rsidRDefault="00A82252" w:rsidP="00A82252">
      <w:pPr>
        <w:spacing w:line="276" w:lineRule="auto"/>
        <w:jc w:val="both"/>
      </w:pPr>
      <w:r w:rsidRPr="0004701C">
        <w:t>……………………………………………………………………………………………………...……………………………………………………………………………………………………...</w:t>
      </w:r>
      <w:r>
        <w:t>........................................................................................................................................</w:t>
      </w:r>
      <w:r w:rsidR="000D0E27">
        <w:t>...............</w:t>
      </w:r>
      <w:r>
        <w:t>.</w:t>
      </w:r>
    </w:p>
    <w:p w14:paraId="7CCCD6FA" w14:textId="77777777" w:rsidR="00CA61CE" w:rsidRPr="00E511F0" w:rsidRDefault="00A82252" w:rsidP="00CA61CE">
      <w:pPr>
        <w:pStyle w:val="Default"/>
        <w:ind w:left="284" w:hanging="284"/>
        <w:jc w:val="both"/>
        <w:rPr>
          <w:color w:val="auto"/>
        </w:rPr>
      </w:pPr>
      <w:r w:rsidRPr="0004701C">
        <w:rPr>
          <w:i/>
        </w:rPr>
        <w:t>(</w:t>
      </w:r>
      <w:r w:rsidR="00CA61CE" w:rsidRPr="00E511F0">
        <w:t xml:space="preserve">4) </w:t>
      </w:r>
      <w:r w:rsidR="00CA61CE" w:rsidRPr="00E511F0">
        <w:rPr>
          <w:color w:val="auto"/>
        </w:rPr>
        <w:t xml:space="preserve">Oświadczam, że </w:t>
      </w:r>
      <w:r w:rsidR="00CA61CE" w:rsidRPr="00E511F0">
        <w:rPr>
          <w:b/>
          <w:bCs/>
          <w:color w:val="auto"/>
        </w:rPr>
        <w:t>nie podlegam wykluczeniu</w:t>
      </w:r>
      <w:r w:rsidR="00CA61CE" w:rsidRPr="00E511F0">
        <w:rPr>
          <w:color w:val="auto"/>
        </w:rPr>
        <w:t xml:space="preserve"> z postępowania na podstawie art. 5k ust. 1 rozporządzenia (UE) nr 833/2014 z 31 lipca 2014r. dotyczącego środków  ograniczających </w:t>
      </w:r>
      <w:r w:rsidR="00CA61CE">
        <w:rPr>
          <w:color w:val="auto"/>
        </w:rPr>
        <w:t xml:space="preserve">            </w:t>
      </w:r>
      <w:r w:rsidR="00CA61CE" w:rsidRPr="00E511F0">
        <w:rPr>
          <w:color w:val="auto"/>
        </w:rPr>
        <w:t xml:space="preserve">w związku z działaniami Rosji destabilizującymi sytuację na Ukrainie (Dz. Urz. UE nr L 229 z 31.7.2014, str.1 z </w:t>
      </w:r>
      <w:proofErr w:type="spellStart"/>
      <w:r w:rsidR="00CA61CE" w:rsidRPr="00E511F0">
        <w:rPr>
          <w:color w:val="auto"/>
        </w:rPr>
        <w:t>późn</w:t>
      </w:r>
      <w:proofErr w:type="spellEnd"/>
      <w:r w:rsidR="00CA61CE" w:rsidRPr="00E511F0">
        <w:rPr>
          <w:color w:val="auto"/>
        </w:rPr>
        <w:t xml:space="preserve">. </w:t>
      </w:r>
      <w:proofErr w:type="spellStart"/>
      <w:r w:rsidR="00CA61CE" w:rsidRPr="00E511F0">
        <w:rPr>
          <w:color w:val="auto"/>
        </w:rPr>
        <w:t>zm</w:t>
      </w:r>
      <w:proofErr w:type="spellEnd"/>
      <w:r w:rsidR="00CA61CE" w:rsidRPr="00E511F0">
        <w:rPr>
          <w:color w:val="auto"/>
        </w:rPr>
        <w:t>).</w:t>
      </w:r>
    </w:p>
    <w:p w14:paraId="5960328C" w14:textId="77777777" w:rsidR="00CA61CE" w:rsidRDefault="00CA61CE" w:rsidP="00CA61CE">
      <w:pPr>
        <w:pStyle w:val="Default"/>
        <w:ind w:left="284" w:hanging="284"/>
        <w:jc w:val="both"/>
        <w:rPr>
          <w:color w:val="auto"/>
        </w:rPr>
      </w:pPr>
      <w:r w:rsidRPr="00E511F0">
        <w:rPr>
          <w:color w:val="auto"/>
        </w:rPr>
        <w:t xml:space="preserve">5) Oświadczam, </w:t>
      </w:r>
      <w:r>
        <w:rPr>
          <w:color w:val="auto"/>
        </w:rPr>
        <w:t>ż</w:t>
      </w:r>
      <w:r w:rsidRPr="00E511F0">
        <w:rPr>
          <w:color w:val="auto"/>
        </w:rPr>
        <w:t xml:space="preserve">e </w:t>
      </w:r>
      <w:r w:rsidRPr="00E511F0">
        <w:rPr>
          <w:b/>
          <w:bCs/>
          <w:color w:val="auto"/>
        </w:rPr>
        <w:t>nie podlegam wykluczeniu</w:t>
      </w:r>
      <w:r w:rsidRPr="00E511F0">
        <w:rPr>
          <w:color w:val="auto"/>
        </w:rPr>
        <w:t xml:space="preserve"> na podstawie art. 7 ust. 1 ustawy z dnia 13 kwietnia 2022 r. o szczególnych rozwiązaniach  w zakresie przeciwdziałania wspieraniu agresji na Ukrainę oraz służących ochronie bezpieczeństwa narodowego (Dz. U. z 2022r. poz. 835)</w:t>
      </w:r>
      <w:r>
        <w:rPr>
          <w:color w:val="auto"/>
        </w:rPr>
        <w:t>.</w:t>
      </w:r>
    </w:p>
    <w:p w14:paraId="5A801D45" w14:textId="77777777" w:rsidR="00CA61CE" w:rsidRPr="00FF43E4" w:rsidRDefault="00CA61CE" w:rsidP="00CA61CE">
      <w:pPr>
        <w:pStyle w:val="Default"/>
        <w:ind w:left="284" w:hanging="284"/>
        <w:jc w:val="both"/>
        <w:rPr>
          <w:color w:val="auto"/>
        </w:rPr>
      </w:pPr>
      <w:r>
        <w:rPr>
          <w:color w:val="auto"/>
        </w:rPr>
        <w:t xml:space="preserve">6) </w:t>
      </w:r>
      <w:r w:rsidRPr="0004701C">
        <w:t>Oświadczam, że wszystkie informacje podane w powyższym oświadczeniu są aktualne i zgodne z prawdą oraz zostały przedstawione zgodnie z pełna świadomością konsekwencji wprowadzenia Zamawiającego w błąd przy przedstawianiu informacji.</w:t>
      </w:r>
    </w:p>
    <w:p w14:paraId="5F84BC89" w14:textId="3B3206F9" w:rsidR="00A82252" w:rsidRPr="0004701C" w:rsidRDefault="00CA61CE" w:rsidP="00A82252">
      <w:pPr>
        <w:spacing w:after="240" w:line="276" w:lineRule="auto"/>
        <w:jc w:val="both"/>
        <w:rPr>
          <w:i/>
        </w:rPr>
      </w:pPr>
      <w:r>
        <w:rPr>
          <w:i/>
        </w:rPr>
        <w:t>(</w:t>
      </w:r>
      <w:r w:rsidR="00A82252" w:rsidRPr="0004701C">
        <w:rPr>
          <w:i/>
        </w:rPr>
        <w:t>wypełnić jeśli dotyczy, jeśli nie dotyczy – skreślić)</w:t>
      </w:r>
    </w:p>
    <w:p w14:paraId="60ED60C5" w14:textId="77777777" w:rsidR="00BD4781" w:rsidRPr="00393676" w:rsidRDefault="00BD4781" w:rsidP="006034DD">
      <w:pPr>
        <w:spacing w:after="120"/>
        <w:jc w:val="both"/>
        <w:rPr>
          <w:i/>
        </w:rPr>
      </w:pPr>
    </w:p>
    <w:p w14:paraId="406AACF8" w14:textId="6D295293" w:rsidR="00BD4781" w:rsidRPr="002B38EC" w:rsidRDefault="00A82252" w:rsidP="00A82252">
      <w:pPr>
        <w:jc w:val="both"/>
      </w:pPr>
      <w:r w:rsidRPr="00393676">
        <w:t xml:space="preserve"> …………………………, dnia …………..</w:t>
      </w:r>
    </w:p>
    <w:p w14:paraId="4DBE7086" w14:textId="09425680" w:rsidR="00A62AD9" w:rsidRPr="00CA61CE" w:rsidRDefault="00A82252" w:rsidP="00CA61CE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</w:t>
      </w:r>
    </w:p>
    <w:sectPr w:rsidR="00A62AD9" w:rsidRPr="00CA61CE" w:rsidSect="002B52AA">
      <w:footerReference w:type="default" r:id="rId8"/>
      <w:pgSz w:w="11906" w:h="16838"/>
      <w:pgMar w:top="1417" w:right="1135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FCA6F" w14:textId="77777777" w:rsidR="004A5930" w:rsidRDefault="004A5930" w:rsidP="005746DD">
      <w:r>
        <w:separator/>
      </w:r>
    </w:p>
  </w:endnote>
  <w:endnote w:type="continuationSeparator" w:id="0">
    <w:p w14:paraId="504D7F83" w14:textId="77777777" w:rsidR="004A5930" w:rsidRDefault="004A5930" w:rsidP="00574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9589672"/>
      <w:docPartObj>
        <w:docPartGallery w:val="Page Numbers (Bottom of Page)"/>
        <w:docPartUnique/>
      </w:docPartObj>
    </w:sdtPr>
    <w:sdtContent>
      <w:p w14:paraId="63BC41D9" w14:textId="77777777" w:rsidR="00B765B0" w:rsidRDefault="0081064C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4CC3">
          <w:rPr>
            <w:noProof/>
          </w:rPr>
          <w:t>68</w:t>
        </w:r>
        <w:r>
          <w:rPr>
            <w:noProof/>
          </w:rPr>
          <w:fldChar w:fldCharType="end"/>
        </w:r>
      </w:p>
    </w:sdtContent>
  </w:sdt>
  <w:p w14:paraId="48371140" w14:textId="77777777" w:rsidR="00B765B0" w:rsidRDefault="00B765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AEF46" w14:textId="77777777" w:rsidR="004A5930" w:rsidRDefault="004A5930" w:rsidP="005746DD"/>
  </w:footnote>
  <w:footnote w:type="continuationSeparator" w:id="0">
    <w:p w14:paraId="68AB741B" w14:textId="77777777" w:rsidR="004A5930" w:rsidRDefault="004A5930" w:rsidP="005746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3C07C8"/>
    <w:multiLevelType w:val="hybridMultilevel"/>
    <w:tmpl w:val="84287394"/>
    <w:lvl w:ilvl="0" w:tplc="04150017">
      <w:start w:val="1"/>
      <w:numFmt w:val="lowerLetter"/>
      <w:lvlText w:val="%1)"/>
      <w:lvlJc w:val="left"/>
      <w:pPr>
        <w:tabs>
          <w:tab w:val="num" w:pos="604"/>
        </w:tabs>
        <w:ind w:left="604" w:hanging="320"/>
      </w:pPr>
    </w:lvl>
    <w:lvl w:ilvl="1" w:tplc="0415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044509D7"/>
    <w:multiLevelType w:val="multilevel"/>
    <w:tmpl w:val="BEAA0DE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8" w15:restartNumberingAfterBreak="0">
    <w:nsid w:val="08AC6C94"/>
    <w:multiLevelType w:val="hybridMultilevel"/>
    <w:tmpl w:val="A672ECD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644" w:hanging="360"/>
      </w:pPr>
      <w:rPr>
        <w:rFonts w:hint="default"/>
        <w:b w:val="0"/>
        <w:color w:val="000000" w:themeColor="text1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024964"/>
    <w:multiLevelType w:val="hybridMultilevel"/>
    <w:tmpl w:val="4EC42A18"/>
    <w:lvl w:ilvl="0" w:tplc="F6629DCE">
      <w:start w:val="1"/>
      <w:numFmt w:val="lowerLetter"/>
      <w:lvlText w:val="%1)"/>
      <w:lvlJc w:val="left"/>
      <w:pPr>
        <w:ind w:left="1353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>
      <w:start w:val="1"/>
      <w:numFmt w:val="decimal"/>
      <w:lvlText w:val="%4."/>
      <w:lvlJc w:val="left"/>
      <w:pPr>
        <w:ind w:left="3513" w:hanging="360"/>
      </w:pPr>
    </w:lvl>
    <w:lvl w:ilvl="4" w:tplc="04150019">
      <w:start w:val="1"/>
      <w:numFmt w:val="lowerLetter"/>
      <w:lvlText w:val="%5."/>
      <w:lvlJc w:val="left"/>
      <w:pPr>
        <w:ind w:left="4233" w:hanging="360"/>
      </w:pPr>
    </w:lvl>
    <w:lvl w:ilvl="5" w:tplc="0415001B">
      <w:start w:val="1"/>
      <w:numFmt w:val="lowerRoman"/>
      <w:lvlText w:val="%6."/>
      <w:lvlJc w:val="right"/>
      <w:pPr>
        <w:ind w:left="4953" w:hanging="180"/>
      </w:pPr>
    </w:lvl>
    <w:lvl w:ilvl="6" w:tplc="0415000F">
      <w:start w:val="1"/>
      <w:numFmt w:val="decimal"/>
      <w:lvlText w:val="%7."/>
      <w:lvlJc w:val="left"/>
      <w:pPr>
        <w:ind w:left="5673" w:hanging="360"/>
      </w:pPr>
    </w:lvl>
    <w:lvl w:ilvl="7" w:tplc="04150019">
      <w:start w:val="1"/>
      <w:numFmt w:val="lowerLetter"/>
      <w:lvlText w:val="%8."/>
      <w:lvlJc w:val="left"/>
      <w:pPr>
        <w:ind w:left="6393" w:hanging="360"/>
      </w:pPr>
    </w:lvl>
    <w:lvl w:ilvl="8" w:tplc="0415001B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0DCE4B5C"/>
    <w:multiLevelType w:val="multilevel"/>
    <w:tmpl w:val="8002737C"/>
    <w:lvl w:ilvl="0">
      <w:start w:val="8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EB26A68"/>
    <w:multiLevelType w:val="multilevel"/>
    <w:tmpl w:val="D7A6945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1E836C6"/>
    <w:multiLevelType w:val="hybridMultilevel"/>
    <w:tmpl w:val="9042D9C8"/>
    <w:lvl w:ilvl="0" w:tplc="767CCF94">
      <w:start w:val="1"/>
      <w:numFmt w:val="lowerLetter"/>
      <w:lvlText w:val="%1)"/>
      <w:lvlJc w:val="left"/>
      <w:pPr>
        <w:ind w:left="78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12C3024B"/>
    <w:multiLevelType w:val="hybridMultilevel"/>
    <w:tmpl w:val="66961AE0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4" w15:restartNumberingAfterBreak="0">
    <w:nsid w:val="1340335A"/>
    <w:multiLevelType w:val="hybridMultilevel"/>
    <w:tmpl w:val="E702FC38"/>
    <w:lvl w:ilvl="0" w:tplc="080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610DD0"/>
    <w:multiLevelType w:val="multilevel"/>
    <w:tmpl w:val="2AE01A5A"/>
    <w:lvl w:ilvl="0">
      <w:start w:val="1"/>
      <w:numFmt w:val="decimal"/>
      <w:lvlText w:val="%1)"/>
      <w:lvlJc w:val="left"/>
      <w:pPr>
        <w:tabs>
          <w:tab w:val="num" w:pos="0"/>
        </w:tabs>
        <w:suppressAutoHyphens/>
        <w:ind w:left="0" w:firstLine="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16" w15:restartNumberingAfterBreak="0">
    <w:nsid w:val="167D6FF2"/>
    <w:multiLevelType w:val="hybridMultilevel"/>
    <w:tmpl w:val="7D40A2C8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>
      <w:start w:val="1"/>
      <w:numFmt w:val="lowerLetter"/>
      <w:lvlText w:val="%2."/>
      <w:lvlJc w:val="left"/>
      <w:pPr>
        <w:ind w:left="1932" w:hanging="360"/>
      </w:pPr>
    </w:lvl>
    <w:lvl w:ilvl="2" w:tplc="0415001B">
      <w:start w:val="1"/>
      <w:numFmt w:val="lowerRoman"/>
      <w:lvlText w:val="%3."/>
      <w:lvlJc w:val="right"/>
      <w:pPr>
        <w:ind w:left="2652" w:hanging="180"/>
      </w:pPr>
    </w:lvl>
    <w:lvl w:ilvl="3" w:tplc="0415000F">
      <w:start w:val="1"/>
      <w:numFmt w:val="decimal"/>
      <w:lvlText w:val="%4."/>
      <w:lvlJc w:val="left"/>
      <w:pPr>
        <w:ind w:left="3372" w:hanging="360"/>
      </w:pPr>
    </w:lvl>
    <w:lvl w:ilvl="4" w:tplc="04150019">
      <w:start w:val="1"/>
      <w:numFmt w:val="lowerLetter"/>
      <w:lvlText w:val="%5."/>
      <w:lvlJc w:val="left"/>
      <w:pPr>
        <w:ind w:left="4092" w:hanging="360"/>
      </w:pPr>
    </w:lvl>
    <w:lvl w:ilvl="5" w:tplc="0415001B">
      <w:start w:val="1"/>
      <w:numFmt w:val="lowerRoman"/>
      <w:lvlText w:val="%6."/>
      <w:lvlJc w:val="right"/>
      <w:pPr>
        <w:ind w:left="4812" w:hanging="180"/>
      </w:pPr>
    </w:lvl>
    <w:lvl w:ilvl="6" w:tplc="0415000F">
      <w:start w:val="1"/>
      <w:numFmt w:val="decimal"/>
      <w:lvlText w:val="%7."/>
      <w:lvlJc w:val="left"/>
      <w:pPr>
        <w:ind w:left="5532" w:hanging="360"/>
      </w:pPr>
    </w:lvl>
    <w:lvl w:ilvl="7" w:tplc="04150019">
      <w:start w:val="1"/>
      <w:numFmt w:val="lowerLetter"/>
      <w:lvlText w:val="%8."/>
      <w:lvlJc w:val="left"/>
      <w:pPr>
        <w:ind w:left="6252" w:hanging="360"/>
      </w:pPr>
    </w:lvl>
    <w:lvl w:ilvl="8" w:tplc="0415001B">
      <w:start w:val="1"/>
      <w:numFmt w:val="lowerRoman"/>
      <w:lvlText w:val="%9."/>
      <w:lvlJc w:val="right"/>
      <w:pPr>
        <w:ind w:left="6972" w:hanging="180"/>
      </w:pPr>
    </w:lvl>
  </w:abstractNum>
  <w:abstractNum w:abstractNumId="17" w15:restartNumberingAfterBreak="0">
    <w:nsid w:val="1A1A0D48"/>
    <w:multiLevelType w:val="hybridMultilevel"/>
    <w:tmpl w:val="8AC8ACD0"/>
    <w:lvl w:ilvl="0" w:tplc="04150001">
      <w:start w:val="1"/>
      <w:numFmt w:val="bullet"/>
      <w:lvlText w:val=""/>
      <w:lvlJc w:val="left"/>
      <w:pPr>
        <w:tabs>
          <w:tab w:val="num" w:pos="1466"/>
        </w:tabs>
        <w:ind w:left="1466" w:hanging="397"/>
      </w:pPr>
      <w:rPr>
        <w:rFonts w:ascii="Symbol" w:hAnsi="Symbol" w:hint="default"/>
      </w:rPr>
    </w:lvl>
    <w:lvl w:ilvl="1" w:tplc="C0E6B9F8">
      <w:start w:val="1"/>
      <w:numFmt w:val="decimal"/>
      <w:lvlText w:val="%2)"/>
      <w:lvlJc w:val="left"/>
      <w:pPr>
        <w:tabs>
          <w:tab w:val="num" w:pos="1485"/>
        </w:tabs>
        <w:ind w:left="1485" w:hanging="405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A543F95"/>
    <w:multiLevelType w:val="hybridMultilevel"/>
    <w:tmpl w:val="EFEA92E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1B6B001B"/>
    <w:multiLevelType w:val="multilevel"/>
    <w:tmpl w:val="6F629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C354E63"/>
    <w:multiLevelType w:val="hybridMultilevel"/>
    <w:tmpl w:val="7500F2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CD260AF"/>
    <w:multiLevelType w:val="multilevel"/>
    <w:tmpl w:val="EAF0C1F4"/>
    <w:lvl w:ilvl="0">
      <w:start w:val="1"/>
      <w:numFmt w:val="decimal"/>
      <w:lvlText w:val="%1)"/>
      <w:lvlJc w:val="left"/>
      <w:pPr>
        <w:tabs>
          <w:tab w:val="num" w:pos="0"/>
        </w:tabs>
        <w:suppressAutoHyphens/>
        <w:ind w:left="0" w:firstLine="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23" w15:restartNumberingAfterBreak="0">
    <w:nsid w:val="1E0444E9"/>
    <w:multiLevelType w:val="multilevel"/>
    <w:tmpl w:val="0BC009C8"/>
    <w:lvl w:ilvl="0">
      <w:start w:val="1"/>
      <w:numFmt w:val="decimal"/>
      <w:lvlText w:val="%1."/>
      <w:lvlJc w:val="left"/>
      <w:pPr>
        <w:ind w:left="720" w:hanging="360"/>
      </w:pPr>
      <w:rPr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b w:val="0"/>
        <w:color w:val="000000"/>
        <w:w w:val="102"/>
      </w:rPr>
    </w:lvl>
  </w:abstractNum>
  <w:abstractNum w:abstractNumId="24" w15:restartNumberingAfterBreak="0">
    <w:nsid w:val="1F122C07"/>
    <w:multiLevelType w:val="hybridMultilevel"/>
    <w:tmpl w:val="64C6870E"/>
    <w:lvl w:ilvl="0" w:tplc="04150001">
      <w:start w:val="1"/>
      <w:numFmt w:val="bullet"/>
      <w:lvlText w:val=""/>
      <w:lvlJc w:val="left"/>
      <w:pPr>
        <w:tabs>
          <w:tab w:val="num" w:pos="604"/>
        </w:tabs>
        <w:ind w:left="604" w:hanging="32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2F8A03EC"/>
    <w:multiLevelType w:val="multilevel"/>
    <w:tmpl w:val="34A89A9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FF91073"/>
    <w:multiLevelType w:val="multilevel"/>
    <w:tmpl w:val="9E7A20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660"/>
        </w:tabs>
        <w:ind w:left="660" w:hanging="48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27" w15:restartNumberingAfterBreak="0">
    <w:nsid w:val="30E575DC"/>
    <w:multiLevelType w:val="hybridMultilevel"/>
    <w:tmpl w:val="8FBA6D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19B50D1"/>
    <w:multiLevelType w:val="multilevel"/>
    <w:tmpl w:val="38CC681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927"/>
        </w:tabs>
        <w:ind w:left="927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36742E51"/>
    <w:multiLevelType w:val="hybridMultilevel"/>
    <w:tmpl w:val="197640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B8D4B43"/>
    <w:multiLevelType w:val="multilevel"/>
    <w:tmpl w:val="2378072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C1E1B40"/>
    <w:multiLevelType w:val="multilevel"/>
    <w:tmpl w:val="A138857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E2B3438"/>
    <w:multiLevelType w:val="multilevel"/>
    <w:tmpl w:val="02224FC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4" w15:restartNumberingAfterBreak="0">
    <w:nsid w:val="3E5B6C22"/>
    <w:multiLevelType w:val="multilevel"/>
    <w:tmpl w:val="CC2C42A8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5" w15:restartNumberingAfterBreak="0">
    <w:nsid w:val="459647AE"/>
    <w:multiLevelType w:val="hybridMultilevel"/>
    <w:tmpl w:val="39FA7FA0"/>
    <w:lvl w:ilvl="0" w:tplc="163EC7E2">
      <w:start w:val="1"/>
      <w:numFmt w:val="decimal"/>
      <w:lvlText w:val="%1)"/>
      <w:lvlJc w:val="left"/>
      <w:pPr>
        <w:ind w:left="927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DE81CB0">
      <w:start w:val="1"/>
      <w:numFmt w:val="lowerLetter"/>
      <w:lvlText w:val="%3)"/>
      <w:lvlJc w:val="left"/>
      <w:pPr>
        <w:ind w:left="748" w:hanging="180"/>
      </w:pPr>
      <w:rPr>
        <w:rFonts w:cs="Times New Roman"/>
        <w:sz w:val="24"/>
        <w:szCs w:val="24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9906BF0"/>
    <w:multiLevelType w:val="multilevel"/>
    <w:tmpl w:val="02224FC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8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BE2686D"/>
    <w:multiLevelType w:val="multilevel"/>
    <w:tmpl w:val="824618D0"/>
    <w:lvl w:ilvl="0">
      <w:start w:val="2"/>
      <w:numFmt w:val="decimal"/>
      <w:lvlText w:val="%1."/>
      <w:lvlJc w:val="left"/>
      <w:pPr>
        <w:ind w:left="720" w:hanging="360"/>
      </w:pPr>
      <w:rPr>
        <w:b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40" w15:restartNumberingAfterBreak="0">
    <w:nsid w:val="4C0A574E"/>
    <w:multiLevelType w:val="hybridMultilevel"/>
    <w:tmpl w:val="5B183BA8"/>
    <w:lvl w:ilvl="0" w:tplc="140436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640A5C58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4E491213"/>
    <w:multiLevelType w:val="multilevel"/>
    <w:tmpl w:val="2B7EDBF6"/>
    <w:lvl w:ilvl="0">
      <w:start w:val="1"/>
      <w:numFmt w:val="lowerLetter"/>
      <w:lvlText w:val="%1)"/>
      <w:lvlJc w:val="left"/>
      <w:pPr>
        <w:ind w:left="720" w:hanging="360"/>
      </w:pPr>
      <w:rPr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b w:val="0"/>
        <w:color w:val="000000"/>
        <w:w w:val="102"/>
      </w:rPr>
    </w:lvl>
  </w:abstractNum>
  <w:abstractNum w:abstractNumId="42" w15:restartNumberingAfterBreak="0">
    <w:nsid w:val="4E514483"/>
    <w:multiLevelType w:val="multilevel"/>
    <w:tmpl w:val="102CC3F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E7071EB"/>
    <w:multiLevelType w:val="multilevel"/>
    <w:tmpl w:val="30A459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276349F"/>
    <w:multiLevelType w:val="multilevel"/>
    <w:tmpl w:val="F2E03ECE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45" w15:restartNumberingAfterBreak="0">
    <w:nsid w:val="53AD51FE"/>
    <w:multiLevelType w:val="multilevel"/>
    <w:tmpl w:val="993AC29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4545284"/>
    <w:multiLevelType w:val="hybridMultilevel"/>
    <w:tmpl w:val="21D663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090999"/>
    <w:multiLevelType w:val="multilevel"/>
    <w:tmpl w:val="342E423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59C81733"/>
    <w:multiLevelType w:val="multilevel"/>
    <w:tmpl w:val="6736140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49" w15:restartNumberingAfterBreak="0">
    <w:nsid w:val="5D8C08B1"/>
    <w:multiLevelType w:val="multilevel"/>
    <w:tmpl w:val="45D6B62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E6A47CB"/>
    <w:multiLevelType w:val="multilevel"/>
    <w:tmpl w:val="37FE747A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8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2576" w:hanging="720"/>
      </w:pPr>
    </w:lvl>
    <w:lvl w:ilvl="3">
      <w:start w:val="1"/>
      <w:numFmt w:val="decimal"/>
      <w:lvlText w:val="%1.%2.%3.%4."/>
      <w:lvlJc w:val="left"/>
      <w:pPr>
        <w:ind w:left="3504" w:hanging="720"/>
      </w:pPr>
    </w:lvl>
    <w:lvl w:ilvl="4">
      <w:start w:val="1"/>
      <w:numFmt w:val="decimal"/>
      <w:lvlText w:val="%1.%2.%3.%4.%5."/>
      <w:lvlJc w:val="left"/>
      <w:pPr>
        <w:ind w:left="4792" w:hanging="1080"/>
      </w:pPr>
    </w:lvl>
    <w:lvl w:ilvl="5">
      <w:start w:val="1"/>
      <w:numFmt w:val="decimal"/>
      <w:lvlText w:val="%1.%2.%3.%4.%5.%6."/>
      <w:lvlJc w:val="left"/>
      <w:pPr>
        <w:ind w:left="5720" w:hanging="1080"/>
      </w:pPr>
    </w:lvl>
    <w:lvl w:ilvl="6">
      <w:start w:val="1"/>
      <w:numFmt w:val="decimal"/>
      <w:lvlText w:val="%1.%2.%3.%4.%5.%6.%7."/>
      <w:lvlJc w:val="left"/>
      <w:pPr>
        <w:ind w:left="7008" w:hanging="1440"/>
      </w:pPr>
    </w:lvl>
    <w:lvl w:ilvl="7">
      <w:start w:val="1"/>
      <w:numFmt w:val="decimal"/>
      <w:lvlText w:val="%1.%2.%3.%4.%5.%6.%7.%8."/>
      <w:lvlJc w:val="left"/>
      <w:pPr>
        <w:ind w:left="7936" w:hanging="1440"/>
      </w:pPr>
    </w:lvl>
    <w:lvl w:ilvl="8">
      <w:start w:val="1"/>
      <w:numFmt w:val="decimal"/>
      <w:lvlText w:val="%1.%2.%3.%4.%5.%6.%7.%8.%9."/>
      <w:lvlJc w:val="left"/>
      <w:pPr>
        <w:ind w:left="9224" w:hanging="1800"/>
      </w:pPr>
    </w:lvl>
  </w:abstractNum>
  <w:abstractNum w:abstractNumId="51" w15:restartNumberingAfterBreak="0">
    <w:nsid w:val="5F447A4B"/>
    <w:multiLevelType w:val="hybridMultilevel"/>
    <w:tmpl w:val="7D40A2C8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52" w15:restartNumberingAfterBreak="0">
    <w:nsid w:val="5F9B1394"/>
    <w:multiLevelType w:val="hybridMultilevel"/>
    <w:tmpl w:val="8DB830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04577E1"/>
    <w:multiLevelType w:val="hybridMultilevel"/>
    <w:tmpl w:val="7C5C7428"/>
    <w:lvl w:ilvl="0" w:tplc="17C67422">
      <w:start w:val="1"/>
      <w:numFmt w:val="lowerLetter"/>
      <w:lvlText w:val="%1)"/>
      <w:lvlJc w:val="left"/>
      <w:pPr>
        <w:ind w:left="720" w:hanging="360"/>
      </w:pPr>
      <w:rPr>
        <w:b w:val="0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3736FD2"/>
    <w:multiLevelType w:val="multilevel"/>
    <w:tmpl w:val="5BBCAD8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786"/>
        </w:tabs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5344948"/>
    <w:multiLevelType w:val="hybridMultilevel"/>
    <w:tmpl w:val="374814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5D566AA"/>
    <w:multiLevelType w:val="multilevel"/>
    <w:tmpl w:val="1B363EDC"/>
    <w:lvl w:ilvl="0">
      <w:start w:val="1"/>
      <w:numFmt w:val="decimal"/>
      <w:lvlText w:val="%1."/>
      <w:lvlJc w:val="left"/>
      <w:pPr>
        <w:ind w:left="720" w:hanging="360"/>
      </w:pPr>
      <w:rPr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b w:val="0"/>
        <w:color w:val="000000"/>
        <w:w w:val="102"/>
      </w:rPr>
    </w:lvl>
  </w:abstractNum>
  <w:abstractNum w:abstractNumId="58" w15:restartNumberingAfterBreak="0">
    <w:nsid w:val="66156FC3"/>
    <w:multiLevelType w:val="multilevel"/>
    <w:tmpl w:val="AF0AAFF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7823B2D"/>
    <w:multiLevelType w:val="multilevel"/>
    <w:tmpl w:val="C444FAE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83212B4"/>
    <w:multiLevelType w:val="hybridMultilevel"/>
    <w:tmpl w:val="51326F9A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6A3E21AE"/>
    <w:multiLevelType w:val="hybridMultilevel"/>
    <w:tmpl w:val="AE8469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C6E7FFB"/>
    <w:multiLevelType w:val="hybridMultilevel"/>
    <w:tmpl w:val="4EA465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DA510A2"/>
    <w:multiLevelType w:val="hybridMultilevel"/>
    <w:tmpl w:val="99D2A2E4"/>
    <w:lvl w:ilvl="0" w:tplc="D55EFD6C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D31420"/>
    <w:multiLevelType w:val="hybridMultilevel"/>
    <w:tmpl w:val="48FEB5BE"/>
    <w:lvl w:ilvl="0" w:tplc="AFBC2FCC">
      <w:start w:val="1"/>
      <w:numFmt w:val="lowerLetter"/>
      <w:lvlText w:val="%1)"/>
      <w:lvlJc w:val="left"/>
      <w:pPr>
        <w:ind w:left="720" w:hanging="360"/>
      </w:pPr>
      <w:rPr>
        <w:strike w:val="0"/>
        <w:dstrike w:val="0"/>
        <w:color w:val="000000" w:themeColor="text1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32359E7"/>
    <w:multiLevelType w:val="hybridMultilevel"/>
    <w:tmpl w:val="8A78BCA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76155977"/>
    <w:multiLevelType w:val="multilevel"/>
    <w:tmpl w:val="F99C9F62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67" w15:restartNumberingAfterBreak="0">
    <w:nsid w:val="76C52650"/>
    <w:multiLevelType w:val="hybridMultilevel"/>
    <w:tmpl w:val="2D36DF9C"/>
    <w:lvl w:ilvl="0" w:tplc="0415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68" w15:restartNumberingAfterBreak="0">
    <w:nsid w:val="778E5FD5"/>
    <w:multiLevelType w:val="multilevel"/>
    <w:tmpl w:val="68EA4054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69" w15:restartNumberingAfterBreak="0">
    <w:nsid w:val="7A1663B9"/>
    <w:multiLevelType w:val="hybridMultilevel"/>
    <w:tmpl w:val="A672EC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DC3A3130">
      <w:start w:val="1"/>
      <w:numFmt w:val="lowerLetter"/>
      <w:lvlText w:val="%2)"/>
      <w:lvlJc w:val="left"/>
      <w:pPr>
        <w:ind w:left="644" w:hanging="360"/>
      </w:pPr>
      <w:rPr>
        <w:rFonts w:hint="default"/>
        <w:b w:val="0"/>
        <w:color w:val="000000" w:themeColor="text1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AF54F1C"/>
    <w:multiLevelType w:val="multilevel"/>
    <w:tmpl w:val="7C82E5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1" w15:restartNumberingAfterBreak="0">
    <w:nsid w:val="7B1E7829"/>
    <w:multiLevelType w:val="multilevel"/>
    <w:tmpl w:val="4F7CDAAE"/>
    <w:lvl w:ilvl="0">
      <w:start w:val="1"/>
      <w:numFmt w:val="bullet"/>
      <w:lvlText w:val=""/>
      <w:lvlJc w:val="left"/>
      <w:pPr>
        <w:tabs>
          <w:tab w:val="num" w:pos="284"/>
        </w:tabs>
      </w:pPr>
      <w:rPr>
        <w:rFonts w:ascii="Symbol" w:hAnsi="Symbol" w:hint="default"/>
        <w:b w:val="0"/>
        <w:bCs w:val="0"/>
        <w:i w:val="0"/>
        <w:iCs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284"/>
        </w:tabs>
      </w:pPr>
    </w:lvl>
    <w:lvl w:ilvl="2">
      <w:start w:val="1"/>
      <w:numFmt w:val="decimal"/>
      <w:lvlText w:val="%3."/>
      <w:lvlJc w:val="left"/>
      <w:pPr>
        <w:tabs>
          <w:tab w:val="num" w:pos="284"/>
        </w:tabs>
      </w:pPr>
    </w:lvl>
    <w:lvl w:ilvl="3">
      <w:start w:val="1"/>
      <w:numFmt w:val="decimal"/>
      <w:lvlText w:val="%4."/>
      <w:lvlJc w:val="left"/>
      <w:pPr>
        <w:tabs>
          <w:tab w:val="num" w:pos="284"/>
        </w:tabs>
      </w:pPr>
    </w:lvl>
    <w:lvl w:ilvl="4">
      <w:start w:val="1"/>
      <w:numFmt w:val="decimal"/>
      <w:lvlText w:val="%5."/>
      <w:lvlJc w:val="left"/>
      <w:pPr>
        <w:tabs>
          <w:tab w:val="num" w:pos="284"/>
        </w:tabs>
      </w:pPr>
    </w:lvl>
    <w:lvl w:ilvl="5">
      <w:start w:val="1"/>
      <w:numFmt w:val="decimal"/>
      <w:lvlText w:val="%6."/>
      <w:lvlJc w:val="left"/>
      <w:pPr>
        <w:tabs>
          <w:tab w:val="num" w:pos="284"/>
        </w:tabs>
      </w:pPr>
    </w:lvl>
    <w:lvl w:ilvl="6">
      <w:start w:val="1"/>
      <w:numFmt w:val="decimal"/>
      <w:lvlText w:val="%7."/>
      <w:lvlJc w:val="left"/>
      <w:pPr>
        <w:tabs>
          <w:tab w:val="num" w:pos="284"/>
        </w:tabs>
      </w:pPr>
    </w:lvl>
    <w:lvl w:ilvl="7">
      <w:start w:val="1"/>
      <w:numFmt w:val="decimal"/>
      <w:lvlText w:val="%8."/>
      <w:lvlJc w:val="left"/>
      <w:pPr>
        <w:tabs>
          <w:tab w:val="num" w:pos="284"/>
        </w:tabs>
      </w:pPr>
    </w:lvl>
    <w:lvl w:ilvl="8">
      <w:start w:val="1"/>
      <w:numFmt w:val="decimal"/>
      <w:lvlText w:val="%9."/>
      <w:lvlJc w:val="left"/>
      <w:pPr>
        <w:tabs>
          <w:tab w:val="num" w:pos="284"/>
        </w:tabs>
      </w:pPr>
    </w:lvl>
  </w:abstractNum>
  <w:abstractNum w:abstractNumId="72" w15:restartNumberingAfterBreak="0">
    <w:nsid w:val="7BD03E3A"/>
    <w:multiLevelType w:val="multilevel"/>
    <w:tmpl w:val="1B363EDC"/>
    <w:lvl w:ilvl="0">
      <w:start w:val="1"/>
      <w:numFmt w:val="decimal"/>
      <w:lvlText w:val="%1."/>
      <w:lvlJc w:val="left"/>
      <w:pPr>
        <w:ind w:left="720" w:hanging="360"/>
      </w:pPr>
      <w:rPr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b w:val="0"/>
        <w:color w:val="000000"/>
        <w:w w:val="102"/>
      </w:rPr>
    </w:lvl>
  </w:abstractNum>
  <w:abstractNum w:abstractNumId="73" w15:restartNumberingAfterBreak="0">
    <w:nsid w:val="7C5B75D3"/>
    <w:multiLevelType w:val="hybridMultilevel"/>
    <w:tmpl w:val="E3CCB386"/>
    <w:lvl w:ilvl="0" w:tplc="63F29B5E">
      <w:start w:val="3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E265159"/>
    <w:multiLevelType w:val="multilevel"/>
    <w:tmpl w:val="1C2409D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948388">
    <w:abstractNumId w:val="19"/>
  </w:num>
  <w:num w:numId="2" w16cid:durableId="896237046">
    <w:abstractNumId w:val="29"/>
  </w:num>
  <w:num w:numId="3" w16cid:durableId="760443541">
    <w:abstractNumId w:val="38"/>
  </w:num>
  <w:num w:numId="4" w16cid:durableId="1266302477">
    <w:abstractNumId w:val="55"/>
  </w:num>
  <w:num w:numId="5" w16cid:durableId="1621107207">
    <w:abstractNumId w:val="36"/>
  </w:num>
  <w:num w:numId="6" w16cid:durableId="124467410">
    <w:abstractNumId w:val="4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23767919">
    <w:abstractNumId w:val="14"/>
  </w:num>
  <w:num w:numId="8" w16cid:durableId="144534334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74449645">
    <w:abstractNumId w:val="69"/>
  </w:num>
  <w:num w:numId="10" w16cid:durableId="4882064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30410308">
    <w:abstractNumId w:val="24"/>
  </w:num>
  <w:num w:numId="12" w16cid:durableId="1978876185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92009894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46767925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340510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22709764">
    <w:abstractNumId w:val="67"/>
  </w:num>
  <w:num w:numId="17" w16cid:durableId="173450607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4343344">
    <w:abstractNumId w:val="4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57582971">
    <w:abstractNumId w:val="4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15688786">
    <w:abstractNumId w:val="4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45936390">
    <w:abstractNumId w:val="3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54184762">
    <w:abstractNumId w:val="1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51353169">
    <w:abstractNumId w:val="49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26696516">
    <w:abstractNumId w:val="25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40123186">
    <w:abstractNumId w:val="45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42125877">
    <w:abstractNumId w:val="59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06600530">
    <w:abstractNumId w:val="1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69705877">
    <w:abstractNumId w:val="74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96484041">
    <w:abstractNumId w:val="58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39870086">
    <w:abstractNumId w:val="3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43941334">
    <w:abstractNumId w:val="5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56485389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47907681">
    <w:abstractNumId w:val="13"/>
  </w:num>
  <w:num w:numId="34" w16cid:durableId="1647583255">
    <w:abstractNumId w:val="18"/>
  </w:num>
  <w:num w:numId="35" w16cid:durableId="198324681">
    <w:abstractNumId w:val="27"/>
  </w:num>
  <w:num w:numId="36" w16cid:durableId="2007709512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719353093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76724089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1446344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956671213">
    <w:abstractNumId w:val="5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645810767">
    <w:abstractNumId w:val="2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62712765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506049090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587233422">
    <w:abstractNumId w:val="7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83079075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014915965">
    <w:abstractNumId w:val="71"/>
  </w:num>
  <w:num w:numId="47" w16cid:durableId="104232230">
    <w:abstractNumId w:val="21"/>
  </w:num>
  <w:num w:numId="48" w16cid:durableId="1952321754">
    <w:abstractNumId w:val="62"/>
  </w:num>
  <w:num w:numId="49" w16cid:durableId="492719818">
    <w:abstractNumId w:val="26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366491221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645045847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573810697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91709950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5054101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5" w16cid:durableId="123262081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79257832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955358287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692153112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9" w16cid:durableId="2141485296">
    <w:abstractNumId w:val="39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732586171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26851354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52656698">
    <w:abstractNumId w:val="33"/>
  </w:num>
  <w:num w:numId="63" w16cid:durableId="239994206">
    <w:abstractNumId w:val="66"/>
  </w:num>
  <w:num w:numId="64" w16cid:durableId="1029843381">
    <w:abstractNumId w:val="68"/>
  </w:num>
  <w:num w:numId="65" w16cid:durableId="325129792">
    <w:abstractNumId w:val="15"/>
  </w:num>
  <w:num w:numId="66" w16cid:durableId="1148740946">
    <w:abstractNumId w:val="22"/>
  </w:num>
  <w:num w:numId="67" w16cid:durableId="1414427807">
    <w:abstractNumId w:val="37"/>
  </w:num>
  <w:num w:numId="68" w16cid:durableId="829097298">
    <w:abstractNumId w:val="16"/>
  </w:num>
  <w:num w:numId="69" w16cid:durableId="50353446">
    <w:abstractNumId w:val="34"/>
  </w:num>
  <w:num w:numId="70" w16cid:durableId="454953337">
    <w:abstractNumId w:val="70"/>
  </w:num>
  <w:num w:numId="71" w16cid:durableId="1382704714">
    <w:abstractNumId w:val="53"/>
  </w:num>
  <w:num w:numId="72" w16cid:durableId="538011063">
    <w:abstractNumId w:val="6"/>
  </w:num>
  <w:num w:numId="73" w16cid:durableId="1796287105">
    <w:abstractNumId w:val="9"/>
  </w:num>
  <w:num w:numId="74" w16cid:durableId="1077895285">
    <w:abstractNumId w:val="8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4B6"/>
    <w:rsid w:val="00000C7A"/>
    <w:rsid w:val="0000459A"/>
    <w:rsid w:val="00004B82"/>
    <w:rsid w:val="000056CC"/>
    <w:rsid w:val="000063BB"/>
    <w:rsid w:val="00006CFC"/>
    <w:rsid w:val="00016AC0"/>
    <w:rsid w:val="00021DF7"/>
    <w:rsid w:val="000244D1"/>
    <w:rsid w:val="00024820"/>
    <w:rsid w:val="00026047"/>
    <w:rsid w:val="0003199C"/>
    <w:rsid w:val="00031C58"/>
    <w:rsid w:val="0003462B"/>
    <w:rsid w:val="00034C52"/>
    <w:rsid w:val="000365F8"/>
    <w:rsid w:val="000374CB"/>
    <w:rsid w:val="000410A5"/>
    <w:rsid w:val="000428AB"/>
    <w:rsid w:val="000454AC"/>
    <w:rsid w:val="0005114B"/>
    <w:rsid w:val="00051B03"/>
    <w:rsid w:val="0005384F"/>
    <w:rsid w:val="00054406"/>
    <w:rsid w:val="00063B7F"/>
    <w:rsid w:val="00065403"/>
    <w:rsid w:val="000712A4"/>
    <w:rsid w:val="00072A1A"/>
    <w:rsid w:val="00074B28"/>
    <w:rsid w:val="00074F89"/>
    <w:rsid w:val="0007738A"/>
    <w:rsid w:val="000806A8"/>
    <w:rsid w:val="00085DCD"/>
    <w:rsid w:val="00087252"/>
    <w:rsid w:val="00090A3C"/>
    <w:rsid w:val="00091ABF"/>
    <w:rsid w:val="00097DED"/>
    <w:rsid w:val="000A4CE9"/>
    <w:rsid w:val="000A568E"/>
    <w:rsid w:val="000B61AD"/>
    <w:rsid w:val="000C0931"/>
    <w:rsid w:val="000C174D"/>
    <w:rsid w:val="000C31D0"/>
    <w:rsid w:val="000D0E27"/>
    <w:rsid w:val="000E0EC4"/>
    <w:rsid w:val="000E1DE4"/>
    <w:rsid w:val="000E2A84"/>
    <w:rsid w:val="000E35BE"/>
    <w:rsid w:val="000F0A30"/>
    <w:rsid w:val="000F1DA5"/>
    <w:rsid w:val="000F50C7"/>
    <w:rsid w:val="000F5725"/>
    <w:rsid w:val="001019B3"/>
    <w:rsid w:val="00102B2C"/>
    <w:rsid w:val="00107D93"/>
    <w:rsid w:val="001106B7"/>
    <w:rsid w:val="00110D01"/>
    <w:rsid w:val="00114B47"/>
    <w:rsid w:val="001207D9"/>
    <w:rsid w:val="00126B3C"/>
    <w:rsid w:val="001318DB"/>
    <w:rsid w:val="00132BB5"/>
    <w:rsid w:val="00134451"/>
    <w:rsid w:val="001412DD"/>
    <w:rsid w:val="00141CCD"/>
    <w:rsid w:val="0015084E"/>
    <w:rsid w:val="00150D8C"/>
    <w:rsid w:val="001519DD"/>
    <w:rsid w:val="0015736B"/>
    <w:rsid w:val="001577E3"/>
    <w:rsid w:val="0016031C"/>
    <w:rsid w:val="001712EA"/>
    <w:rsid w:val="00172FDC"/>
    <w:rsid w:val="00173ADD"/>
    <w:rsid w:val="00176EDD"/>
    <w:rsid w:val="0018060B"/>
    <w:rsid w:val="0018127B"/>
    <w:rsid w:val="00181488"/>
    <w:rsid w:val="00181FA2"/>
    <w:rsid w:val="001847D8"/>
    <w:rsid w:val="0018585C"/>
    <w:rsid w:val="00194A1E"/>
    <w:rsid w:val="00194AA7"/>
    <w:rsid w:val="00195B0A"/>
    <w:rsid w:val="001A1433"/>
    <w:rsid w:val="001A4E64"/>
    <w:rsid w:val="001A54A1"/>
    <w:rsid w:val="001A558F"/>
    <w:rsid w:val="001B19D8"/>
    <w:rsid w:val="001B5D90"/>
    <w:rsid w:val="001B6C69"/>
    <w:rsid w:val="001C0A9B"/>
    <w:rsid w:val="001C22A9"/>
    <w:rsid w:val="001C387B"/>
    <w:rsid w:val="001D597F"/>
    <w:rsid w:val="001E0004"/>
    <w:rsid w:val="001E5C63"/>
    <w:rsid w:val="001F1238"/>
    <w:rsid w:val="001F1AAB"/>
    <w:rsid w:val="001F54A8"/>
    <w:rsid w:val="002003D5"/>
    <w:rsid w:val="00201DEE"/>
    <w:rsid w:val="00204414"/>
    <w:rsid w:val="002048C5"/>
    <w:rsid w:val="00204F40"/>
    <w:rsid w:val="0020547C"/>
    <w:rsid w:val="00206782"/>
    <w:rsid w:val="002110C8"/>
    <w:rsid w:val="002158D4"/>
    <w:rsid w:val="00215F6B"/>
    <w:rsid w:val="00222FE9"/>
    <w:rsid w:val="00232D7A"/>
    <w:rsid w:val="00233BBB"/>
    <w:rsid w:val="002514AF"/>
    <w:rsid w:val="00252829"/>
    <w:rsid w:val="00253990"/>
    <w:rsid w:val="00261E81"/>
    <w:rsid w:val="002646F5"/>
    <w:rsid w:val="00265155"/>
    <w:rsid w:val="002749C2"/>
    <w:rsid w:val="00276283"/>
    <w:rsid w:val="002807A2"/>
    <w:rsid w:val="002813ED"/>
    <w:rsid w:val="0028515A"/>
    <w:rsid w:val="00291C31"/>
    <w:rsid w:val="00292E4B"/>
    <w:rsid w:val="00294191"/>
    <w:rsid w:val="00297C0D"/>
    <w:rsid w:val="002A26DD"/>
    <w:rsid w:val="002B155D"/>
    <w:rsid w:val="002B15A5"/>
    <w:rsid w:val="002B38EC"/>
    <w:rsid w:val="002B52AA"/>
    <w:rsid w:val="002B6C55"/>
    <w:rsid w:val="002B7F56"/>
    <w:rsid w:val="002C3D86"/>
    <w:rsid w:val="002C4F61"/>
    <w:rsid w:val="002C5AF8"/>
    <w:rsid w:val="002D09D0"/>
    <w:rsid w:val="002D3990"/>
    <w:rsid w:val="002D4BDF"/>
    <w:rsid w:val="002D4C65"/>
    <w:rsid w:val="002D4E2B"/>
    <w:rsid w:val="002D62D6"/>
    <w:rsid w:val="002E01C5"/>
    <w:rsid w:val="002E279B"/>
    <w:rsid w:val="002E3F98"/>
    <w:rsid w:val="002E7F24"/>
    <w:rsid w:val="002F0619"/>
    <w:rsid w:val="002F08B7"/>
    <w:rsid w:val="002F08E7"/>
    <w:rsid w:val="002F3F7B"/>
    <w:rsid w:val="002F6863"/>
    <w:rsid w:val="002F7A68"/>
    <w:rsid w:val="002F7C8C"/>
    <w:rsid w:val="0030329B"/>
    <w:rsid w:val="003077DC"/>
    <w:rsid w:val="0031029C"/>
    <w:rsid w:val="00311FBA"/>
    <w:rsid w:val="003166C5"/>
    <w:rsid w:val="0032084C"/>
    <w:rsid w:val="00322C9F"/>
    <w:rsid w:val="0032732F"/>
    <w:rsid w:val="003303F4"/>
    <w:rsid w:val="003310BF"/>
    <w:rsid w:val="00336313"/>
    <w:rsid w:val="003411BB"/>
    <w:rsid w:val="0034175F"/>
    <w:rsid w:val="0034227C"/>
    <w:rsid w:val="0034612C"/>
    <w:rsid w:val="0035005C"/>
    <w:rsid w:val="003503FB"/>
    <w:rsid w:val="00350C41"/>
    <w:rsid w:val="003565D9"/>
    <w:rsid w:val="00357B3A"/>
    <w:rsid w:val="0036137D"/>
    <w:rsid w:val="00361536"/>
    <w:rsid w:val="0036153C"/>
    <w:rsid w:val="0036164A"/>
    <w:rsid w:val="00364A97"/>
    <w:rsid w:val="0036563F"/>
    <w:rsid w:val="003715D4"/>
    <w:rsid w:val="00373E78"/>
    <w:rsid w:val="00374731"/>
    <w:rsid w:val="0037534A"/>
    <w:rsid w:val="0038466E"/>
    <w:rsid w:val="003847F6"/>
    <w:rsid w:val="003A5B3F"/>
    <w:rsid w:val="003A5D9F"/>
    <w:rsid w:val="003B5867"/>
    <w:rsid w:val="003C29DA"/>
    <w:rsid w:val="003C3925"/>
    <w:rsid w:val="003C4711"/>
    <w:rsid w:val="003D0375"/>
    <w:rsid w:val="003D048E"/>
    <w:rsid w:val="003D148F"/>
    <w:rsid w:val="003D5F84"/>
    <w:rsid w:val="003D71B8"/>
    <w:rsid w:val="003E4F10"/>
    <w:rsid w:val="003F1003"/>
    <w:rsid w:val="003F72E7"/>
    <w:rsid w:val="0040492D"/>
    <w:rsid w:val="0040557F"/>
    <w:rsid w:val="00406A8B"/>
    <w:rsid w:val="00407536"/>
    <w:rsid w:val="00414536"/>
    <w:rsid w:val="0041629F"/>
    <w:rsid w:val="00420A90"/>
    <w:rsid w:val="00431724"/>
    <w:rsid w:val="00436479"/>
    <w:rsid w:val="00443DE0"/>
    <w:rsid w:val="00444C4C"/>
    <w:rsid w:val="0046058E"/>
    <w:rsid w:val="004625D3"/>
    <w:rsid w:val="00462D3E"/>
    <w:rsid w:val="00465489"/>
    <w:rsid w:val="00466F59"/>
    <w:rsid w:val="00470726"/>
    <w:rsid w:val="00470CE7"/>
    <w:rsid w:val="004711EE"/>
    <w:rsid w:val="00475BCB"/>
    <w:rsid w:val="004767D7"/>
    <w:rsid w:val="00476ADB"/>
    <w:rsid w:val="00477910"/>
    <w:rsid w:val="004831FF"/>
    <w:rsid w:val="0048638F"/>
    <w:rsid w:val="00487817"/>
    <w:rsid w:val="0049265F"/>
    <w:rsid w:val="00492D1C"/>
    <w:rsid w:val="00493450"/>
    <w:rsid w:val="00493AB0"/>
    <w:rsid w:val="0049676E"/>
    <w:rsid w:val="004A449C"/>
    <w:rsid w:val="004A5930"/>
    <w:rsid w:val="004A6159"/>
    <w:rsid w:val="004A7342"/>
    <w:rsid w:val="004B1326"/>
    <w:rsid w:val="004B68AA"/>
    <w:rsid w:val="004C14A8"/>
    <w:rsid w:val="004C2350"/>
    <w:rsid w:val="004C4BD1"/>
    <w:rsid w:val="004C73CD"/>
    <w:rsid w:val="004D2A5A"/>
    <w:rsid w:val="004D5EC3"/>
    <w:rsid w:val="004E19CD"/>
    <w:rsid w:val="004E24B9"/>
    <w:rsid w:val="004E34EE"/>
    <w:rsid w:val="004E4663"/>
    <w:rsid w:val="004E71E6"/>
    <w:rsid w:val="004F2230"/>
    <w:rsid w:val="004F69DF"/>
    <w:rsid w:val="004F7D32"/>
    <w:rsid w:val="005044B7"/>
    <w:rsid w:val="005128AF"/>
    <w:rsid w:val="00513ADE"/>
    <w:rsid w:val="00521380"/>
    <w:rsid w:val="00521E38"/>
    <w:rsid w:val="00522D29"/>
    <w:rsid w:val="0052642F"/>
    <w:rsid w:val="0053303D"/>
    <w:rsid w:val="00533A6A"/>
    <w:rsid w:val="00533A93"/>
    <w:rsid w:val="00536CB5"/>
    <w:rsid w:val="00537C0F"/>
    <w:rsid w:val="00544FBD"/>
    <w:rsid w:val="00546C3A"/>
    <w:rsid w:val="005517D7"/>
    <w:rsid w:val="00552205"/>
    <w:rsid w:val="005529E3"/>
    <w:rsid w:val="00554C5B"/>
    <w:rsid w:val="00562660"/>
    <w:rsid w:val="005631C8"/>
    <w:rsid w:val="0057071A"/>
    <w:rsid w:val="005709B8"/>
    <w:rsid w:val="0057281B"/>
    <w:rsid w:val="00572AD3"/>
    <w:rsid w:val="00573090"/>
    <w:rsid w:val="005746DD"/>
    <w:rsid w:val="00576C8F"/>
    <w:rsid w:val="00576F94"/>
    <w:rsid w:val="00577687"/>
    <w:rsid w:val="00581955"/>
    <w:rsid w:val="00582D26"/>
    <w:rsid w:val="00584D17"/>
    <w:rsid w:val="005855AA"/>
    <w:rsid w:val="00585A0C"/>
    <w:rsid w:val="00595E06"/>
    <w:rsid w:val="005A451D"/>
    <w:rsid w:val="005A689F"/>
    <w:rsid w:val="005A7FE0"/>
    <w:rsid w:val="005B3753"/>
    <w:rsid w:val="005B3A73"/>
    <w:rsid w:val="005B3E68"/>
    <w:rsid w:val="005C1EC9"/>
    <w:rsid w:val="005C64D0"/>
    <w:rsid w:val="005D20ED"/>
    <w:rsid w:val="005E0930"/>
    <w:rsid w:val="005E0CFD"/>
    <w:rsid w:val="005E7979"/>
    <w:rsid w:val="005F52EE"/>
    <w:rsid w:val="005F748C"/>
    <w:rsid w:val="005F79D3"/>
    <w:rsid w:val="00601862"/>
    <w:rsid w:val="00601ABD"/>
    <w:rsid w:val="006034DD"/>
    <w:rsid w:val="00605AE9"/>
    <w:rsid w:val="00607B98"/>
    <w:rsid w:val="00610EA8"/>
    <w:rsid w:val="00617C9E"/>
    <w:rsid w:val="00622869"/>
    <w:rsid w:val="006236D2"/>
    <w:rsid w:val="0062467C"/>
    <w:rsid w:val="00630F8A"/>
    <w:rsid w:val="00634FE8"/>
    <w:rsid w:val="0063504C"/>
    <w:rsid w:val="00635CEE"/>
    <w:rsid w:val="00637FCE"/>
    <w:rsid w:val="00640715"/>
    <w:rsid w:val="00640ADE"/>
    <w:rsid w:val="00642FAC"/>
    <w:rsid w:val="00650635"/>
    <w:rsid w:val="00651816"/>
    <w:rsid w:val="00654C50"/>
    <w:rsid w:val="006567A2"/>
    <w:rsid w:val="0066318A"/>
    <w:rsid w:val="006652F9"/>
    <w:rsid w:val="00666185"/>
    <w:rsid w:val="00666BAF"/>
    <w:rsid w:val="00673BEE"/>
    <w:rsid w:val="00675BEC"/>
    <w:rsid w:val="00680FBD"/>
    <w:rsid w:val="00682321"/>
    <w:rsid w:val="0068475A"/>
    <w:rsid w:val="00686514"/>
    <w:rsid w:val="00687FE8"/>
    <w:rsid w:val="00695D1B"/>
    <w:rsid w:val="006A1423"/>
    <w:rsid w:val="006A142D"/>
    <w:rsid w:val="006A1A25"/>
    <w:rsid w:val="006A22FB"/>
    <w:rsid w:val="006A2AF3"/>
    <w:rsid w:val="006A3891"/>
    <w:rsid w:val="006B09CA"/>
    <w:rsid w:val="006B2DDE"/>
    <w:rsid w:val="006B366C"/>
    <w:rsid w:val="006B4EB8"/>
    <w:rsid w:val="006B6BD4"/>
    <w:rsid w:val="006C0B26"/>
    <w:rsid w:val="006C1561"/>
    <w:rsid w:val="006C3B3D"/>
    <w:rsid w:val="006D01A4"/>
    <w:rsid w:val="006D2F21"/>
    <w:rsid w:val="006D490A"/>
    <w:rsid w:val="006E0EE3"/>
    <w:rsid w:val="006E4712"/>
    <w:rsid w:val="006E5A5E"/>
    <w:rsid w:val="006E6AE8"/>
    <w:rsid w:val="006F2C56"/>
    <w:rsid w:val="006F400A"/>
    <w:rsid w:val="006F75CC"/>
    <w:rsid w:val="00702B0F"/>
    <w:rsid w:val="00704D69"/>
    <w:rsid w:val="007063E6"/>
    <w:rsid w:val="00715214"/>
    <w:rsid w:val="007160A0"/>
    <w:rsid w:val="007208DC"/>
    <w:rsid w:val="0072296A"/>
    <w:rsid w:val="0072588B"/>
    <w:rsid w:val="00740241"/>
    <w:rsid w:val="0074213B"/>
    <w:rsid w:val="00742591"/>
    <w:rsid w:val="007437BD"/>
    <w:rsid w:val="00744763"/>
    <w:rsid w:val="0075257C"/>
    <w:rsid w:val="00752C46"/>
    <w:rsid w:val="007551EF"/>
    <w:rsid w:val="007610CE"/>
    <w:rsid w:val="00763287"/>
    <w:rsid w:val="00764CC3"/>
    <w:rsid w:val="00765131"/>
    <w:rsid w:val="007669FE"/>
    <w:rsid w:val="0076751F"/>
    <w:rsid w:val="00770130"/>
    <w:rsid w:val="00772C6D"/>
    <w:rsid w:val="007767EC"/>
    <w:rsid w:val="00776CFC"/>
    <w:rsid w:val="00783E6D"/>
    <w:rsid w:val="00790986"/>
    <w:rsid w:val="0079212A"/>
    <w:rsid w:val="00794BBC"/>
    <w:rsid w:val="00794DC6"/>
    <w:rsid w:val="007A2372"/>
    <w:rsid w:val="007A485F"/>
    <w:rsid w:val="007A5B93"/>
    <w:rsid w:val="007B1254"/>
    <w:rsid w:val="007B416C"/>
    <w:rsid w:val="007C36BC"/>
    <w:rsid w:val="007D2835"/>
    <w:rsid w:val="007D5340"/>
    <w:rsid w:val="007E7C60"/>
    <w:rsid w:val="007E7EF3"/>
    <w:rsid w:val="007F160D"/>
    <w:rsid w:val="00801AEA"/>
    <w:rsid w:val="0080210C"/>
    <w:rsid w:val="00802720"/>
    <w:rsid w:val="008073CB"/>
    <w:rsid w:val="0080747F"/>
    <w:rsid w:val="00807C33"/>
    <w:rsid w:val="0081064C"/>
    <w:rsid w:val="00810733"/>
    <w:rsid w:val="00810781"/>
    <w:rsid w:val="00810C77"/>
    <w:rsid w:val="008112CC"/>
    <w:rsid w:val="00813FD2"/>
    <w:rsid w:val="00824082"/>
    <w:rsid w:val="00824690"/>
    <w:rsid w:val="00825357"/>
    <w:rsid w:val="008258FB"/>
    <w:rsid w:val="00833149"/>
    <w:rsid w:val="00834768"/>
    <w:rsid w:val="00835F79"/>
    <w:rsid w:val="008421D8"/>
    <w:rsid w:val="008422B7"/>
    <w:rsid w:val="008438E5"/>
    <w:rsid w:val="00847170"/>
    <w:rsid w:val="00847C19"/>
    <w:rsid w:val="00850170"/>
    <w:rsid w:val="008508E9"/>
    <w:rsid w:val="008531EE"/>
    <w:rsid w:val="00853DF9"/>
    <w:rsid w:val="00860C90"/>
    <w:rsid w:val="0086381A"/>
    <w:rsid w:val="00871CF8"/>
    <w:rsid w:val="0088435A"/>
    <w:rsid w:val="00892DF9"/>
    <w:rsid w:val="00893E0B"/>
    <w:rsid w:val="00895997"/>
    <w:rsid w:val="008A12F1"/>
    <w:rsid w:val="008A75FF"/>
    <w:rsid w:val="008B4DE4"/>
    <w:rsid w:val="008C3D0F"/>
    <w:rsid w:val="008C4352"/>
    <w:rsid w:val="008C43F6"/>
    <w:rsid w:val="008D156E"/>
    <w:rsid w:val="008D20B3"/>
    <w:rsid w:val="008D2E8D"/>
    <w:rsid w:val="008D4A58"/>
    <w:rsid w:val="008D7B5B"/>
    <w:rsid w:val="008D7CF0"/>
    <w:rsid w:val="008E2A8C"/>
    <w:rsid w:val="008E665E"/>
    <w:rsid w:val="008F6953"/>
    <w:rsid w:val="00900556"/>
    <w:rsid w:val="00901A3F"/>
    <w:rsid w:val="0090207D"/>
    <w:rsid w:val="00902665"/>
    <w:rsid w:val="0090343F"/>
    <w:rsid w:val="00907BDD"/>
    <w:rsid w:val="00911A16"/>
    <w:rsid w:val="0091302A"/>
    <w:rsid w:val="00913D21"/>
    <w:rsid w:val="00917B07"/>
    <w:rsid w:val="00924797"/>
    <w:rsid w:val="009270DF"/>
    <w:rsid w:val="009334F9"/>
    <w:rsid w:val="00935C40"/>
    <w:rsid w:val="00935FF6"/>
    <w:rsid w:val="00943E22"/>
    <w:rsid w:val="009442F8"/>
    <w:rsid w:val="00945C6E"/>
    <w:rsid w:val="009540C0"/>
    <w:rsid w:val="00961B74"/>
    <w:rsid w:val="00963A8F"/>
    <w:rsid w:val="0096578A"/>
    <w:rsid w:val="0097284F"/>
    <w:rsid w:val="00972F60"/>
    <w:rsid w:val="00973A1C"/>
    <w:rsid w:val="00974326"/>
    <w:rsid w:val="00982A4E"/>
    <w:rsid w:val="00983167"/>
    <w:rsid w:val="00987EE3"/>
    <w:rsid w:val="009926DB"/>
    <w:rsid w:val="009930DD"/>
    <w:rsid w:val="00993AB7"/>
    <w:rsid w:val="0099485B"/>
    <w:rsid w:val="00996ADC"/>
    <w:rsid w:val="009A3E8D"/>
    <w:rsid w:val="009A48A9"/>
    <w:rsid w:val="009A6049"/>
    <w:rsid w:val="009A64FD"/>
    <w:rsid w:val="009B01BB"/>
    <w:rsid w:val="009B2AE3"/>
    <w:rsid w:val="009B7A13"/>
    <w:rsid w:val="009C158B"/>
    <w:rsid w:val="009C30A9"/>
    <w:rsid w:val="009C31D6"/>
    <w:rsid w:val="009C3A25"/>
    <w:rsid w:val="009C67B2"/>
    <w:rsid w:val="009C6FB6"/>
    <w:rsid w:val="009D3F8E"/>
    <w:rsid w:val="009E31F9"/>
    <w:rsid w:val="009E6F70"/>
    <w:rsid w:val="009F0E8A"/>
    <w:rsid w:val="009F5678"/>
    <w:rsid w:val="009F59F0"/>
    <w:rsid w:val="00A01414"/>
    <w:rsid w:val="00A02F39"/>
    <w:rsid w:val="00A032F2"/>
    <w:rsid w:val="00A10E48"/>
    <w:rsid w:val="00A16A1C"/>
    <w:rsid w:val="00A20099"/>
    <w:rsid w:val="00A20425"/>
    <w:rsid w:val="00A261D6"/>
    <w:rsid w:val="00A302F6"/>
    <w:rsid w:val="00A334BC"/>
    <w:rsid w:val="00A33994"/>
    <w:rsid w:val="00A34110"/>
    <w:rsid w:val="00A35675"/>
    <w:rsid w:val="00A46376"/>
    <w:rsid w:val="00A46A74"/>
    <w:rsid w:val="00A47FC6"/>
    <w:rsid w:val="00A535C4"/>
    <w:rsid w:val="00A53FBA"/>
    <w:rsid w:val="00A558F7"/>
    <w:rsid w:val="00A574AB"/>
    <w:rsid w:val="00A60068"/>
    <w:rsid w:val="00A62AD9"/>
    <w:rsid w:val="00A64C51"/>
    <w:rsid w:val="00A82252"/>
    <w:rsid w:val="00A86340"/>
    <w:rsid w:val="00A93EB8"/>
    <w:rsid w:val="00AA2C6F"/>
    <w:rsid w:val="00AA47B3"/>
    <w:rsid w:val="00AA6463"/>
    <w:rsid w:val="00AA75A3"/>
    <w:rsid w:val="00AB107D"/>
    <w:rsid w:val="00AB3391"/>
    <w:rsid w:val="00AC2210"/>
    <w:rsid w:val="00AC744E"/>
    <w:rsid w:val="00AC75A3"/>
    <w:rsid w:val="00AD1EA1"/>
    <w:rsid w:val="00AD705C"/>
    <w:rsid w:val="00AD7FD0"/>
    <w:rsid w:val="00AE3A58"/>
    <w:rsid w:val="00AE63EB"/>
    <w:rsid w:val="00AE70FC"/>
    <w:rsid w:val="00AF6220"/>
    <w:rsid w:val="00AF69B4"/>
    <w:rsid w:val="00B043FE"/>
    <w:rsid w:val="00B07D7E"/>
    <w:rsid w:val="00B12086"/>
    <w:rsid w:val="00B12670"/>
    <w:rsid w:val="00B12989"/>
    <w:rsid w:val="00B12FDD"/>
    <w:rsid w:val="00B143D9"/>
    <w:rsid w:val="00B1555D"/>
    <w:rsid w:val="00B219FA"/>
    <w:rsid w:val="00B2213C"/>
    <w:rsid w:val="00B245A2"/>
    <w:rsid w:val="00B24EE6"/>
    <w:rsid w:val="00B26018"/>
    <w:rsid w:val="00B26617"/>
    <w:rsid w:val="00B26C3D"/>
    <w:rsid w:val="00B33DF0"/>
    <w:rsid w:val="00B349E3"/>
    <w:rsid w:val="00B368FB"/>
    <w:rsid w:val="00B37BA3"/>
    <w:rsid w:val="00B416B4"/>
    <w:rsid w:val="00B417F0"/>
    <w:rsid w:val="00B466F6"/>
    <w:rsid w:val="00B50B24"/>
    <w:rsid w:val="00B52A7D"/>
    <w:rsid w:val="00B54B53"/>
    <w:rsid w:val="00B5683E"/>
    <w:rsid w:val="00B62A16"/>
    <w:rsid w:val="00B62C1D"/>
    <w:rsid w:val="00B63D9C"/>
    <w:rsid w:val="00B674D8"/>
    <w:rsid w:val="00B71AC7"/>
    <w:rsid w:val="00B71C98"/>
    <w:rsid w:val="00B72EA1"/>
    <w:rsid w:val="00B76014"/>
    <w:rsid w:val="00B765B0"/>
    <w:rsid w:val="00B76EEA"/>
    <w:rsid w:val="00B84C38"/>
    <w:rsid w:val="00B86A34"/>
    <w:rsid w:val="00B87EDE"/>
    <w:rsid w:val="00B91355"/>
    <w:rsid w:val="00B93E73"/>
    <w:rsid w:val="00B941B0"/>
    <w:rsid w:val="00B96C4D"/>
    <w:rsid w:val="00BA0645"/>
    <w:rsid w:val="00BA0C8B"/>
    <w:rsid w:val="00BA2091"/>
    <w:rsid w:val="00BA3641"/>
    <w:rsid w:val="00BA6DAC"/>
    <w:rsid w:val="00BB2283"/>
    <w:rsid w:val="00BB549B"/>
    <w:rsid w:val="00BB5EE8"/>
    <w:rsid w:val="00BB6BFC"/>
    <w:rsid w:val="00BC393A"/>
    <w:rsid w:val="00BC537A"/>
    <w:rsid w:val="00BD0BE3"/>
    <w:rsid w:val="00BD0DC2"/>
    <w:rsid w:val="00BD3271"/>
    <w:rsid w:val="00BD4781"/>
    <w:rsid w:val="00BD6546"/>
    <w:rsid w:val="00BD6B6C"/>
    <w:rsid w:val="00BD75E4"/>
    <w:rsid w:val="00BE5A3A"/>
    <w:rsid w:val="00BF1E26"/>
    <w:rsid w:val="00BF6D0F"/>
    <w:rsid w:val="00C0197B"/>
    <w:rsid w:val="00C025FA"/>
    <w:rsid w:val="00C048BB"/>
    <w:rsid w:val="00C05393"/>
    <w:rsid w:val="00C100F1"/>
    <w:rsid w:val="00C15A90"/>
    <w:rsid w:val="00C2056A"/>
    <w:rsid w:val="00C21781"/>
    <w:rsid w:val="00C247D8"/>
    <w:rsid w:val="00C254FE"/>
    <w:rsid w:val="00C25B7D"/>
    <w:rsid w:val="00C300F8"/>
    <w:rsid w:val="00C30BD9"/>
    <w:rsid w:val="00C310D4"/>
    <w:rsid w:val="00C34ADF"/>
    <w:rsid w:val="00C35753"/>
    <w:rsid w:val="00C3752A"/>
    <w:rsid w:val="00C377E9"/>
    <w:rsid w:val="00C4083B"/>
    <w:rsid w:val="00C52B84"/>
    <w:rsid w:val="00C54336"/>
    <w:rsid w:val="00C544A9"/>
    <w:rsid w:val="00C5663B"/>
    <w:rsid w:val="00C5699A"/>
    <w:rsid w:val="00C62D29"/>
    <w:rsid w:val="00C63CBC"/>
    <w:rsid w:val="00C661D6"/>
    <w:rsid w:val="00C72277"/>
    <w:rsid w:val="00C736CF"/>
    <w:rsid w:val="00C765A8"/>
    <w:rsid w:val="00C8067D"/>
    <w:rsid w:val="00C87F4F"/>
    <w:rsid w:val="00C90C73"/>
    <w:rsid w:val="00C92D95"/>
    <w:rsid w:val="00C95F88"/>
    <w:rsid w:val="00C97DDE"/>
    <w:rsid w:val="00CA525C"/>
    <w:rsid w:val="00CA61CE"/>
    <w:rsid w:val="00CA6CD2"/>
    <w:rsid w:val="00CB23AA"/>
    <w:rsid w:val="00CB35A0"/>
    <w:rsid w:val="00CB4B3C"/>
    <w:rsid w:val="00CB4D28"/>
    <w:rsid w:val="00CB582F"/>
    <w:rsid w:val="00CC32CD"/>
    <w:rsid w:val="00CC4230"/>
    <w:rsid w:val="00CC5FB5"/>
    <w:rsid w:val="00CC675E"/>
    <w:rsid w:val="00CE0ACA"/>
    <w:rsid w:val="00CE6F29"/>
    <w:rsid w:val="00CF1B10"/>
    <w:rsid w:val="00CF2877"/>
    <w:rsid w:val="00CF667B"/>
    <w:rsid w:val="00D000A9"/>
    <w:rsid w:val="00D012A0"/>
    <w:rsid w:val="00D06624"/>
    <w:rsid w:val="00D10822"/>
    <w:rsid w:val="00D12106"/>
    <w:rsid w:val="00D1501C"/>
    <w:rsid w:val="00D2245C"/>
    <w:rsid w:val="00D24952"/>
    <w:rsid w:val="00D327F8"/>
    <w:rsid w:val="00D3308D"/>
    <w:rsid w:val="00D3310D"/>
    <w:rsid w:val="00D40F6C"/>
    <w:rsid w:val="00D41EB9"/>
    <w:rsid w:val="00D424B6"/>
    <w:rsid w:val="00D45AFC"/>
    <w:rsid w:val="00D462BB"/>
    <w:rsid w:val="00D4635E"/>
    <w:rsid w:val="00D600EC"/>
    <w:rsid w:val="00D60328"/>
    <w:rsid w:val="00D610AC"/>
    <w:rsid w:val="00D6172E"/>
    <w:rsid w:val="00D62036"/>
    <w:rsid w:val="00D71AC1"/>
    <w:rsid w:val="00D72088"/>
    <w:rsid w:val="00D7368D"/>
    <w:rsid w:val="00D745E1"/>
    <w:rsid w:val="00D7465C"/>
    <w:rsid w:val="00D7518F"/>
    <w:rsid w:val="00D76BA5"/>
    <w:rsid w:val="00D76FE4"/>
    <w:rsid w:val="00D807E9"/>
    <w:rsid w:val="00D817A9"/>
    <w:rsid w:val="00D85C1A"/>
    <w:rsid w:val="00D8691E"/>
    <w:rsid w:val="00D9177D"/>
    <w:rsid w:val="00DA0D7A"/>
    <w:rsid w:val="00DA2DD6"/>
    <w:rsid w:val="00DA402F"/>
    <w:rsid w:val="00DB1076"/>
    <w:rsid w:val="00DB2D46"/>
    <w:rsid w:val="00DB3837"/>
    <w:rsid w:val="00DB38A9"/>
    <w:rsid w:val="00DC0F26"/>
    <w:rsid w:val="00DC2582"/>
    <w:rsid w:val="00DC28C1"/>
    <w:rsid w:val="00DC3D10"/>
    <w:rsid w:val="00DC5663"/>
    <w:rsid w:val="00DC6C96"/>
    <w:rsid w:val="00DD24B3"/>
    <w:rsid w:val="00DD4084"/>
    <w:rsid w:val="00DD5845"/>
    <w:rsid w:val="00DE0F1C"/>
    <w:rsid w:val="00DE7C04"/>
    <w:rsid w:val="00DF1CE4"/>
    <w:rsid w:val="00DF2A5E"/>
    <w:rsid w:val="00DF63AA"/>
    <w:rsid w:val="00E002AB"/>
    <w:rsid w:val="00E01050"/>
    <w:rsid w:val="00E02E77"/>
    <w:rsid w:val="00E039D4"/>
    <w:rsid w:val="00E07BF3"/>
    <w:rsid w:val="00E12FAA"/>
    <w:rsid w:val="00E20198"/>
    <w:rsid w:val="00E26F77"/>
    <w:rsid w:val="00E35D9A"/>
    <w:rsid w:val="00E44761"/>
    <w:rsid w:val="00E448D4"/>
    <w:rsid w:val="00E46220"/>
    <w:rsid w:val="00E468A8"/>
    <w:rsid w:val="00E46C54"/>
    <w:rsid w:val="00E47657"/>
    <w:rsid w:val="00E53A26"/>
    <w:rsid w:val="00E549CA"/>
    <w:rsid w:val="00E55DA4"/>
    <w:rsid w:val="00E564C6"/>
    <w:rsid w:val="00E66BCC"/>
    <w:rsid w:val="00E71CC0"/>
    <w:rsid w:val="00E73089"/>
    <w:rsid w:val="00E7494C"/>
    <w:rsid w:val="00E74B4C"/>
    <w:rsid w:val="00E75395"/>
    <w:rsid w:val="00E80440"/>
    <w:rsid w:val="00E84C27"/>
    <w:rsid w:val="00E86F75"/>
    <w:rsid w:val="00E902F5"/>
    <w:rsid w:val="00E911B6"/>
    <w:rsid w:val="00E95F4A"/>
    <w:rsid w:val="00E964A0"/>
    <w:rsid w:val="00E96507"/>
    <w:rsid w:val="00EA0045"/>
    <w:rsid w:val="00EA3A1C"/>
    <w:rsid w:val="00EA605E"/>
    <w:rsid w:val="00EB101C"/>
    <w:rsid w:val="00EB4FA8"/>
    <w:rsid w:val="00EC4496"/>
    <w:rsid w:val="00EC4D17"/>
    <w:rsid w:val="00EC5D76"/>
    <w:rsid w:val="00ED3CBB"/>
    <w:rsid w:val="00ED5748"/>
    <w:rsid w:val="00ED7837"/>
    <w:rsid w:val="00EE1CAF"/>
    <w:rsid w:val="00EE42F1"/>
    <w:rsid w:val="00EE7020"/>
    <w:rsid w:val="00EF5A00"/>
    <w:rsid w:val="00EF6AB5"/>
    <w:rsid w:val="00EF6DBF"/>
    <w:rsid w:val="00F02494"/>
    <w:rsid w:val="00F032DA"/>
    <w:rsid w:val="00F04E38"/>
    <w:rsid w:val="00F203ED"/>
    <w:rsid w:val="00F23C8D"/>
    <w:rsid w:val="00F23EBF"/>
    <w:rsid w:val="00F24062"/>
    <w:rsid w:val="00F260E5"/>
    <w:rsid w:val="00F26768"/>
    <w:rsid w:val="00F271BF"/>
    <w:rsid w:val="00F306EE"/>
    <w:rsid w:val="00F32201"/>
    <w:rsid w:val="00F32D41"/>
    <w:rsid w:val="00F349D8"/>
    <w:rsid w:val="00F3505A"/>
    <w:rsid w:val="00F5287A"/>
    <w:rsid w:val="00F5643B"/>
    <w:rsid w:val="00F606CC"/>
    <w:rsid w:val="00F630D8"/>
    <w:rsid w:val="00F67C02"/>
    <w:rsid w:val="00F70402"/>
    <w:rsid w:val="00F72C06"/>
    <w:rsid w:val="00F801DC"/>
    <w:rsid w:val="00F80E08"/>
    <w:rsid w:val="00F84400"/>
    <w:rsid w:val="00F90164"/>
    <w:rsid w:val="00FC03B5"/>
    <w:rsid w:val="00FC5780"/>
    <w:rsid w:val="00FC618D"/>
    <w:rsid w:val="00FD32C4"/>
    <w:rsid w:val="00FD3363"/>
    <w:rsid w:val="00FD54EE"/>
    <w:rsid w:val="00FE1B86"/>
    <w:rsid w:val="00FF28A0"/>
    <w:rsid w:val="00FF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B9C23"/>
  <w15:docId w15:val="{BD3BBFC9-CCE4-4082-8F06-B8D73F13B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2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F08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973A1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12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B219F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B219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nhideWhenUsed/>
    <w:qFormat/>
    <w:rsid w:val="00B219F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19FA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B219FA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semiHidden/>
    <w:unhideWhenUsed/>
    <w:rsid w:val="003D048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3D048E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qFormat/>
    <w:rsid w:val="006E471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Nagwek2Znak">
    <w:name w:val="Nagłówek 2 Znak"/>
    <w:basedOn w:val="Domylnaczcionkaakapitu"/>
    <w:link w:val="Nagwek2"/>
    <w:rsid w:val="00973A1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nhideWhenUsed/>
    <w:rsid w:val="00973A1C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973A1C"/>
    <w:pPr>
      <w:spacing w:before="100" w:beforeAutospacing="1" w:after="100" w:afterAutospacing="1"/>
    </w:pPr>
  </w:style>
  <w:style w:type="character" w:customStyle="1" w:styleId="Nagwek3Znak">
    <w:name w:val="Nagłówek 3 Znak"/>
    <w:basedOn w:val="Domylnaczcionkaakapitu"/>
    <w:link w:val="Nagwek3"/>
    <w:uiPriority w:val="9"/>
    <w:rsid w:val="001412D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993AB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2F08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Stopka">
    <w:name w:val="footer"/>
    <w:basedOn w:val="Normalny"/>
    <w:link w:val="StopkaZnak"/>
    <w:unhideWhenUsed/>
    <w:rsid w:val="002F08E7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rsid w:val="002F08E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2F08E7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F08E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6631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table" w:styleId="Tabela-Siatka">
    <w:name w:val="Table Grid"/>
    <w:basedOn w:val="Standardowy"/>
    <w:rsid w:val="002D0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44FBD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17C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17C9E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96578A"/>
  </w:style>
  <w:style w:type="character" w:customStyle="1" w:styleId="li-px">
    <w:name w:val="li-px"/>
    <w:basedOn w:val="Domylnaczcionkaakapitu"/>
    <w:rsid w:val="0096578A"/>
  </w:style>
  <w:style w:type="paragraph" w:styleId="Tytu">
    <w:name w:val="Title"/>
    <w:basedOn w:val="Normalny"/>
    <w:link w:val="TytuZnak"/>
    <w:qFormat/>
    <w:rsid w:val="00C30BD9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C30BD9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B368FB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B368FB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B368FB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368F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B368FB"/>
    <w:pPr>
      <w:suppressAutoHyphens/>
      <w:ind w:left="480" w:hanging="480"/>
      <w:jc w:val="both"/>
    </w:pPr>
    <w:rPr>
      <w:lang w:eastAsia="ar-SA"/>
    </w:rPr>
  </w:style>
  <w:style w:type="character" w:customStyle="1" w:styleId="Nagwek4Znak">
    <w:name w:val="Nagłówek 4 Znak"/>
    <w:basedOn w:val="Domylnaczcionkaakapitu"/>
    <w:link w:val="Nagwek4"/>
    <w:rsid w:val="00B219FA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B219FA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B219F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19FA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B219FA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B219FA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 Znak,Znak"/>
    <w:basedOn w:val="Normalny"/>
    <w:link w:val="TekstpodstawowyZnak"/>
    <w:unhideWhenUsed/>
    <w:rsid w:val="00B219FA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,Znak Znak"/>
    <w:basedOn w:val="Domylnaczcionkaakapitu"/>
    <w:link w:val="Tekstpodstawowy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B219FA"/>
  </w:style>
  <w:style w:type="paragraph" w:customStyle="1" w:styleId="WW-Tekstpodstawowy3">
    <w:name w:val="WW-Tekst podstawowy 3"/>
    <w:basedOn w:val="Normalny"/>
    <w:rsid w:val="00B219FA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B219FA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B219FA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B219FA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B219FA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B219FA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B219FA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B219FA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B219FA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B219F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B219F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B219FA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B219FA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B219FA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B219FA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219FA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B219FA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B219FA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B219FA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B219FA"/>
  </w:style>
  <w:style w:type="character" w:styleId="Uwydatnienie">
    <w:name w:val="Emphasis"/>
    <w:basedOn w:val="Domylnaczcionkaakapitu"/>
    <w:uiPriority w:val="20"/>
    <w:qFormat/>
    <w:rsid w:val="00B219FA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219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219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19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19F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A8225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2252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E35D9A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E35D9A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UyteHipercze">
    <w:name w:val="FollowedHyperlink"/>
    <w:basedOn w:val="Domylnaczcionkaakapitu"/>
    <w:uiPriority w:val="99"/>
    <w:semiHidden/>
    <w:unhideWhenUsed/>
    <w:rsid w:val="00B12670"/>
    <w:rPr>
      <w:color w:val="800080" w:themeColor="followedHyperlink"/>
      <w:u w:val="single"/>
    </w:rPr>
  </w:style>
  <w:style w:type="paragraph" w:customStyle="1" w:styleId="msonormal0">
    <w:name w:val="msonormal"/>
    <w:basedOn w:val="Normalny"/>
    <w:rsid w:val="00B12670"/>
    <w:pPr>
      <w:spacing w:before="100" w:beforeAutospacing="1" w:after="100" w:afterAutospacing="1"/>
    </w:pPr>
    <w:rPr>
      <w:lang w:val="en-GB" w:eastAsia="en-GB"/>
    </w:rPr>
  </w:style>
  <w:style w:type="character" w:customStyle="1" w:styleId="TekstpodstawowyZnak1">
    <w:name w:val="Tekst podstawowy Znak1"/>
    <w:aliases w:val="Znak Znak1"/>
    <w:basedOn w:val="Domylnaczcionkaakapitu"/>
    <w:semiHidden/>
    <w:rsid w:val="00B1267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02665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091ABF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0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8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83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30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9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8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6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77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0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0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6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5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1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54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8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6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0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4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4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8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46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29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48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2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5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2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60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25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0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7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3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0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79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74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75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4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6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59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46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1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8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15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38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3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77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374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92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8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23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74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1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57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03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50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80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080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14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88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4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6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8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219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4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66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8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0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86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9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5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64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12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1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3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5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1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6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84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2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9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9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3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2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2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7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0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0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4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1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43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2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65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2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0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10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1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3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54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2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9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52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1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4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6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50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3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3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4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05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96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0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7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8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0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33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1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21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48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23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66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3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43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4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5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17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72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1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3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2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5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28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F3EB6C-16EE-42BB-9729-169A7628E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</dc:creator>
  <cp:keywords/>
  <dc:description/>
  <cp:lastModifiedBy>Jolanta Orman</cp:lastModifiedBy>
  <cp:revision>3</cp:revision>
  <cp:lastPrinted>2022-11-22T11:21:00Z</cp:lastPrinted>
  <dcterms:created xsi:type="dcterms:W3CDTF">2022-11-23T09:56:00Z</dcterms:created>
  <dcterms:modified xsi:type="dcterms:W3CDTF">2022-11-23T09:57:00Z</dcterms:modified>
</cp:coreProperties>
</file>