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55FBCA" w14:textId="030F10D9" w:rsidR="00F319E6" w:rsidRDefault="002E12A9" w:rsidP="00497A1C">
      <w:pPr>
        <w:spacing w:line="360" w:lineRule="auto"/>
        <w:jc w:val="right"/>
        <w:rPr>
          <w:b/>
          <w:i/>
        </w:rPr>
      </w:pPr>
      <w:r>
        <w:rPr>
          <w:b/>
          <w:i/>
        </w:rPr>
        <w:t xml:space="preserve">  </w:t>
      </w:r>
      <w:r w:rsidR="00F319E6" w:rsidRPr="00393676">
        <w:rPr>
          <w:b/>
          <w:i/>
        </w:rPr>
        <w:t xml:space="preserve">Załącznik nr </w:t>
      </w:r>
      <w:r w:rsidR="00F319E6">
        <w:rPr>
          <w:b/>
          <w:i/>
        </w:rPr>
        <w:t>8</w:t>
      </w:r>
      <w:r w:rsidR="00F319E6" w:rsidRPr="00393676">
        <w:rPr>
          <w:b/>
          <w:i/>
        </w:rPr>
        <w:t xml:space="preserve"> do SIWZ</w:t>
      </w:r>
    </w:p>
    <w:p w14:paraId="71A915CC" w14:textId="77777777" w:rsidR="00F319E6" w:rsidRPr="00393676" w:rsidRDefault="00F319E6" w:rsidP="00F319E6">
      <w:pPr>
        <w:spacing w:after="120" w:line="276" w:lineRule="auto"/>
        <w:jc w:val="both"/>
        <w:rPr>
          <w:b/>
        </w:rPr>
      </w:pPr>
      <w:r w:rsidRPr="00393676">
        <w:rPr>
          <w:b/>
        </w:rPr>
        <w:t>Wykonawca</w:t>
      </w:r>
    </w:p>
    <w:p w14:paraId="7EB633C2" w14:textId="77777777" w:rsidR="00F319E6" w:rsidRPr="00393676" w:rsidRDefault="00F319E6" w:rsidP="00F319E6">
      <w:pPr>
        <w:spacing w:line="276" w:lineRule="auto"/>
        <w:jc w:val="both"/>
        <w:rPr>
          <w:b/>
        </w:rPr>
      </w:pPr>
      <w:r w:rsidRPr="00393676">
        <w:rPr>
          <w:b/>
        </w:rPr>
        <w:t xml:space="preserve">………………………………          </w:t>
      </w:r>
    </w:p>
    <w:p w14:paraId="2EEC9509" w14:textId="77777777" w:rsidR="00F319E6" w:rsidRPr="00393676" w:rsidRDefault="00F319E6" w:rsidP="00F319E6">
      <w:pPr>
        <w:spacing w:line="276" w:lineRule="auto"/>
        <w:jc w:val="both"/>
        <w:rPr>
          <w:b/>
        </w:rPr>
      </w:pPr>
      <w:r w:rsidRPr="00393676">
        <w:rPr>
          <w:b/>
        </w:rPr>
        <w:t xml:space="preserve">………………………………                                                    </w:t>
      </w:r>
    </w:p>
    <w:p w14:paraId="451E41FA" w14:textId="28440DF1" w:rsidR="00F319E6" w:rsidRDefault="00F319E6" w:rsidP="00F319E6">
      <w:pPr>
        <w:spacing w:after="120" w:line="360" w:lineRule="auto"/>
        <w:rPr>
          <w:b/>
        </w:rPr>
      </w:pPr>
      <w:r w:rsidRPr="00393676">
        <w:rPr>
          <w:b/>
        </w:rPr>
        <w:t>………………………………</w:t>
      </w:r>
    </w:p>
    <w:p w14:paraId="55D7A72C" w14:textId="77777777" w:rsidR="007F266D" w:rsidRPr="00DC3762" w:rsidRDefault="007F266D" w:rsidP="007F266D">
      <w:pPr>
        <w:spacing w:line="360" w:lineRule="auto"/>
        <w:rPr>
          <w:b/>
        </w:rPr>
      </w:pPr>
    </w:p>
    <w:p w14:paraId="34D5E724" w14:textId="77777777" w:rsidR="00F319E6" w:rsidRPr="00393676" w:rsidRDefault="00F319E6" w:rsidP="00F319E6">
      <w:pPr>
        <w:spacing w:line="276" w:lineRule="auto"/>
        <w:jc w:val="center"/>
        <w:rPr>
          <w:b/>
          <w:sz w:val="36"/>
          <w:szCs w:val="36"/>
          <w:u w:val="single"/>
        </w:rPr>
      </w:pPr>
      <w:r w:rsidRPr="00393676">
        <w:rPr>
          <w:b/>
          <w:sz w:val="36"/>
          <w:szCs w:val="36"/>
          <w:u w:val="single"/>
        </w:rPr>
        <w:t>Wykaz osób</w:t>
      </w:r>
    </w:p>
    <w:p w14:paraId="0D112952" w14:textId="77777777" w:rsidR="00F319E6" w:rsidRPr="00A148C1" w:rsidRDefault="00F319E6" w:rsidP="00F319E6">
      <w:pPr>
        <w:spacing w:after="120" w:line="276" w:lineRule="auto"/>
        <w:jc w:val="center"/>
        <w:rPr>
          <w:b/>
        </w:rPr>
      </w:pPr>
      <w:r w:rsidRPr="00393676">
        <w:rPr>
          <w:b/>
        </w:rPr>
        <w:t>które będą uczestniczyć w wykonaniu zamówienia</w:t>
      </w:r>
    </w:p>
    <w:p w14:paraId="666AEF13" w14:textId="3C3047CF" w:rsidR="00F319E6" w:rsidRPr="00DC3762" w:rsidRDefault="00F319E6" w:rsidP="00F319E6">
      <w:pPr>
        <w:pStyle w:val="WW-Tekstpodstawowy2"/>
        <w:jc w:val="both"/>
        <w:rPr>
          <w:b/>
          <w:i/>
          <w:iCs/>
          <w:sz w:val="24"/>
          <w:szCs w:val="24"/>
        </w:rPr>
      </w:pPr>
      <w:r w:rsidRPr="00A148C1">
        <w:rPr>
          <w:sz w:val="24"/>
          <w:szCs w:val="24"/>
        </w:rPr>
        <w:t xml:space="preserve">Dotyczy postępowania: </w:t>
      </w:r>
      <w:r w:rsidRPr="00DC3762">
        <w:rPr>
          <w:b/>
          <w:i/>
          <w:iCs/>
          <w:sz w:val="24"/>
          <w:szCs w:val="24"/>
        </w:rPr>
        <w:t xml:space="preserve">Budowa sieci kanalizacji sanitarnej w miejscowości Koliszowy </w:t>
      </w:r>
      <w:r>
        <w:rPr>
          <w:b/>
          <w:i/>
          <w:iCs/>
          <w:sz w:val="24"/>
          <w:szCs w:val="24"/>
        </w:rPr>
        <w:t>gm. Ruda Maleniecka</w:t>
      </w:r>
      <w:r w:rsidRPr="00DC3762">
        <w:rPr>
          <w:b/>
          <w:i/>
          <w:iCs/>
          <w:sz w:val="24"/>
          <w:szCs w:val="24"/>
        </w:rPr>
        <w:t xml:space="preserve">  w formule „zaprojektuj i wybuduj</w:t>
      </w:r>
      <w:r>
        <w:rPr>
          <w:b/>
          <w:i/>
          <w:iCs/>
          <w:sz w:val="24"/>
          <w:szCs w:val="24"/>
        </w:rPr>
        <w:t xml:space="preserve">” – ETAP </w:t>
      </w:r>
      <w:r w:rsidR="007F266D">
        <w:rPr>
          <w:b/>
          <w:i/>
          <w:iCs/>
          <w:sz w:val="24"/>
          <w:szCs w:val="24"/>
        </w:rPr>
        <w:t>I</w:t>
      </w:r>
      <w:r>
        <w:rPr>
          <w:b/>
          <w:i/>
          <w:iCs/>
          <w:sz w:val="24"/>
          <w:szCs w:val="24"/>
        </w:rPr>
        <w:t>I.</w:t>
      </w:r>
    </w:p>
    <w:p w14:paraId="2F62A643" w14:textId="77777777" w:rsidR="00F319E6" w:rsidRPr="00A148C1" w:rsidRDefault="00F319E6" w:rsidP="00F319E6"/>
    <w:tbl>
      <w:tblPr>
        <w:tblW w:w="972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1843"/>
        <w:gridCol w:w="2268"/>
        <w:gridCol w:w="3624"/>
      </w:tblGrid>
      <w:tr w:rsidR="00F319E6" w:rsidRPr="00393676" w14:paraId="7963A87C" w14:textId="77777777" w:rsidTr="005558E7">
        <w:tc>
          <w:tcPr>
            <w:tcW w:w="1985" w:type="dxa"/>
            <w:vAlign w:val="center"/>
          </w:tcPr>
          <w:p w14:paraId="76912391" w14:textId="77777777" w:rsidR="00F319E6" w:rsidRPr="00393676" w:rsidRDefault="00F319E6" w:rsidP="005558E7">
            <w:pPr>
              <w:jc w:val="center"/>
            </w:pPr>
          </w:p>
          <w:p w14:paraId="390E599A" w14:textId="77777777" w:rsidR="00F319E6" w:rsidRPr="00393676" w:rsidRDefault="00F319E6" w:rsidP="005558E7">
            <w:pPr>
              <w:jc w:val="center"/>
            </w:pPr>
            <w:r w:rsidRPr="00393676">
              <w:t xml:space="preserve">Imię </w:t>
            </w:r>
          </w:p>
          <w:p w14:paraId="76904062" w14:textId="77777777" w:rsidR="00F319E6" w:rsidRPr="00393676" w:rsidRDefault="00F319E6" w:rsidP="005558E7">
            <w:pPr>
              <w:jc w:val="center"/>
            </w:pPr>
            <w:r w:rsidRPr="00393676">
              <w:t>i nazwisko</w:t>
            </w:r>
          </w:p>
          <w:p w14:paraId="1702EED5" w14:textId="77777777" w:rsidR="00F319E6" w:rsidRPr="00393676" w:rsidRDefault="00F319E6" w:rsidP="005558E7">
            <w:pPr>
              <w:jc w:val="center"/>
            </w:pPr>
          </w:p>
        </w:tc>
        <w:tc>
          <w:tcPr>
            <w:tcW w:w="1843" w:type="dxa"/>
            <w:vAlign w:val="center"/>
          </w:tcPr>
          <w:p w14:paraId="66912556" w14:textId="77777777" w:rsidR="00F319E6" w:rsidRPr="00393676" w:rsidRDefault="00F319E6" w:rsidP="005558E7">
            <w:pPr>
              <w:jc w:val="center"/>
            </w:pPr>
            <w:r w:rsidRPr="00393676">
              <w:t>Podstawa do dysponowania wymienioną osobą (dysponuję/będę dysponował)</w:t>
            </w:r>
          </w:p>
        </w:tc>
        <w:tc>
          <w:tcPr>
            <w:tcW w:w="2268" w:type="dxa"/>
            <w:vAlign w:val="center"/>
          </w:tcPr>
          <w:p w14:paraId="69524AC7" w14:textId="77777777" w:rsidR="00F319E6" w:rsidRPr="00393676" w:rsidRDefault="00F319E6" w:rsidP="005558E7">
            <w:pPr>
              <w:jc w:val="center"/>
            </w:pPr>
            <w:r w:rsidRPr="00393676">
              <w:t xml:space="preserve">Planowana funkcja przy realizacji  zamówienia, </w:t>
            </w:r>
          </w:p>
        </w:tc>
        <w:tc>
          <w:tcPr>
            <w:tcW w:w="3624" w:type="dxa"/>
            <w:vAlign w:val="center"/>
          </w:tcPr>
          <w:p w14:paraId="150B9BC6" w14:textId="45D40D6E" w:rsidR="00F319E6" w:rsidRPr="00393676" w:rsidRDefault="00F319E6" w:rsidP="00393693">
            <w:pPr>
              <w:jc w:val="center"/>
            </w:pPr>
            <w:r w:rsidRPr="00393676">
              <w:t>Rodzaj/zakres posiadanych  uprawnień, kwalifikacje zawodowe, nr uprawnień</w:t>
            </w:r>
          </w:p>
        </w:tc>
      </w:tr>
      <w:tr w:rsidR="00F319E6" w:rsidRPr="00393676" w14:paraId="7F6CDFC4" w14:textId="77777777" w:rsidTr="005558E7">
        <w:tc>
          <w:tcPr>
            <w:tcW w:w="1985" w:type="dxa"/>
            <w:tcBorders>
              <w:bottom w:val="double" w:sz="4" w:space="0" w:color="auto"/>
            </w:tcBorders>
            <w:vAlign w:val="center"/>
          </w:tcPr>
          <w:p w14:paraId="7F4387AB" w14:textId="77777777" w:rsidR="00F319E6" w:rsidRPr="00393676" w:rsidRDefault="00F319E6" w:rsidP="005558E7">
            <w:pPr>
              <w:jc w:val="center"/>
              <w:rPr>
                <w:sz w:val="16"/>
                <w:szCs w:val="16"/>
              </w:rPr>
            </w:pPr>
            <w:r w:rsidRPr="00393676">
              <w:rPr>
                <w:sz w:val="16"/>
                <w:szCs w:val="16"/>
              </w:rPr>
              <w:t>1</w:t>
            </w:r>
          </w:p>
        </w:tc>
        <w:tc>
          <w:tcPr>
            <w:tcW w:w="1843" w:type="dxa"/>
            <w:tcBorders>
              <w:bottom w:val="double" w:sz="4" w:space="0" w:color="auto"/>
            </w:tcBorders>
            <w:vAlign w:val="center"/>
          </w:tcPr>
          <w:p w14:paraId="5CB8973E" w14:textId="77777777" w:rsidR="00F319E6" w:rsidRPr="00393676" w:rsidRDefault="00F319E6" w:rsidP="005558E7">
            <w:pPr>
              <w:jc w:val="center"/>
              <w:rPr>
                <w:sz w:val="16"/>
                <w:szCs w:val="16"/>
              </w:rPr>
            </w:pPr>
            <w:r w:rsidRPr="00393676">
              <w:rPr>
                <w:sz w:val="16"/>
                <w:szCs w:val="16"/>
              </w:rPr>
              <w:t>2</w:t>
            </w:r>
          </w:p>
        </w:tc>
        <w:tc>
          <w:tcPr>
            <w:tcW w:w="2268" w:type="dxa"/>
            <w:tcBorders>
              <w:bottom w:val="double" w:sz="4" w:space="0" w:color="auto"/>
            </w:tcBorders>
            <w:vAlign w:val="center"/>
          </w:tcPr>
          <w:p w14:paraId="308F038F" w14:textId="77777777" w:rsidR="00F319E6" w:rsidRPr="00393676" w:rsidRDefault="00F319E6" w:rsidP="005558E7">
            <w:pPr>
              <w:jc w:val="center"/>
              <w:rPr>
                <w:sz w:val="16"/>
                <w:szCs w:val="16"/>
              </w:rPr>
            </w:pPr>
            <w:r w:rsidRPr="00393676">
              <w:rPr>
                <w:sz w:val="16"/>
                <w:szCs w:val="16"/>
              </w:rPr>
              <w:t>3</w:t>
            </w:r>
          </w:p>
        </w:tc>
        <w:tc>
          <w:tcPr>
            <w:tcW w:w="3624" w:type="dxa"/>
            <w:tcBorders>
              <w:bottom w:val="double" w:sz="4" w:space="0" w:color="auto"/>
            </w:tcBorders>
            <w:vAlign w:val="center"/>
          </w:tcPr>
          <w:p w14:paraId="79885D36" w14:textId="77777777" w:rsidR="00F319E6" w:rsidRPr="00393676" w:rsidRDefault="00F319E6" w:rsidP="005558E7">
            <w:pPr>
              <w:jc w:val="center"/>
              <w:rPr>
                <w:sz w:val="16"/>
                <w:szCs w:val="16"/>
              </w:rPr>
            </w:pPr>
            <w:r w:rsidRPr="00393676">
              <w:rPr>
                <w:sz w:val="16"/>
                <w:szCs w:val="16"/>
              </w:rPr>
              <w:t>4</w:t>
            </w:r>
          </w:p>
        </w:tc>
      </w:tr>
      <w:tr w:rsidR="00F319E6" w:rsidRPr="00393676" w14:paraId="7B98D896" w14:textId="77777777" w:rsidTr="005558E7">
        <w:tc>
          <w:tcPr>
            <w:tcW w:w="1985" w:type="dxa"/>
            <w:tcBorders>
              <w:top w:val="double" w:sz="4" w:space="0" w:color="auto"/>
            </w:tcBorders>
          </w:tcPr>
          <w:p w14:paraId="0ED16BDA" w14:textId="77777777" w:rsidR="00F319E6" w:rsidRPr="00393676" w:rsidRDefault="00F319E6" w:rsidP="005558E7">
            <w:pPr>
              <w:jc w:val="center"/>
              <w:rPr>
                <w:sz w:val="23"/>
              </w:rPr>
            </w:pPr>
          </w:p>
          <w:p w14:paraId="1323313C" w14:textId="77777777" w:rsidR="00F319E6" w:rsidRPr="00393676" w:rsidRDefault="00F319E6" w:rsidP="005558E7">
            <w:pPr>
              <w:jc w:val="center"/>
              <w:rPr>
                <w:sz w:val="23"/>
              </w:rPr>
            </w:pPr>
          </w:p>
          <w:p w14:paraId="482496A0" w14:textId="77777777" w:rsidR="00F319E6" w:rsidRDefault="00F319E6" w:rsidP="005558E7">
            <w:pPr>
              <w:rPr>
                <w:sz w:val="23"/>
              </w:rPr>
            </w:pPr>
          </w:p>
          <w:p w14:paraId="3EB34B12" w14:textId="77777777" w:rsidR="00F319E6" w:rsidRDefault="00F319E6" w:rsidP="005558E7">
            <w:pPr>
              <w:rPr>
                <w:sz w:val="23"/>
              </w:rPr>
            </w:pPr>
          </w:p>
          <w:p w14:paraId="7F53CE4C" w14:textId="77777777" w:rsidR="00F319E6" w:rsidRDefault="00F319E6" w:rsidP="005558E7">
            <w:pPr>
              <w:rPr>
                <w:sz w:val="23"/>
              </w:rPr>
            </w:pPr>
          </w:p>
          <w:p w14:paraId="4D1E34DE" w14:textId="77777777" w:rsidR="00F319E6" w:rsidRDefault="00F319E6" w:rsidP="005558E7">
            <w:pPr>
              <w:rPr>
                <w:sz w:val="23"/>
              </w:rPr>
            </w:pPr>
          </w:p>
          <w:p w14:paraId="1ADEFAD9" w14:textId="77777777" w:rsidR="00F319E6" w:rsidRPr="00393676" w:rsidRDefault="00F319E6" w:rsidP="005558E7">
            <w:pPr>
              <w:rPr>
                <w:sz w:val="23"/>
              </w:rPr>
            </w:pPr>
          </w:p>
        </w:tc>
        <w:tc>
          <w:tcPr>
            <w:tcW w:w="1843" w:type="dxa"/>
            <w:tcBorders>
              <w:top w:val="double" w:sz="4" w:space="0" w:color="auto"/>
            </w:tcBorders>
          </w:tcPr>
          <w:p w14:paraId="774A1445" w14:textId="77777777" w:rsidR="00F319E6" w:rsidRPr="00393676" w:rsidRDefault="00F319E6" w:rsidP="005558E7">
            <w:pPr>
              <w:spacing w:before="120"/>
              <w:jc w:val="center"/>
              <w:rPr>
                <w:sz w:val="23"/>
              </w:rPr>
            </w:pPr>
          </w:p>
          <w:p w14:paraId="6FF8992B" w14:textId="77777777" w:rsidR="00F319E6" w:rsidRPr="00393676" w:rsidRDefault="00F319E6" w:rsidP="005558E7">
            <w:pPr>
              <w:spacing w:before="120"/>
              <w:jc w:val="center"/>
              <w:rPr>
                <w:sz w:val="23"/>
              </w:rPr>
            </w:pPr>
          </w:p>
          <w:p w14:paraId="2F18FB70" w14:textId="77777777" w:rsidR="00F319E6" w:rsidRPr="00393676" w:rsidRDefault="00F319E6" w:rsidP="005558E7">
            <w:pPr>
              <w:spacing w:before="120"/>
              <w:rPr>
                <w:sz w:val="23"/>
              </w:rPr>
            </w:pPr>
          </w:p>
        </w:tc>
        <w:tc>
          <w:tcPr>
            <w:tcW w:w="2268" w:type="dxa"/>
            <w:tcBorders>
              <w:top w:val="double" w:sz="4" w:space="0" w:color="auto"/>
            </w:tcBorders>
          </w:tcPr>
          <w:p w14:paraId="6C72B20E" w14:textId="77777777" w:rsidR="00F319E6" w:rsidRPr="00393676" w:rsidRDefault="00F319E6" w:rsidP="005558E7">
            <w:pPr>
              <w:jc w:val="center"/>
              <w:rPr>
                <w:sz w:val="23"/>
              </w:rPr>
            </w:pPr>
          </w:p>
          <w:p w14:paraId="0725B009" w14:textId="77777777" w:rsidR="00F319E6" w:rsidRPr="00393676" w:rsidRDefault="00F319E6" w:rsidP="005558E7">
            <w:pPr>
              <w:jc w:val="center"/>
              <w:rPr>
                <w:sz w:val="23"/>
              </w:rPr>
            </w:pPr>
          </w:p>
          <w:p w14:paraId="4BDF00F1" w14:textId="77777777" w:rsidR="00F319E6" w:rsidRPr="00393676" w:rsidRDefault="00F319E6" w:rsidP="005558E7">
            <w:pPr>
              <w:jc w:val="center"/>
              <w:rPr>
                <w:sz w:val="23"/>
              </w:rPr>
            </w:pPr>
          </w:p>
        </w:tc>
        <w:tc>
          <w:tcPr>
            <w:tcW w:w="3624" w:type="dxa"/>
            <w:tcBorders>
              <w:top w:val="double" w:sz="4" w:space="0" w:color="auto"/>
            </w:tcBorders>
          </w:tcPr>
          <w:p w14:paraId="4533F5D1" w14:textId="77777777" w:rsidR="00F319E6" w:rsidRPr="00393676" w:rsidRDefault="00F319E6" w:rsidP="005558E7">
            <w:pPr>
              <w:rPr>
                <w:sz w:val="23"/>
              </w:rPr>
            </w:pPr>
          </w:p>
          <w:p w14:paraId="756A2BB6" w14:textId="77777777" w:rsidR="00F319E6" w:rsidRPr="00393676" w:rsidRDefault="00F319E6" w:rsidP="005558E7">
            <w:pPr>
              <w:rPr>
                <w:sz w:val="23"/>
              </w:rPr>
            </w:pPr>
          </w:p>
          <w:p w14:paraId="051BEEB0" w14:textId="77777777" w:rsidR="00F319E6" w:rsidRPr="00393676" w:rsidRDefault="00F319E6" w:rsidP="005558E7">
            <w:pPr>
              <w:rPr>
                <w:sz w:val="23"/>
              </w:rPr>
            </w:pPr>
          </w:p>
          <w:p w14:paraId="1BA09C4C" w14:textId="77777777" w:rsidR="00F319E6" w:rsidRPr="00393676" w:rsidRDefault="00F319E6" w:rsidP="005558E7">
            <w:pPr>
              <w:rPr>
                <w:sz w:val="23"/>
              </w:rPr>
            </w:pPr>
          </w:p>
        </w:tc>
      </w:tr>
      <w:tr w:rsidR="00F319E6" w:rsidRPr="00393676" w14:paraId="3E770ADF" w14:textId="77777777" w:rsidTr="005558E7">
        <w:tc>
          <w:tcPr>
            <w:tcW w:w="1985" w:type="dxa"/>
          </w:tcPr>
          <w:p w14:paraId="31B9EF8C" w14:textId="77777777" w:rsidR="00F319E6" w:rsidRPr="00393676" w:rsidRDefault="00F319E6" w:rsidP="005558E7"/>
          <w:p w14:paraId="4527ADD8" w14:textId="77777777" w:rsidR="00F319E6" w:rsidRDefault="00F319E6" w:rsidP="005558E7"/>
          <w:p w14:paraId="1E450519" w14:textId="77777777" w:rsidR="00F319E6" w:rsidRDefault="00F319E6" w:rsidP="005558E7"/>
          <w:p w14:paraId="58E14A73" w14:textId="77777777" w:rsidR="00F319E6" w:rsidRDefault="00F319E6" w:rsidP="005558E7"/>
          <w:p w14:paraId="55F20AB9" w14:textId="77777777" w:rsidR="00F319E6" w:rsidRDefault="00F319E6" w:rsidP="005558E7"/>
          <w:p w14:paraId="41923918" w14:textId="77777777" w:rsidR="00F319E6" w:rsidRDefault="00F319E6" w:rsidP="005558E7"/>
          <w:p w14:paraId="21A5180D" w14:textId="77777777" w:rsidR="00F319E6" w:rsidRPr="00393676" w:rsidRDefault="00F319E6" w:rsidP="005558E7"/>
        </w:tc>
        <w:tc>
          <w:tcPr>
            <w:tcW w:w="1843" w:type="dxa"/>
          </w:tcPr>
          <w:p w14:paraId="55986564" w14:textId="77777777" w:rsidR="00F319E6" w:rsidRPr="00393676" w:rsidRDefault="00F319E6" w:rsidP="005558E7"/>
          <w:p w14:paraId="52768FC8" w14:textId="77777777" w:rsidR="00F319E6" w:rsidRPr="00393676" w:rsidRDefault="00F319E6" w:rsidP="005558E7"/>
          <w:p w14:paraId="2976DF6C" w14:textId="77777777" w:rsidR="00F319E6" w:rsidRPr="00393676" w:rsidRDefault="00F319E6" w:rsidP="005558E7"/>
        </w:tc>
        <w:tc>
          <w:tcPr>
            <w:tcW w:w="2268" w:type="dxa"/>
          </w:tcPr>
          <w:p w14:paraId="5065FE10" w14:textId="77777777" w:rsidR="00F319E6" w:rsidRPr="00393676" w:rsidRDefault="00F319E6" w:rsidP="005558E7"/>
          <w:p w14:paraId="73D07EC1" w14:textId="77777777" w:rsidR="00F319E6" w:rsidRPr="00393676" w:rsidRDefault="00F319E6" w:rsidP="005558E7"/>
          <w:p w14:paraId="209BB53D" w14:textId="77777777" w:rsidR="00F319E6" w:rsidRPr="00393676" w:rsidRDefault="00F319E6" w:rsidP="005558E7"/>
          <w:p w14:paraId="1084BA35" w14:textId="77777777" w:rsidR="00F319E6" w:rsidRPr="00393676" w:rsidRDefault="00F319E6" w:rsidP="005558E7"/>
        </w:tc>
        <w:tc>
          <w:tcPr>
            <w:tcW w:w="3624" w:type="dxa"/>
          </w:tcPr>
          <w:p w14:paraId="4EE83CF3" w14:textId="77777777" w:rsidR="00F319E6" w:rsidRPr="00393676" w:rsidRDefault="00F319E6" w:rsidP="005558E7"/>
        </w:tc>
      </w:tr>
      <w:tr w:rsidR="00F319E6" w:rsidRPr="00393676" w14:paraId="2ECFB6B1" w14:textId="77777777" w:rsidTr="005558E7">
        <w:tc>
          <w:tcPr>
            <w:tcW w:w="1985" w:type="dxa"/>
          </w:tcPr>
          <w:p w14:paraId="77E8E99F" w14:textId="77777777" w:rsidR="00F319E6" w:rsidRPr="00393676" w:rsidRDefault="00F319E6" w:rsidP="005558E7"/>
          <w:p w14:paraId="3D576615" w14:textId="77777777" w:rsidR="00F319E6" w:rsidRDefault="00F319E6" w:rsidP="005558E7"/>
          <w:p w14:paraId="5CF40E11" w14:textId="77777777" w:rsidR="00F319E6" w:rsidRDefault="00F319E6" w:rsidP="005558E7"/>
          <w:p w14:paraId="19CC853C" w14:textId="77777777" w:rsidR="00F319E6" w:rsidRDefault="00F319E6" w:rsidP="005558E7"/>
          <w:p w14:paraId="56200738" w14:textId="77777777" w:rsidR="00F319E6" w:rsidRDefault="00F319E6" w:rsidP="005558E7"/>
          <w:p w14:paraId="25C1C091" w14:textId="77777777" w:rsidR="00F319E6" w:rsidRDefault="00F319E6" w:rsidP="005558E7"/>
          <w:p w14:paraId="1505509F" w14:textId="77777777" w:rsidR="00F319E6" w:rsidRPr="00393676" w:rsidRDefault="00F319E6" w:rsidP="005558E7"/>
        </w:tc>
        <w:tc>
          <w:tcPr>
            <w:tcW w:w="1843" w:type="dxa"/>
          </w:tcPr>
          <w:p w14:paraId="07F2A45B" w14:textId="77777777" w:rsidR="00F319E6" w:rsidRPr="00393676" w:rsidRDefault="00F319E6" w:rsidP="005558E7"/>
          <w:p w14:paraId="0297DA34" w14:textId="77777777" w:rsidR="00F319E6" w:rsidRPr="00393676" w:rsidRDefault="00F319E6" w:rsidP="005558E7"/>
          <w:p w14:paraId="169AB7A3" w14:textId="77777777" w:rsidR="00F319E6" w:rsidRPr="00393676" w:rsidRDefault="00F319E6" w:rsidP="005558E7"/>
        </w:tc>
        <w:tc>
          <w:tcPr>
            <w:tcW w:w="2268" w:type="dxa"/>
          </w:tcPr>
          <w:p w14:paraId="4883AB47" w14:textId="77777777" w:rsidR="00F319E6" w:rsidRPr="00393676" w:rsidRDefault="00F319E6" w:rsidP="005558E7"/>
          <w:p w14:paraId="7E4EA313" w14:textId="77777777" w:rsidR="00F319E6" w:rsidRPr="00393676" w:rsidRDefault="00F319E6" w:rsidP="005558E7"/>
          <w:p w14:paraId="29D2F967" w14:textId="77777777" w:rsidR="00F319E6" w:rsidRPr="00393676" w:rsidRDefault="00F319E6" w:rsidP="005558E7"/>
          <w:p w14:paraId="1DB6B4AB" w14:textId="77777777" w:rsidR="00F319E6" w:rsidRPr="00393676" w:rsidRDefault="00F319E6" w:rsidP="005558E7"/>
        </w:tc>
        <w:tc>
          <w:tcPr>
            <w:tcW w:w="3624" w:type="dxa"/>
          </w:tcPr>
          <w:p w14:paraId="053DCC35" w14:textId="77777777" w:rsidR="00F319E6" w:rsidRPr="00393676" w:rsidRDefault="00F319E6" w:rsidP="005558E7"/>
        </w:tc>
      </w:tr>
      <w:tr w:rsidR="00F319E6" w:rsidRPr="00393676" w14:paraId="5D9EC949" w14:textId="77777777" w:rsidTr="005558E7">
        <w:tc>
          <w:tcPr>
            <w:tcW w:w="1985" w:type="dxa"/>
          </w:tcPr>
          <w:p w14:paraId="71A068EF" w14:textId="77777777" w:rsidR="00F319E6" w:rsidRPr="00393676" w:rsidRDefault="00F319E6" w:rsidP="005558E7"/>
          <w:p w14:paraId="31E6815A" w14:textId="77777777" w:rsidR="00F319E6" w:rsidRDefault="00F319E6" w:rsidP="005558E7"/>
          <w:p w14:paraId="72FD1C27" w14:textId="77777777" w:rsidR="00F319E6" w:rsidRDefault="00F319E6" w:rsidP="005558E7"/>
          <w:p w14:paraId="732E08CA" w14:textId="77777777" w:rsidR="00F319E6" w:rsidRDefault="00F319E6" w:rsidP="005558E7"/>
          <w:p w14:paraId="48141AB4" w14:textId="77777777" w:rsidR="00F319E6" w:rsidRDefault="00F319E6" w:rsidP="005558E7"/>
          <w:p w14:paraId="465145D4" w14:textId="77777777" w:rsidR="00F319E6" w:rsidRDefault="00F319E6" w:rsidP="005558E7"/>
          <w:p w14:paraId="36F0B912" w14:textId="77777777" w:rsidR="00F319E6" w:rsidRPr="00393676" w:rsidRDefault="00F319E6" w:rsidP="005558E7"/>
        </w:tc>
        <w:tc>
          <w:tcPr>
            <w:tcW w:w="1843" w:type="dxa"/>
          </w:tcPr>
          <w:p w14:paraId="4BF8C653" w14:textId="77777777" w:rsidR="00F319E6" w:rsidRPr="00393676" w:rsidRDefault="00F319E6" w:rsidP="005558E7"/>
          <w:p w14:paraId="21DD2F60" w14:textId="77777777" w:rsidR="00F319E6" w:rsidRPr="00393676" w:rsidRDefault="00F319E6" w:rsidP="005558E7"/>
          <w:p w14:paraId="3D6F4BD1" w14:textId="77777777" w:rsidR="00F319E6" w:rsidRPr="00393676" w:rsidRDefault="00F319E6" w:rsidP="005558E7"/>
        </w:tc>
        <w:tc>
          <w:tcPr>
            <w:tcW w:w="2268" w:type="dxa"/>
          </w:tcPr>
          <w:p w14:paraId="71BC77E0" w14:textId="77777777" w:rsidR="00F319E6" w:rsidRPr="00393676" w:rsidRDefault="00F319E6" w:rsidP="005558E7"/>
          <w:p w14:paraId="664FBC3E" w14:textId="77777777" w:rsidR="00F319E6" w:rsidRPr="00393676" w:rsidRDefault="00F319E6" w:rsidP="005558E7"/>
          <w:p w14:paraId="1BF577B5" w14:textId="77777777" w:rsidR="00F319E6" w:rsidRPr="00393676" w:rsidRDefault="00F319E6" w:rsidP="005558E7"/>
          <w:p w14:paraId="32FE24C9" w14:textId="77777777" w:rsidR="00F319E6" w:rsidRPr="00393676" w:rsidRDefault="00F319E6" w:rsidP="005558E7"/>
        </w:tc>
        <w:tc>
          <w:tcPr>
            <w:tcW w:w="3624" w:type="dxa"/>
          </w:tcPr>
          <w:p w14:paraId="5AD5F82D" w14:textId="77777777" w:rsidR="00F319E6" w:rsidRPr="00393676" w:rsidRDefault="00F319E6" w:rsidP="005558E7"/>
        </w:tc>
      </w:tr>
      <w:tr w:rsidR="00F319E6" w:rsidRPr="00393676" w14:paraId="1940830E" w14:textId="77777777" w:rsidTr="005558E7">
        <w:tc>
          <w:tcPr>
            <w:tcW w:w="1985" w:type="dxa"/>
          </w:tcPr>
          <w:p w14:paraId="2F9CE7C9" w14:textId="77777777" w:rsidR="00F319E6" w:rsidRPr="00393676" w:rsidRDefault="00F319E6" w:rsidP="005558E7"/>
          <w:p w14:paraId="3174E3EF" w14:textId="77777777" w:rsidR="00F319E6" w:rsidRDefault="00F319E6" w:rsidP="005558E7"/>
          <w:p w14:paraId="6C592076" w14:textId="77777777" w:rsidR="00F319E6" w:rsidRDefault="00F319E6" w:rsidP="005558E7"/>
          <w:p w14:paraId="323F4A80" w14:textId="77777777" w:rsidR="00F319E6" w:rsidRDefault="00F319E6" w:rsidP="005558E7"/>
          <w:p w14:paraId="4119DF40" w14:textId="77777777" w:rsidR="00F319E6" w:rsidRDefault="00F319E6" w:rsidP="005558E7"/>
          <w:p w14:paraId="1896706C" w14:textId="77777777" w:rsidR="00F319E6" w:rsidRDefault="00F319E6" w:rsidP="005558E7"/>
          <w:p w14:paraId="5E638E5D" w14:textId="77777777" w:rsidR="00F319E6" w:rsidRPr="00393676" w:rsidRDefault="00F319E6" w:rsidP="005558E7"/>
        </w:tc>
        <w:tc>
          <w:tcPr>
            <w:tcW w:w="1843" w:type="dxa"/>
          </w:tcPr>
          <w:p w14:paraId="2C59694B" w14:textId="77777777" w:rsidR="00F319E6" w:rsidRPr="00393676" w:rsidRDefault="00F319E6" w:rsidP="005558E7"/>
          <w:p w14:paraId="7D291E1C" w14:textId="77777777" w:rsidR="00F319E6" w:rsidRPr="00393676" w:rsidRDefault="00F319E6" w:rsidP="005558E7"/>
          <w:p w14:paraId="2D751D65" w14:textId="77777777" w:rsidR="00F319E6" w:rsidRPr="00393676" w:rsidRDefault="00F319E6" w:rsidP="005558E7"/>
        </w:tc>
        <w:tc>
          <w:tcPr>
            <w:tcW w:w="2268" w:type="dxa"/>
          </w:tcPr>
          <w:p w14:paraId="00F58409" w14:textId="77777777" w:rsidR="00F319E6" w:rsidRPr="00393676" w:rsidRDefault="00F319E6" w:rsidP="005558E7"/>
          <w:p w14:paraId="65D706AA" w14:textId="77777777" w:rsidR="00F319E6" w:rsidRPr="00393676" w:rsidRDefault="00F319E6" w:rsidP="005558E7"/>
          <w:p w14:paraId="052786D9" w14:textId="77777777" w:rsidR="00F319E6" w:rsidRPr="00393676" w:rsidRDefault="00F319E6" w:rsidP="005558E7"/>
          <w:p w14:paraId="586CDEAA" w14:textId="77777777" w:rsidR="00F319E6" w:rsidRPr="00393676" w:rsidRDefault="00F319E6" w:rsidP="005558E7"/>
        </w:tc>
        <w:tc>
          <w:tcPr>
            <w:tcW w:w="3624" w:type="dxa"/>
          </w:tcPr>
          <w:p w14:paraId="63A7038F" w14:textId="77777777" w:rsidR="00F319E6" w:rsidRPr="00393676" w:rsidRDefault="00F319E6" w:rsidP="005558E7"/>
        </w:tc>
      </w:tr>
    </w:tbl>
    <w:p w14:paraId="5AF07E76" w14:textId="77777777" w:rsidR="00F319E6" w:rsidRPr="00393676" w:rsidRDefault="00F319E6" w:rsidP="00F319E6">
      <w:pPr>
        <w:pStyle w:val="Nagwek"/>
        <w:tabs>
          <w:tab w:val="clear" w:pos="9072"/>
        </w:tabs>
        <w:jc w:val="both"/>
        <w:outlineLvl w:val="0"/>
        <w:rPr>
          <w:bCs/>
        </w:rPr>
      </w:pPr>
    </w:p>
    <w:p w14:paraId="57304E8E" w14:textId="13B37921" w:rsidR="00F319E6" w:rsidRPr="005E0CFD" w:rsidRDefault="00F319E6" w:rsidP="00F319E6">
      <w:pPr>
        <w:jc w:val="both"/>
        <w:rPr>
          <w:b/>
        </w:rPr>
      </w:pPr>
      <w:r w:rsidRPr="00B417F0">
        <w:rPr>
          <w:b/>
          <w:u w:val="single"/>
        </w:rPr>
        <w:t>Uwaga:</w:t>
      </w:r>
      <w:r w:rsidRPr="00B417F0">
        <w:rPr>
          <w:b/>
        </w:rPr>
        <w:t xml:space="preserve"> W kolumnie 2 należy określić podstawę do dysponowania wskazana osobą </w:t>
      </w:r>
      <w:r>
        <w:rPr>
          <w:b/>
        </w:rPr>
        <w:t xml:space="preserve">                   </w:t>
      </w:r>
      <w:r w:rsidRPr="00B417F0">
        <w:rPr>
          <w:b/>
        </w:rPr>
        <w:t>(</w:t>
      </w:r>
      <w:r w:rsidR="002E12A9">
        <w:rPr>
          <w:b/>
        </w:rPr>
        <w:t>np.</w:t>
      </w:r>
      <w:r w:rsidRPr="00B417F0">
        <w:rPr>
          <w:b/>
        </w:rPr>
        <w:t xml:space="preserve"> umow</w:t>
      </w:r>
      <w:r w:rsidR="002E12A9">
        <w:rPr>
          <w:b/>
        </w:rPr>
        <w:t>a</w:t>
      </w:r>
      <w:r w:rsidRPr="00B417F0">
        <w:rPr>
          <w:b/>
        </w:rPr>
        <w:t xml:space="preserve"> o pracę, umow</w:t>
      </w:r>
      <w:r w:rsidR="002E12A9">
        <w:rPr>
          <w:b/>
        </w:rPr>
        <w:t>a</w:t>
      </w:r>
      <w:r w:rsidRPr="00B417F0">
        <w:rPr>
          <w:b/>
        </w:rPr>
        <w:t xml:space="preserve"> zlecenie, itp.)</w:t>
      </w:r>
    </w:p>
    <w:p w14:paraId="734287AE" w14:textId="77777777" w:rsidR="00F319E6" w:rsidRDefault="00F319E6" w:rsidP="00F319E6">
      <w:pPr>
        <w:jc w:val="both"/>
        <w:rPr>
          <w:b/>
        </w:rPr>
      </w:pPr>
      <w:r w:rsidRPr="00E46C54">
        <w:rPr>
          <w:b/>
        </w:rPr>
        <w:t>Do wykazu należy załączyć dokumenty potwierdzające posiadane uprawnienia budowlane.</w:t>
      </w:r>
    </w:p>
    <w:p w14:paraId="5A5C2634" w14:textId="77777777" w:rsidR="00F319E6" w:rsidRDefault="00F319E6" w:rsidP="00F319E6">
      <w:pPr>
        <w:jc w:val="both"/>
        <w:rPr>
          <w:b/>
        </w:rPr>
      </w:pPr>
    </w:p>
    <w:p w14:paraId="1C328CCF" w14:textId="77777777" w:rsidR="00F319E6" w:rsidRDefault="00F319E6" w:rsidP="00F319E6">
      <w:pPr>
        <w:jc w:val="both"/>
        <w:rPr>
          <w:b/>
        </w:rPr>
      </w:pPr>
    </w:p>
    <w:p w14:paraId="5A509499" w14:textId="77777777" w:rsidR="00F319E6" w:rsidRPr="00393676" w:rsidRDefault="00F319E6" w:rsidP="00F319E6">
      <w:pPr>
        <w:jc w:val="both"/>
        <w:rPr>
          <w:b/>
          <w:sz w:val="20"/>
          <w:szCs w:val="20"/>
        </w:rPr>
      </w:pPr>
    </w:p>
    <w:p w14:paraId="6061A2A6" w14:textId="77777777" w:rsidR="00F319E6" w:rsidRDefault="00F319E6" w:rsidP="00F319E6">
      <w:pPr>
        <w:jc w:val="both"/>
        <w:rPr>
          <w:b/>
          <w:sz w:val="28"/>
          <w:szCs w:val="28"/>
        </w:rPr>
      </w:pPr>
      <w:r w:rsidRPr="00393676">
        <w:rPr>
          <w:b/>
          <w:sz w:val="28"/>
          <w:szCs w:val="28"/>
        </w:rPr>
        <w:t>Dokument należy wypełnić i podpisać kwalifikowanym podpisem elektronicznym lub podpisem zaufanym lub podpisem osobisty</w:t>
      </w:r>
      <w:r>
        <w:rPr>
          <w:b/>
          <w:sz w:val="28"/>
          <w:szCs w:val="28"/>
        </w:rPr>
        <w:t>m</w:t>
      </w:r>
      <w:r w:rsidRPr="00393676">
        <w:rPr>
          <w:b/>
          <w:sz w:val="28"/>
          <w:szCs w:val="28"/>
        </w:rPr>
        <w:t>.</w:t>
      </w:r>
    </w:p>
    <w:p w14:paraId="1CA997D1" w14:textId="77777777" w:rsidR="00F319E6" w:rsidRDefault="00F319E6" w:rsidP="00F319E6">
      <w:pPr>
        <w:jc w:val="both"/>
        <w:rPr>
          <w:b/>
          <w:sz w:val="28"/>
          <w:szCs w:val="28"/>
        </w:rPr>
      </w:pPr>
    </w:p>
    <w:p w14:paraId="3131FAC7" w14:textId="77777777" w:rsidR="00F319E6" w:rsidRPr="005E0CFD" w:rsidRDefault="00F319E6" w:rsidP="00F319E6">
      <w:pPr>
        <w:jc w:val="both"/>
        <w:rPr>
          <w:b/>
          <w:sz w:val="28"/>
          <w:szCs w:val="28"/>
        </w:rPr>
      </w:pPr>
    </w:p>
    <w:p w14:paraId="656E7391" w14:textId="77777777" w:rsidR="00F319E6" w:rsidRDefault="00F319E6" w:rsidP="00F319E6">
      <w:pPr>
        <w:spacing w:line="360" w:lineRule="auto"/>
        <w:jc w:val="right"/>
        <w:rPr>
          <w:b/>
          <w:i/>
        </w:rPr>
      </w:pPr>
    </w:p>
    <w:p w14:paraId="59546242" w14:textId="77777777" w:rsidR="00F319E6" w:rsidRDefault="00F319E6" w:rsidP="00F319E6">
      <w:pPr>
        <w:spacing w:line="360" w:lineRule="auto"/>
        <w:jc w:val="right"/>
        <w:rPr>
          <w:b/>
          <w:i/>
        </w:rPr>
      </w:pPr>
    </w:p>
    <w:p w14:paraId="154A5CFD" w14:textId="77777777" w:rsidR="00F319E6" w:rsidRDefault="00F319E6" w:rsidP="00F319E6">
      <w:pPr>
        <w:spacing w:line="360" w:lineRule="auto"/>
        <w:jc w:val="right"/>
        <w:rPr>
          <w:b/>
          <w:i/>
        </w:rPr>
      </w:pPr>
    </w:p>
    <w:p w14:paraId="60DE15AC" w14:textId="77777777" w:rsidR="00F319E6" w:rsidRDefault="00F319E6" w:rsidP="00F319E6">
      <w:pPr>
        <w:spacing w:line="360" w:lineRule="auto"/>
        <w:jc w:val="right"/>
        <w:rPr>
          <w:b/>
          <w:i/>
        </w:rPr>
      </w:pPr>
    </w:p>
    <w:p w14:paraId="42F2576D" w14:textId="77777777" w:rsidR="00F319E6" w:rsidRDefault="00F319E6" w:rsidP="00F319E6">
      <w:pPr>
        <w:spacing w:line="360" w:lineRule="auto"/>
        <w:jc w:val="right"/>
        <w:rPr>
          <w:b/>
          <w:i/>
        </w:rPr>
      </w:pPr>
    </w:p>
    <w:p w14:paraId="6610D8AC" w14:textId="77777777" w:rsidR="00F319E6" w:rsidRDefault="00F319E6" w:rsidP="00F319E6">
      <w:pPr>
        <w:spacing w:line="360" w:lineRule="auto"/>
        <w:jc w:val="right"/>
        <w:rPr>
          <w:b/>
          <w:i/>
        </w:rPr>
      </w:pPr>
    </w:p>
    <w:p w14:paraId="2F5523CA" w14:textId="77777777" w:rsidR="00F319E6" w:rsidRDefault="00F319E6" w:rsidP="00F319E6">
      <w:pPr>
        <w:spacing w:line="360" w:lineRule="auto"/>
        <w:jc w:val="right"/>
        <w:rPr>
          <w:b/>
          <w:i/>
        </w:rPr>
      </w:pPr>
    </w:p>
    <w:p w14:paraId="704AC609" w14:textId="77777777" w:rsidR="00F319E6" w:rsidRDefault="00F319E6" w:rsidP="00F319E6">
      <w:pPr>
        <w:spacing w:line="360" w:lineRule="auto"/>
        <w:jc w:val="right"/>
        <w:rPr>
          <w:b/>
          <w:i/>
        </w:rPr>
      </w:pPr>
    </w:p>
    <w:p w14:paraId="7F9C364F" w14:textId="77777777" w:rsidR="00F319E6" w:rsidRDefault="00F319E6" w:rsidP="00F319E6">
      <w:pPr>
        <w:spacing w:line="360" w:lineRule="auto"/>
        <w:jc w:val="right"/>
        <w:rPr>
          <w:b/>
          <w:i/>
        </w:rPr>
      </w:pPr>
    </w:p>
    <w:p w14:paraId="26DC7C65" w14:textId="77777777" w:rsidR="00F319E6" w:rsidRDefault="00F319E6" w:rsidP="00F319E6">
      <w:pPr>
        <w:spacing w:line="360" w:lineRule="auto"/>
        <w:jc w:val="right"/>
        <w:rPr>
          <w:b/>
          <w:i/>
        </w:rPr>
      </w:pPr>
    </w:p>
    <w:p w14:paraId="739D06BB" w14:textId="77777777" w:rsidR="00F319E6" w:rsidRDefault="00F319E6" w:rsidP="00F319E6">
      <w:pPr>
        <w:spacing w:line="360" w:lineRule="auto"/>
        <w:jc w:val="right"/>
        <w:rPr>
          <w:b/>
          <w:i/>
        </w:rPr>
      </w:pPr>
    </w:p>
    <w:p w14:paraId="6A181E2E" w14:textId="77777777" w:rsidR="00F319E6" w:rsidRDefault="00F319E6" w:rsidP="00F319E6">
      <w:pPr>
        <w:spacing w:line="360" w:lineRule="auto"/>
        <w:jc w:val="right"/>
        <w:rPr>
          <w:b/>
          <w:i/>
        </w:rPr>
      </w:pPr>
    </w:p>
    <w:p w14:paraId="3A4ABA6E" w14:textId="77777777" w:rsidR="00F319E6" w:rsidRDefault="00F319E6" w:rsidP="00F319E6">
      <w:pPr>
        <w:spacing w:line="360" w:lineRule="auto"/>
        <w:jc w:val="right"/>
        <w:rPr>
          <w:b/>
          <w:i/>
        </w:rPr>
      </w:pPr>
    </w:p>
    <w:p w14:paraId="5FDEE121" w14:textId="77777777" w:rsidR="00F319E6" w:rsidRDefault="00F319E6" w:rsidP="00F319E6">
      <w:pPr>
        <w:spacing w:line="360" w:lineRule="auto"/>
        <w:jc w:val="right"/>
        <w:rPr>
          <w:b/>
          <w:i/>
        </w:rPr>
      </w:pPr>
    </w:p>
    <w:p w14:paraId="046FA0A9" w14:textId="77777777" w:rsidR="00F319E6" w:rsidRDefault="00F319E6" w:rsidP="00F319E6">
      <w:pPr>
        <w:spacing w:line="360" w:lineRule="auto"/>
        <w:jc w:val="right"/>
        <w:rPr>
          <w:b/>
          <w:i/>
        </w:rPr>
      </w:pPr>
    </w:p>
    <w:p w14:paraId="0761F7CE" w14:textId="50FE134B" w:rsidR="008B68B5" w:rsidRPr="008B68B5" w:rsidRDefault="008B68B5" w:rsidP="00BF1965">
      <w:pPr>
        <w:spacing w:before="100" w:beforeAutospacing="1"/>
        <w:jc w:val="both"/>
        <w:rPr>
          <w:i/>
        </w:rPr>
      </w:pPr>
    </w:p>
    <w:sectPr w:rsidR="008B68B5" w:rsidRPr="008B68B5" w:rsidSect="008B68B5">
      <w:headerReference w:type="default" r:id="rId8"/>
      <w:footerReference w:type="default" r:id="rId9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B5C337" w14:textId="77777777" w:rsidR="00180B8B" w:rsidRDefault="00180B8B" w:rsidP="0091213C">
      <w:r>
        <w:separator/>
      </w:r>
    </w:p>
  </w:endnote>
  <w:endnote w:type="continuationSeparator" w:id="0">
    <w:p w14:paraId="215D066E" w14:textId="77777777" w:rsidR="00180B8B" w:rsidRDefault="00180B8B" w:rsidP="009121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77030627"/>
      <w:docPartObj>
        <w:docPartGallery w:val="Page Numbers (Bottom of Page)"/>
        <w:docPartUnique/>
      </w:docPartObj>
    </w:sdtPr>
    <w:sdtContent>
      <w:p w14:paraId="1076B648" w14:textId="0D0C82BA" w:rsidR="00B54397" w:rsidRDefault="00B54397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1807AA6" w14:textId="77777777" w:rsidR="00B54397" w:rsidRDefault="00B5439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D5712D" w14:textId="77777777" w:rsidR="00180B8B" w:rsidRDefault="00180B8B" w:rsidP="0091213C"/>
  </w:footnote>
  <w:footnote w:type="continuationSeparator" w:id="0">
    <w:p w14:paraId="3B35E89E" w14:textId="77777777" w:rsidR="00180B8B" w:rsidRDefault="00180B8B" w:rsidP="009121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E0133D" w14:textId="77777777" w:rsidR="008B68B5" w:rsidRDefault="008B68B5">
    <w:pPr>
      <w:pStyle w:val="Nagwek"/>
      <w:rPr>
        <w:noProof/>
      </w:rPr>
    </w:pPr>
  </w:p>
  <w:p w14:paraId="432730A9" w14:textId="19EE12F5" w:rsidR="008B68B5" w:rsidRDefault="008B68B5" w:rsidP="008B68B5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1EA00DD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</w:pPr>
    </w:lvl>
    <w:lvl w:ilvl="1">
      <w:start w:val="1"/>
      <w:numFmt w:val="decimal"/>
      <w:lvlText w:val="%2)"/>
      <w:lvlJc w:val="left"/>
      <w:pPr>
        <w:tabs>
          <w:tab w:val="num" w:pos="0"/>
        </w:tabs>
      </w:pPr>
    </w:lvl>
    <w:lvl w:ilvl="2">
      <w:start w:val="1"/>
      <w:numFmt w:val="lowerRoman"/>
      <w:lvlText w:val="%3."/>
      <w:lvlJc w:val="righ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lowerLetter"/>
      <w:lvlText w:val="%5."/>
      <w:lvlJc w:val="left"/>
      <w:pPr>
        <w:tabs>
          <w:tab w:val="num" w:pos="0"/>
        </w:tabs>
      </w:pPr>
    </w:lvl>
    <w:lvl w:ilvl="5">
      <w:start w:val="1"/>
      <w:numFmt w:val="lowerRoman"/>
      <w:lvlText w:val="%6."/>
      <w:lvlJc w:val="righ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lowerLetter"/>
      <w:lvlText w:val="%8."/>
      <w:lvlJc w:val="left"/>
      <w:pPr>
        <w:tabs>
          <w:tab w:val="num" w:pos="0"/>
        </w:tabs>
      </w:pPr>
    </w:lvl>
    <w:lvl w:ilvl="8">
      <w:start w:val="1"/>
      <w:numFmt w:val="lowerRoman"/>
      <w:lvlText w:val="%9."/>
      <w:lvlJc w:val="right"/>
      <w:pPr>
        <w:tabs>
          <w:tab w:val="num" w:pos="0"/>
        </w:tabs>
      </w:pPr>
    </w:lvl>
  </w:abstractNum>
  <w:abstractNum w:abstractNumId="2" w15:restartNumberingAfterBreak="0">
    <w:nsid w:val="00000015"/>
    <w:multiLevelType w:val="singleLevel"/>
    <w:tmpl w:val="00000015"/>
    <w:name w:val="WW8Num23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3" w15:restartNumberingAfterBreak="0">
    <w:nsid w:val="00000016"/>
    <w:multiLevelType w:val="singleLevel"/>
    <w:tmpl w:val="00000016"/>
    <w:name w:val="WW8Num24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4" w15:restartNumberingAfterBreak="0">
    <w:nsid w:val="00000018"/>
    <w:multiLevelType w:val="singleLevel"/>
    <w:tmpl w:val="00000018"/>
    <w:name w:val="WW8Num26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5" w15:restartNumberingAfterBreak="0">
    <w:nsid w:val="0000001B"/>
    <w:multiLevelType w:val="singleLevel"/>
    <w:tmpl w:val="0000001B"/>
    <w:name w:val="WW8Num29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6" w15:restartNumberingAfterBreak="0">
    <w:nsid w:val="0191404E"/>
    <w:multiLevelType w:val="hybridMultilevel"/>
    <w:tmpl w:val="89A64C18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2325425"/>
    <w:multiLevelType w:val="hybridMultilevel"/>
    <w:tmpl w:val="B1A0EFAC"/>
    <w:lvl w:ilvl="0" w:tplc="041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8" w15:restartNumberingAfterBreak="0">
    <w:nsid w:val="09FF2CE6"/>
    <w:multiLevelType w:val="hybridMultilevel"/>
    <w:tmpl w:val="3BAEFEB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34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0A16208D"/>
    <w:multiLevelType w:val="hybridMultilevel"/>
    <w:tmpl w:val="5B008E8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C2302F44">
      <w:numFmt w:val="bullet"/>
      <w:lvlText w:val="•"/>
      <w:lvlJc w:val="left"/>
      <w:pPr>
        <w:ind w:left="1440" w:hanging="720"/>
      </w:pPr>
      <w:rPr>
        <w:rFonts w:ascii="Times New Roman" w:eastAsia="Times New Roman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0EFC104A"/>
    <w:multiLevelType w:val="multilevel"/>
    <w:tmpl w:val="DC54080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1" w15:restartNumberingAfterBreak="0">
    <w:nsid w:val="119937B1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start w:val="1"/>
      <w:numFmt w:val="lowerLetter"/>
      <w:lvlText w:val=""/>
      <w:lvlJc w:val="left"/>
    </w:lvl>
    <w:lvl w:ilvl="2" w:tplc="FFFFFFFF">
      <w:start w:val="1"/>
      <w:numFmt w:val="ideographDigit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16B60730"/>
    <w:multiLevelType w:val="hybridMultilevel"/>
    <w:tmpl w:val="F6FCE16A"/>
    <w:lvl w:ilvl="0" w:tplc="F8C2C540">
      <w:start w:val="1"/>
      <w:numFmt w:val="bullet"/>
      <w:lvlText w:val="-"/>
      <w:lvlJc w:val="left"/>
      <w:pPr>
        <w:ind w:left="928" w:hanging="360"/>
      </w:pPr>
      <w:rPr>
        <w:rFonts w:ascii="Courier New" w:hAnsi="Courier New" w:hint="default"/>
      </w:rPr>
    </w:lvl>
    <w:lvl w:ilvl="1" w:tplc="04150003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3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1E1550B1"/>
    <w:multiLevelType w:val="hybridMultilevel"/>
    <w:tmpl w:val="C61CB02E"/>
    <w:lvl w:ilvl="0" w:tplc="080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5" w15:restartNumberingAfterBreak="0">
    <w:nsid w:val="2249020D"/>
    <w:multiLevelType w:val="hybridMultilevel"/>
    <w:tmpl w:val="39B2AC66"/>
    <w:lvl w:ilvl="0" w:tplc="B37AC2C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26B23C9A"/>
    <w:multiLevelType w:val="hybridMultilevel"/>
    <w:tmpl w:val="B4BC24FA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83D57A4"/>
    <w:multiLevelType w:val="hybridMultilevel"/>
    <w:tmpl w:val="F15E5396"/>
    <w:lvl w:ilvl="0" w:tplc="53FC5E24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8" w15:restartNumberingAfterBreak="0">
    <w:nsid w:val="28E216FB"/>
    <w:multiLevelType w:val="hybridMultilevel"/>
    <w:tmpl w:val="ADC886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020E07"/>
    <w:multiLevelType w:val="hybridMultilevel"/>
    <w:tmpl w:val="1B5E5648"/>
    <w:lvl w:ilvl="0" w:tplc="3C26DE64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8" w:hanging="360"/>
      </w:pPr>
    </w:lvl>
    <w:lvl w:ilvl="2" w:tplc="0809001B" w:tentative="1">
      <w:start w:val="1"/>
      <w:numFmt w:val="lowerRoman"/>
      <w:lvlText w:val="%3."/>
      <w:lvlJc w:val="right"/>
      <w:pPr>
        <w:ind w:left="2508" w:hanging="180"/>
      </w:pPr>
    </w:lvl>
    <w:lvl w:ilvl="3" w:tplc="0809000F" w:tentative="1">
      <w:start w:val="1"/>
      <w:numFmt w:val="decimal"/>
      <w:lvlText w:val="%4."/>
      <w:lvlJc w:val="left"/>
      <w:pPr>
        <w:ind w:left="3228" w:hanging="360"/>
      </w:pPr>
    </w:lvl>
    <w:lvl w:ilvl="4" w:tplc="08090019" w:tentative="1">
      <w:start w:val="1"/>
      <w:numFmt w:val="lowerLetter"/>
      <w:lvlText w:val="%5."/>
      <w:lvlJc w:val="left"/>
      <w:pPr>
        <w:ind w:left="3948" w:hanging="360"/>
      </w:pPr>
    </w:lvl>
    <w:lvl w:ilvl="5" w:tplc="0809001B" w:tentative="1">
      <w:start w:val="1"/>
      <w:numFmt w:val="lowerRoman"/>
      <w:lvlText w:val="%6."/>
      <w:lvlJc w:val="right"/>
      <w:pPr>
        <w:ind w:left="4668" w:hanging="180"/>
      </w:pPr>
    </w:lvl>
    <w:lvl w:ilvl="6" w:tplc="0809000F" w:tentative="1">
      <w:start w:val="1"/>
      <w:numFmt w:val="decimal"/>
      <w:lvlText w:val="%7."/>
      <w:lvlJc w:val="left"/>
      <w:pPr>
        <w:ind w:left="5388" w:hanging="360"/>
      </w:pPr>
    </w:lvl>
    <w:lvl w:ilvl="7" w:tplc="08090019" w:tentative="1">
      <w:start w:val="1"/>
      <w:numFmt w:val="lowerLetter"/>
      <w:lvlText w:val="%8."/>
      <w:lvlJc w:val="left"/>
      <w:pPr>
        <w:ind w:left="6108" w:hanging="360"/>
      </w:pPr>
    </w:lvl>
    <w:lvl w:ilvl="8" w:tplc="08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 w15:restartNumberingAfterBreak="0">
    <w:nsid w:val="35B94966"/>
    <w:multiLevelType w:val="hybridMultilevel"/>
    <w:tmpl w:val="2E54C24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5C876A8"/>
    <w:multiLevelType w:val="multilevel"/>
    <w:tmpl w:val="C122D37E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3A047A21"/>
    <w:multiLevelType w:val="hybridMultilevel"/>
    <w:tmpl w:val="9C0C1A06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FDD481E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41760DF0"/>
    <w:multiLevelType w:val="hybridMultilevel"/>
    <w:tmpl w:val="E8129524"/>
    <w:lvl w:ilvl="0" w:tplc="FFFFFFFF">
      <w:start w:val="1"/>
      <w:numFmt w:val="lowerLetter"/>
      <w:lvlText w:val="%1)"/>
      <w:lvlJc w:val="left"/>
      <w:pPr>
        <w:tabs>
          <w:tab w:val="num" w:pos="928"/>
        </w:tabs>
        <w:ind w:left="928" w:hanging="360"/>
      </w:pPr>
    </w:lvl>
    <w:lvl w:ilvl="1" w:tplc="FFFFFFFF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 w:tplc="FFFFFFFF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FFFFFFFF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 w:tplc="FFFFFFFF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 w:tplc="FFFFFFFF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FFFFFFFF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 w:tplc="FFFFFFFF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abstractNum w:abstractNumId="26" w15:restartNumberingAfterBreak="0">
    <w:nsid w:val="42D17D56"/>
    <w:multiLevelType w:val="hybridMultilevel"/>
    <w:tmpl w:val="568A6B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692170F"/>
    <w:multiLevelType w:val="hybridMultilevel"/>
    <w:tmpl w:val="7520D97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D8E0BFC"/>
    <w:multiLevelType w:val="hybridMultilevel"/>
    <w:tmpl w:val="4DCC0B78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0BD2DBA"/>
    <w:multiLevelType w:val="hybridMultilevel"/>
    <w:tmpl w:val="FEA46318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10F7B03"/>
    <w:multiLevelType w:val="hybridMultilevel"/>
    <w:tmpl w:val="CAF006C8"/>
    <w:lvl w:ilvl="0" w:tplc="080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31" w15:restartNumberingAfterBreak="0">
    <w:nsid w:val="51B55BBB"/>
    <w:multiLevelType w:val="multilevel"/>
    <w:tmpl w:val="CF323A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5D653D83"/>
    <w:multiLevelType w:val="multilevel"/>
    <w:tmpl w:val="0F267072"/>
    <w:lvl w:ilvl="0">
      <w:start w:val="1"/>
      <w:numFmt w:val="decimal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33" w15:restartNumberingAfterBreak="0">
    <w:nsid w:val="5F353900"/>
    <w:multiLevelType w:val="hybridMultilevel"/>
    <w:tmpl w:val="F274DF84"/>
    <w:lvl w:ilvl="0" w:tplc="24A2E62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4" w15:restartNumberingAfterBreak="0">
    <w:nsid w:val="61E3B8AE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start w:val="1"/>
      <w:numFmt w:val="lowerLetter"/>
      <w:lvlText w:val=""/>
      <w:lvlJc w:val="left"/>
    </w:lvl>
    <w:lvl w:ilvl="2" w:tplc="FFFFFFFF">
      <w:start w:val="1"/>
      <w:numFmt w:val="ideographDigit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62423954"/>
    <w:multiLevelType w:val="hybridMultilevel"/>
    <w:tmpl w:val="3A8C7488"/>
    <w:lvl w:ilvl="0" w:tplc="FFFFFFFF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28F568B"/>
    <w:multiLevelType w:val="hybridMultilevel"/>
    <w:tmpl w:val="C1883506"/>
    <w:lvl w:ilvl="0" w:tplc="FFFFFFFF">
      <w:start w:val="1"/>
      <w:numFmt w:val="lowerLetter"/>
      <w:lvlText w:val="%1)"/>
      <w:lvlJc w:val="left"/>
      <w:pPr>
        <w:tabs>
          <w:tab w:val="num" w:pos="1070"/>
        </w:tabs>
        <w:ind w:left="107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2C8540C"/>
    <w:multiLevelType w:val="hybridMultilevel"/>
    <w:tmpl w:val="416091C8"/>
    <w:lvl w:ilvl="0" w:tplc="0809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8" w15:restartNumberingAfterBreak="0">
    <w:nsid w:val="64461AD6"/>
    <w:multiLevelType w:val="hybridMultilevel"/>
    <w:tmpl w:val="2DA46A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6F63762"/>
    <w:multiLevelType w:val="hybridMultilevel"/>
    <w:tmpl w:val="ADB48436"/>
    <w:lvl w:ilvl="0" w:tplc="FFFFFFFF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77660DB"/>
    <w:multiLevelType w:val="hybridMultilevel"/>
    <w:tmpl w:val="F75AB9F4"/>
    <w:lvl w:ilvl="0" w:tplc="3AAC30FE">
      <w:start w:val="2"/>
      <w:numFmt w:val="decimal"/>
      <w:lvlText w:val="%1)"/>
      <w:lvlJc w:val="left"/>
      <w:pPr>
        <w:ind w:left="60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320" w:hanging="360"/>
      </w:pPr>
    </w:lvl>
    <w:lvl w:ilvl="2" w:tplc="0809001B" w:tentative="1">
      <w:start w:val="1"/>
      <w:numFmt w:val="lowerRoman"/>
      <w:lvlText w:val="%3."/>
      <w:lvlJc w:val="right"/>
      <w:pPr>
        <w:ind w:left="2040" w:hanging="180"/>
      </w:pPr>
    </w:lvl>
    <w:lvl w:ilvl="3" w:tplc="0809000F" w:tentative="1">
      <w:start w:val="1"/>
      <w:numFmt w:val="decimal"/>
      <w:lvlText w:val="%4."/>
      <w:lvlJc w:val="left"/>
      <w:pPr>
        <w:ind w:left="2760" w:hanging="360"/>
      </w:pPr>
    </w:lvl>
    <w:lvl w:ilvl="4" w:tplc="08090019" w:tentative="1">
      <w:start w:val="1"/>
      <w:numFmt w:val="lowerLetter"/>
      <w:lvlText w:val="%5."/>
      <w:lvlJc w:val="left"/>
      <w:pPr>
        <w:ind w:left="3480" w:hanging="360"/>
      </w:pPr>
    </w:lvl>
    <w:lvl w:ilvl="5" w:tplc="0809001B" w:tentative="1">
      <w:start w:val="1"/>
      <w:numFmt w:val="lowerRoman"/>
      <w:lvlText w:val="%6."/>
      <w:lvlJc w:val="right"/>
      <w:pPr>
        <w:ind w:left="4200" w:hanging="180"/>
      </w:pPr>
    </w:lvl>
    <w:lvl w:ilvl="6" w:tplc="0809000F" w:tentative="1">
      <w:start w:val="1"/>
      <w:numFmt w:val="decimal"/>
      <w:lvlText w:val="%7."/>
      <w:lvlJc w:val="left"/>
      <w:pPr>
        <w:ind w:left="4920" w:hanging="360"/>
      </w:pPr>
    </w:lvl>
    <w:lvl w:ilvl="7" w:tplc="08090019" w:tentative="1">
      <w:start w:val="1"/>
      <w:numFmt w:val="lowerLetter"/>
      <w:lvlText w:val="%8."/>
      <w:lvlJc w:val="left"/>
      <w:pPr>
        <w:ind w:left="5640" w:hanging="360"/>
      </w:pPr>
    </w:lvl>
    <w:lvl w:ilvl="8" w:tplc="08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41" w15:restartNumberingAfterBreak="0">
    <w:nsid w:val="691813D6"/>
    <w:multiLevelType w:val="hybridMultilevel"/>
    <w:tmpl w:val="6E82D46E"/>
    <w:lvl w:ilvl="0" w:tplc="0C987A82">
      <w:start w:val="1"/>
      <w:numFmt w:val="decimal"/>
      <w:lvlText w:val="%1)"/>
      <w:lvlJc w:val="left"/>
      <w:pPr>
        <w:ind w:left="1287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2" w15:restartNumberingAfterBreak="0">
    <w:nsid w:val="6AD94970"/>
    <w:multiLevelType w:val="multilevel"/>
    <w:tmpl w:val="FE92D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E0C19C6"/>
    <w:multiLevelType w:val="hybridMultilevel"/>
    <w:tmpl w:val="8FD0BEB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6E0B4E"/>
    <w:multiLevelType w:val="hybridMultilevel"/>
    <w:tmpl w:val="C742AC60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B037F71"/>
    <w:multiLevelType w:val="hybridMultilevel"/>
    <w:tmpl w:val="C2024B5E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85"/>
        </w:tabs>
        <w:ind w:left="1785" w:hanging="705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65758269">
    <w:abstractNumId w:val="42"/>
  </w:num>
  <w:num w:numId="2" w16cid:durableId="1983465368">
    <w:abstractNumId w:val="13"/>
  </w:num>
  <w:num w:numId="3" w16cid:durableId="1561207662">
    <w:abstractNumId w:val="20"/>
  </w:num>
  <w:num w:numId="4" w16cid:durableId="1816751044">
    <w:abstractNumId w:val="38"/>
  </w:num>
  <w:num w:numId="5" w16cid:durableId="167644169">
    <w:abstractNumId w:val="27"/>
  </w:num>
  <w:num w:numId="6" w16cid:durableId="1677989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95906745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6228328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7659895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57405200">
    <w:abstractNumId w:val="3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356778237">
    <w:abstractNumId w:val="3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71646921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42456649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20862896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74818320">
    <w:abstractNumId w:val="1"/>
  </w:num>
  <w:num w:numId="16" w16cid:durableId="1456749102">
    <w:abstractNumId w:val="33"/>
  </w:num>
  <w:num w:numId="17" w16cid:durableId="854422677">
    <w:abstractNumId w:val="3"/>
  </w:num>
  <w:num w:numId="18" w16cid:durableId="1340739706">
    <w:abstractNumId w:val="16"/>
  </w:num>
  <w:num w:numId="19" w16cid:durableId="1498493863">
    <w:abstractNumId w:val="2"/>
  </w:num>
  <w:num w:numId="20" w16cid:durableId="1308437134">
    <w:abstractNumId w:val="4"/>
  </w:num>
  <w:num w:numId="21" w16cid:durableId="1103845155">
    <w:abstractNumId w:val="5"/>
  </w:num>
  <w:num w:numId="22" w16cid:durableId="518738854">
    <w:abstractNumId w:val="17"/>
  </w:num>
  <w:num w:numId="23" w16cid:durableId="1572156403">
    <w:abstractNumId w:val="23"/>
  </w:num>
  <w:num w:numId="24" w16cid:durableId="720978997">
    <w:abstractNumId w:val="43"/>
  </w:num>
  <w:num w:numId="25" w16cid:durableId="1743791697">
    <w:abstractNumId w:val="8"/>
  </w:num>
  <w:num w:numId="26" w16cid:durableId="493229260">
    <w:abstractNumId w:val="28"/>
  </w:num>
  <w:num w:numId="27" w16cid:durableId="2021000756">
    <w:abstractNumId w:val="41"/>
  </w:num>
  <w:num w:numId="28" w16cid:durableId="476189183">
    <w:abstractNumId w:val="19"/>
  </w:num>
  <w:num w:numId="29" w16cid:durableId="143204601">
    <w:abstractNumId w:val="40"/>
  </w:num>
  <w:num w:numId="30" w16cid:durableId="760611161">
    <w:abstractNumId w:val="12"/>
  </w:num>
  <w:num w:numId="31" w16cid:durableId="1862888417">
    <w:abstractNumId w:val="31"/>
  </w:num>
  <w:num w:numId="32" w16cid:durableId="1718969422">
    <w:abstractNumId w:val="15"/>
  </w:num>
  <w:num w:numId="33" w16cid:durableId="1321275640">
    <w:abstractNumId w:val="22"/>
  </w:num>
  <w:num w:numId="34" w16cid:durableId="668748851">
    <w:abstractNumId w:val="9"/>
  </w:num>
  <w:num w:numId="35" w16cid:durableId="99566067">
    <w:abstractNumId w:val="30"/>
  </w:num>
  <w:num w:numId="36" w16cid:durableId="924920061">
    <w:abstractNumId w:val="14"/>
  </w:num>
  <w:num w:numId="37" w16cid:durableId="912664478">
    <w:abstractNumId w:val="24"/>
  </w:num>
  <w:num w:numId="38" w16cid:durableId="556431689">
    <w:abstractNumId w:val="0"/>
  </w:num>
  <w:num w:numId="39" w16cid:durableId="1088037843">
    <w:abstractNumId w:val="11"/>
  </w:num>
  <w:num w:numId="40" w16cid:durableId="19284548">
    <w:abstractNumId w:val="34"/>
  </w:num>
  <w:num w:numId="41" w16cid:durableId="1620261015">
    <w:abstractNumId w:val="10"/>
  </w:num>
  <w:num w:numId="42" w16cid:durableId="921568217">
    <w:abstractNumId w:val="7"/>
  </w:num>
  <w:num w:numId="43" w16cid:durableId="25984328">
    <w:abstractNumId w:val="32"/>
  </w:num>
  <w:num w:numId="44" w16cid:durableId="1858230597">
    <w:abstractNumId w:val="37"/>
  </w:num>
  <w:num w:numId="45" w16cid:durableId="283386092">
    <w:abstractNumId w:val="26"/>
  </w:num>
  <w:num w:numId="46" w16cid:durableId="142541870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1002"/>
    <w:rsid w:val="0002106B"/>
    <w:rsid w:val="000D3BBD"/>
    <w:rsid w:val="000F5F8C"/>
    <w:rsid w:val="00180B8B"/>
    <w:rsid w:val="00186613"/>
    <w:rsid w:val="001963BA"/>
    <w:rsid w:val="001B4FE1"/>
    <w:rsid w:val="001C6D3B"/>
    <w:rsid w:val="001E41F1"/>
    <w:rsid w:val="002849EA"/>
    <w:rsid w:val="00297505"/>
    <w:rsid w:val="002B576B"/>
    <w:rsid w:val="002C1529"/>
    <w:rsid w:val="002E12A9"/>
    <w:rsid w:val="002E26E9"/>
    <w:rsid w:val="00300FCC"/>
    <w:rsid w:val="00305BDF"/>
    <w:rsid w:val="0032545A"/>
    <w:rsid w:val="0036212B"/>
    <w:rsid w:val="00362282"/>
    <w:rsid w:val="00364123"/>
    <w:rsid w:val="00393693"/>
    <w:rsid w:val="003A29B6"/>
    <w:rsid w:val="00435C40"/>
    <w:rsid w:val="0046553C"/>
    <w:rsid w:val="004678D1"/>
    <w:rsid w:val="00497A1C"/>
    <w:rsid w:val="004A412E"/>
    <w:rsid w:val="004E22DF"/>
    <w:rsid w:val="004E2339"/>
    <w:rsid w:val="00531002"/>
    <w:rsid w:val="005515AD"/>
    <w:rsid w:val="00577059"/>
    <w:rsid w:val="005A12A4"/>
    <w:rsid w:val="005A3563"/>
    <w:rsid w:val="005C2F37"/>
    <w:rsid w:val="005E4E9C"/>
    <w:rsid w:val="00621BF0"/>
    <w:rsid w:val="00643CAB"/>
    <w:rsid w:val="00652E83"/>
    <w:rsid w:val="006D106E"/>
    <w:rsid w:val="006D7D03"/>
    <w:rsid w:val="006F283C"/>
    <w:rsid w:val="006F6738"/>
    <w:rsid w:val="006F77A2"/>
    <w:rsid w:val="00713DC8"/>
    <w:rsid w:val="007A203D"/>
    <w:rsid w:val="007E771E"/>
    <w:rsid w:val="007F15AB"/>
    <w:rsid w:val="007F266D"/>
    <w:rsid w:val="008509E6"/>
    <w:rsid w:val="00854856"/>
    <w:rsid w:val="008A2C50"/>
    <w:rsid w:val="008B68B5"/>
    <w:rsid w:val="0091213C"/>
    <w:rsid w:val="00947E97"/>
    <w:rsid w:val="009B1C5A"/>
    <w:rsid w:val="009C4EA5"/>
    <w:rsid w:val="009C548F"/>
    <w:rsid w:val="00A0347D"/>
    <w:rsid w:val="00A109FD"/>
    <w:rsid w:val="00A14E96"/>
    <w:rsid w:val="00A42AD5"/>
    <w:rsid w:val="00A50622"/>
    <w:rsid w:val="00A7396B"/>
    <w:rsid w:val="00A836F7"/>
    <w:rsid w:val="00AA7B55"/>
    <w:rsid w:val="00AC71B4"/>
    <w:rsid w:val="00AF428E"/>
    <w:rsid w:val="00B059A6"/>
    <w:rsid w:val="00B54397"/>
    <w:rsid w:val="00BB6EBB"/>
    <w:rsid w:val="00BF1965"/>
    <w:rsid w:val="00BF20D3"/>
    <w:rsid w:val="00C0142A"/>
    <w:rsid w:val="00C1411D"/>
    <w:rsid w:val="00C22B04"/>
    <w:rsid w:val="00C54E57"/>
    <w:rsid w:val="00C662D5"/>
    <w:rsid w:val="00CD2765"/>
    <w:rsid w:val="00CF34FD"/>
    <w:rsid w:val="00D06D4E"/>
    <w:rsid w:val="00D13E4F"/>
    <w:rsid w:val="00D47A36"/>
    <w:rsid w:val="00DE2365"/>
    <w:rsid w:val="00DF238F"/>
    <w:rsid w:val="00E4026A"/>
    <w:rsid w:val="00E44262"/>
    <w:rsid w:val="00E51C60"/>
    <w:rsid w:val="00E9219B"/>
    <w:rsid w:val="00EC0574"/>
    <w:rsid w:val="00ED65A9"/>
    <w:rsid w:val="00EE432B"/>
    <w:rsid w:val="00EF064F"/>
    <w:rsid w:val="00F319E6"/>
    <w:rsid w:val="00F62D41"/>
    <w:rsid w:val="00FC5BEB"/>
    <w:rsid w:val="00FD32C2"/>
    <w:rsid w:val="00FF62EB"/>
    <w:rsid w:val="00FF6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8D7425"/>
  <w15:chartTrackingRefBased/>
  <w15:docId w15:val="{2F5B0DCF-F79E-4CAC-B988-62C8CA209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319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F319E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Nagwek2">
    <w:name w:val="heading 2"/>
    <w:basedOn w:val="Normalny"/>
    <w:link w:val="Nagwek2Znak"/>
    <w:qFormat/>
    <w:rsid w:val="00F319E6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319E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Nagwek4">
    <w:name w:val="heading 4"/>
    <w:basedOn w:val="Normalny"/>
    <w:next w:val="Normalny"/>
    <w:link w:val="Nagwek4Znak"/>
    <w:unhideWhenUsed/>
    <w:qFormat/>
    <w:rsid w:val="00F319E6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sz w:val="20"/>
      <w:szCs w:val="20"/>
    </w:rPr>
  </w:style>
  <w:style w:type="paragraph" w:styleId="Nagwek5">
    <w:name w:val="heading 5"/>
    <w:basedOn w:val="Normalny"/>
    <w:next w:val="Normalny"/>
    <w:link w:val="Nagwek5Znak"/>
    <w:unhideWhenUsed/>
    <w:qFormat/>
    <w:rsid w:val="00F319E6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F319E6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319E6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</w:rPr>
  </w:style>
  <w:style w:type="paragraph" w:styleId="Nagwek8">
    <w:name w:val="heading 8"/>
    <w:basedOn w:val="Normalny"/>
    <w:next w:val="Normalny"/>
    <w:link w:val="Nagwek8Znak"/>
    <w:qFormat/>
    <w:rsid w:val="00F319E6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7"/>
    </w:pPr>
    <w:rPr>
      <w:b/>
      <w:i/>
      <w:color w:val="FF0000"/>
      <w:sz w:val="39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531002"/>
    <w:pPr>
      <w:spacing w:before="100" w:beforeAutospacing="1" w:after="100" w:afterAutospacing="1"/>
    </w:pPr>
  </w:style>
  <w:style w:type="table" w:styleId="Tabela-Siatka">
    <w:name w:val="Table Grid"/>
    <w:basedOn w:val="Standardowy"/>
    <w:uiPriority w:val="59"/>
    <w:rsid w:val="005310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nhideWhenUsed/>
    <w:rsid w:val="0091213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91213C"/>
  </w:style>
  <w:style w:type="paragraph" w:styleId="Stopka">
    <w:name w:val="footer"/>
    <w:basedOn w:val="Normalny"/>
    <w:link w:val="StopkaZnak"/>
    <w:uiPriority w:val="99"/>
    <w:unhideWhenUsed/>
    <w:rsid w:val="0091213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1213C"/>
  </w:style>
  <w:style w:type="character" w:customStyle="1" w:styleId="Nagwek1Znak">
    <w:name w:val="Nagłówek 1 Znak"/>
    <w:basedOn w:val="Domylnaczcionkaakapitu"/>
    <w:link w:val="Nagwek1"/>
    <w:rsid w:val="00F319E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rsid w:val="00F319E6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F319E6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F319E6"/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F319E6"/>
    <w:rPr>
      <w:rFonts w:ascii="Calibri" w:eastAsia="Times New Roman" w:hAnsi="Calibri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rsid w:val="00F319E6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319E6"/>
    <w:rPr>
      <w:rFonts w:ascii="Cambria" w:eastAsia="Times New Roman" w:hAnsi="Cambria" w:cs="Times New Roman"/>
      <w:i/>
      <w:iCs/>
      <w:color w:val="404040"/>
      <w:sz w:val="20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F319E6"/>
    <w:rPr>
      <w:rFonts w:ascii="Times New Roman" w:eastAsia="Times New Roman" w:hAnsi="Times New Roman" w:cs="Times New Roman"/>
      <w:b/>
      <w:i/>
      <w:color w:val="FF0000"/>
      <w:sz w:val="39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319E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319E6"/>
    <w:rPr>
      <w:rFonts w:ascii="Tahoma" w:eastAsia="Times New Roman" w:hAnsi="Tahoma" w:cs="Tahoma"/>
      <w:sz w:val="16"/>
      <w:szCs w:val="16"/>
      <w:lang w:eastAsia="pl-PL"/>
    </w:rPr>
  </w:style>
  <w:style w:type="paragraph" w:styleId="Bezodstpw">
    <w:name w:val="No Spacing"/>
    <w:uiPriority w:val="1"/>
    <w:qFormat/>
    <w:rsid w:val="00F319E6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character" w:styleId="Hipercze">
    <w:name w:val="Hyperlink"/>
    <w:basedOn w:val="Domylnaczcionkaakapitu"/>
    <w:unhideWhenUsed/>
    <w:rsid w:val="00F319E6"/>
    <w:rPr>
      <w:color w:val="0000FF"/>
      <w:u w:val="single"/>
    </w:rPr>
  </w:style>
  <w:style w:type="paragraph" w:styleId="Akapitzlist">
    <w:name w:val="List Paragraph"/>
    <w:aliases w:val="L1,List Paragraph,Akapit z listą5,normalny tekst,CW_Lista,Numerowanie,Nagł. 4 SW,Akapit z listą BS,Wypunktowanie,Obiekt,List Paragraph1,Podsis rysunku,Nagłowek 3,Preambuła,Kolorowa lista — akcent 11,Dot pt,F5 List Paragraph,Recommendation"/>
    <w:basedOn w:val="Normalny"/>
    <w:link w:val="AkapitzlistZnak"/>
    <w:uiPriority w:val="34"/>
    <w:qFormat/>
    <w:rsid w:val="00F319E6"/>
    <w:pPr>
      <w:ind w:left="720"/>
      <w:contextualSpacing/>
    </w:pPr>
  </w:style>
  <w:style w:type="paragraph" w:styleId="Tekstpodstawowy2">
    <w:name w:val="Body Text 2"/>
    <w:basedOn w:val="Normalny"/>
    <w:link w:val="Tekstpodstawowy2Znak"/>
    <w:rsid w:val="00F319E6"/>
    <w:pPr>
      <w:jc w:val="both"/>
    </w:pPr>
  </w:style>
  <w:style w:type="character" w:customStyle="1" w:styleId="Tekstpodstawowy2Znak">
    <w:name w:val="Tekst podstawowy 2 Znak"/>
    <w:basedOn w:val="Domylnaczcionkaakapitu"/>
    <w:link w:val="Tekstpodstawowy2"/>
    <w:rsid w:val="00F319E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F319E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character" w:customStyle="1" w:styleId="AkapitzlistZnak">
    <w:name w:val="Akapit z listą Znak"/>
    <w:aliases w:val="L1 Znak,List Paragraph Znak,Akapit z listą5 Znak,normalny tekst Znak,CW_Lista Znak,Numerowanie Znak,Nagł. 4 SW Znak,Akapit z listą BS Znak,Wypunktowanie Znak,Obiekt Znak,List Paragraph1 Znak,Podsis rysunku Znak,Nagłowek 3 Znak"/>
    <w:link w:val="Akapitzlist"/>
    <w:uiPriority w:val="34"/>
    <w:qFormat/>
    <w:locked/>
    <w:rsid w:val="00F319E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qFormat/>
    <w:rsid w:val="00F319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lang w:eastAsia="pl-PL"/>
    </w:rPr>
  </w:style>
  <w:style w:type="character" w:styleId="Pogrubienie">
    <w:name w:val="Strong"/>
    <w:basedOn w:val="Domylnaczcionkaakapitu"/>
    <w:uiPriority w:val="22"/>
    <w:qFormat/>
    <w:rsid w:val="00F319E6"/>
    <w:rPr>
      <w:b/>
      <w:bCs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F319E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F319E6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csec-nr">
    <w:name w:val="c_sec-nr"/>
    <w:basedOn w:val="Domylnaczcionkaakapitu"/>
    <w:rsid w:val="00F319E6"/>
  </w:style>
  <w:style w:type="character" w:customStyle="1" w:styleId="li-px">
    <w:name w:val="li-px"/>
    <w:basedOn w:val="Domylnaczcionkaakapitu"/>
    <w:rsid w:val="00F319E6"/>
  </w:style>
  <w:style w:type="paragraph" w:styleId="Tytu">
    <w:name w:val="Title"/>
    <w:basedOn w:val="Normalny"/>
    <w:link w:val="TytuZnak"/>
    <w:qFormat/>
    <w:rsid w:val="00F319E6"/>
    <w:pPr>
      <w:jc w:val="center"/>
    </w:pPr>
    <w:rPr>
      <w:sz w:val="28"/>
      <w:lang w:val="en-US"/>
    </w:rPr>
  </w:style>
  <w:style w:type="character" w:customStyle="1" w:styleId="TytuZnak">
    <w:name w:val="Tytuł Znak"/>
    <w:basedOn w:val="Domylnaczcionkaakapitu"/>
    <w:link w:val="Tytu"/>
    <w:rsid w:val="00F319E6"/>
    <w:rPr>
      <w:rFonts w:ascii="Times New Roman" w:eastAsia="Times New Roman" w:hAnsi="Times New Roman" w:cs="Times New Roman"/>
      <w:sz w:val="28"/>
      <w:szCs w:val="24"/>
      <w:lang w:val="en-US" w:eastAsia="pl-PL"/>
    </w:rPr>
  </w:style>
  <w:style w:type="paragraph" w:customStyle="1" w:styleId="WW-Tekstpodstawowy2">
    <w:name w:val="WW-Tekst podstawowy 2"/>
    <w:basedOn w:val="Normalny"/>
    <w:rsid w:val="00F319E6"/>
    <w:pPr>
      <w:widowControl w:val="0"/>
      <w:suppressAutoHyphens/>
      <w:jc w:val="center"/>
    </w:pPr>
    <w:rPr>
      <w:rFonts w:eastAsia="Lucida Sans Unicode"/>
      <w:sz w:val="28"/>
      <w:szCs w:val="20"/>
      <w:lang w:eastAsia="en-US"/>
    </w:rPr>
  </w:style>
  <w:style w:type="character" w:styleId="Odwoanieprzypisudolnego">
    <w:name w:val="footnote reference"/>
    <w:basedOn w:val="Domylnaczcionkaakapitu"/>
    <w:rsid w:val="00F319E6"/>
    <w:rPr>
      <w:sz w:val="20"/>
      <w:vertAlign w:val="superscript"/>
    </w:rPr>
  </w:style>
  <w:style w:type="paragraph" w:styleId="Tekstprzypisudolnego">
    <w:name w:val="footnote text"/>
    <w:basedOn w:val="Normalny"/>
    <w:link w:val="TekstprzypisudolnegoZnak"/>
    <w:rsid w:val="00F319E6"/>
    <w:pPr>
      <w:widowControl w:val="0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m">
    <w:name w:val="tm"/>
    <w:basedOn w:val="Normalny"/>
    <w:rsid w:val="00F319E6"/>
    <w:pPr>
      <w:suppressAutoHyphens/>
      <w:ind w:left="480" w:hanging="480"/>
      <w:jc w:val="both"/>
    </w:pPr>
    <w:rPr>
      <w:lang w:eastAsia="ar-SA"/>
    </w:rPr>
  </w:style>
  <w:style w:type="paragraph" w:styleId="Tekstpodstawowy">
    <w:name w:val="Body Text"/>
    <w:aliases w:val=" Znak"/>
    <w:basedOn w:val="Normalny"/>
    <w:link w:val="TekstpodstawowyZnak"/>
    <w:unhideWhenUsed/>
    <w:rsid w:val="00F319E6"/>
    <w:pPr>
      <w:spacing w:after="120"/>
    </w:pPr>
    <w:rPr>
      <w:sz w:val="20"/>
      <w:szCs w:val="20"/>
    </w:rPr>
  </w:style>
  <w:style w:type="character" w:customStyle="1" w:styleId="TekstpodstawowyZnak">
    <w:name w:val="Tekst podstawowy Znak"/>
    <w:aliases w:val=" Znak Znak"/>
    <w:basedOn w:val="Domylnaczcionkaakapitu"/>
    <w:link w:val="Tekstpodstawowy"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rsid w:val="00F319E6"/>
  </w:style>
  <w:style w:type="paragraph" w:customStyle="1" w:styleId="WW-Tekstpodstawowy3">
    <w:name w:val="WW-Tekst podstawowy 3"/>
    <w:basedOn w:val="Normalny"/>
    <w:rsid w:val="00F319E6"/>
    <w:pPr>
      <w:widowControl w:val="0"/>
      <w:suppressAutoHyphens/>
    </w:pPr>
    <w:rPr>
      <w:rFonts w:eastAsia="Lucida Sans Unicode"/>
      <w:sz w:val="32"/>
      <w:szCs w:val="20"/>
      <w:lang w:eastAsia="en-US"/>
    </w:rPr>
  </w:style>
  <w:style w:type="paragraph" w:customStyle="1" w:styleId="ust">
    <w:name w:val="ust"/>
    <w:rsid w:val="00F319E6"/>
    <w:pPr>
      <w:spacing w:before="60" w:after="60" w:line="240" w:lineRule="auto"/>
      <w:ind w:left="426" w:hanging="284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yt">
    <w:name w:val="tyt"/>
    <w:basedOn w:val="Normalny"/>
    <w:rsid w:val="00F319E6"/>
    <w:pPr>
      <w:keepNext/>
      <w:spacing w:before="60" w:after="60"/>
      <w:jc w:val="center"/>
    </w:pPr>
    <w:rPr>
      <w:b/>
      <w:bCs/>
    </w:rPr>
  </w:style>
  <w:style w:type="paragraph" w:styleId="Legenda">
    <w:name w:val="caption"/>
    <w:basedOn w:val="Normalny"/>
    <w:next w:val="Normalny"/>
    <w:qFormat/>
    <w:rsid w:val="00F319E6"/>
    <w:pPr>
      <w:jc w:val="right"/>
    </w:pPr>
    <w:rPr>
      <w:i/>
      <w:iCs/>
    </w:rPr>
  </w:style>
  <w:style w:type="paragraph" w:customStyle="1" w:styleId="Style8">
    <w:name w:val="Style8"/>
    <w:basedOn w:val="Normalny"/>
    <w:uiPriority w:val="99"/>
    <w:rsid w:val="00F319E6"/>
    <w:pPr>
      <w:widowControl w:val="0"/>
      <w:autoSpaceDE w:val="0"/>
      <w:autoSpaceDN w:val="0"/>
      <w:adjustRightInd w:val="0"/>
      <w:spacing w:line="283" w:lineRule="exact"/>
      <w:ind w:hanging="283"/>
      <w:jc w:val="both"/>
    </w:pPr>
  </w:style>
  <w:style w:type="character" w:customStyle="1" w:styleId="FontStyle13">
    <w:name w:val="Font Style13"/>
    <w:basedOn w:val="Domylnaczcionkaakapitu"/>
    <w:uiPriority w:val="99"/>
    <w:rsid w:val="00F319E6"/>
    <w:rPr>
      <w:rFonts w:ascii="Times New Roman" w:hAnsi="Times New Roman" w:cs="Times New Roman"/>
      <w:sz w:val="22"/>
      <w:szCs w:val="22"/>
    </w:rPr>
  </w:style>
  <w:style w:type="paragraph" w:styleId="Tekstblokowy">
    <w:name w:val="Block Text"/>
    <w:basedOn w:val="Normalny"/>
    <w:semiHidden/>
    <w:rsid w:val="00F319E6"/>
    <w:pPr>
      <w:ind w:left="720" w:right="-142"/>
      <w:jc w:val="both"/>
    </w:pPr>
    <w:rPr>
      <w:sz w:val="28"/>
      <w:szCs w:val="20"/>
    </w:rPr>
  </w:style>
  <w:style w:type="paragraph" w:customStyle="1" w:styleId="Style5">
    <w:name w:val="Style5"/>
    <w:basedOn w:val="Normalny"/>
    <w:uiPriority w:val="99"/>
    <w:rsid w:val="00F319E6"/>
    <w:pPr>
      <w:widowControl w:val="0"/>
      <w:autoSpaceDE w:val="0"/>
      <w:autoSpaceDN w:val="0"/>
      <w:adjustRightInd w:val="0"/>
      <w:spacing w:line="283" w:lineRule="exact"/>
      <w:jc w:val="both"/>
    </w:pPr>
  </w:style>
  <w:style w:type="paragraph" w:customStyle="1" w:styleId="pkt">
    <w:name w:val="pkt"/>
    <w:basedOn w:val="Normalny"/>
    <w:rsid w:val="00F319E6"/>
    <w:pPr>
      <w:spacing w:before="60" w:after="60"/>
      <w:ind w:left="851" w:hanging="295"/>
      <w:jc w:val="both"/>
    </w:pPr>
  </w:style>
  <w:style w:type="paragraph" w:styleId="Podtytu">
    <w:name w:val="Subtitle"/>
    <w:basedOn w:val="Normalny"/>
    <w:next w:val="Normalny"/>
    <w:link w:val="PodtytuZnak"/>
    <w:uiPriority w:val="11"/>
    <w:qFormat/>
    <w:rsid w:val="00F319E6"/>
    <w:pPr>
      <w:spacing w:after="60"/>
      <w:jc w:val="center"/>
      <w:outlineLvl w:val="1"/>
    </w:pPr>
    <w:rPr>
      <w:rFonts w:ascii="Cambria" w:hAnsi="Cambria"/>
    </w:rPr>
  </w:style>
  <w:style w:type="character" w:customStyle="1" w:styleId="PodtytuZnak">
    <w:name w:val="Podtytuł Znak"/>
    <w:basedOn w:val="Domylnaczcionkaakapitu"/>
    <w:link w:val="Podtytu"/>
    <w:uiPriority w:val="11"/>
    <w:rsid w:val="00F319E6"/>
    <w:rPr>
      <w:rFonts w:ascii="Cambria" w:eastAsia="Times New Roman" w:hAnsi="Cambria" w:cs="Times New Roman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F319E6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F319E6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text">
    <w:name w:val="text"/>
    <w:rsid w:val="00F319E6"/>
    <w:pPr>
      <w:widowControl w:val="0"/>
      <w:snapToGrid w:val="0"/>
      <w:spacing w:before="240" w:after="0" w:line="240" w:lineRule="atLeast"/>
      <w:jc w:val="both"/>
    </w:pPr>
    <w:rPr>
      <w:rFonts w:ascii="Arial" w:eastAsia="Times New Roman" w:hAnsi="Arial" w:cs="Times New Roman"/>
      <w:sz w:val="24"/>
      <w:szCs w:val="20"/>
      <w:lang w:val="cs-CZ" w:eastAsia="pl-PL"/>
    </w:rPr>
  </w:style>
  <w:style w:type="paragraph" w:customStyle="1" w:styleId="Tytu0">
    <w:name w:val="Tytu?"/>
    <w:basedOn w:val="Normalny"/>
    <w:rsid w:val="00F319E6"/>
    <w:pPr>
      <w:jc w:val="center"/>
    </w:pPr>
    <w:rPr>
      <w:b/>
      <w:sz w:val="28"/>
      <w:szCs w:val="20"/>
    </w:rPr>
  </w:style>
  <w:style w:type="paragraph" w:styleId="Adresnakopercie">
    <w:name w:val="envelope address"/>
    <w:basedOn w:val="Normalny"/>
    <w:rsid w:val="00F319E6"/>
    <w:pPr>
      <w:framePr w:w="7920" w:h="1980" w:hRule="exact" w:hSpace="141" w:wrap="auto" w:hAnchor="page" w:xAlign="center" w:yAlign="bottom"/>
      <w:ind w:left="2880"/>
    </w:pPr>
    <w:rPr>
      <w:rFonts w:ascii="Tahoma" w:hAnsi="Tahoma" w:cs="Arial"/>
      <w:b/>
      <w:sz w:val="28"/>
      <w:szCs w:val="28"/>
    </w:rPr>
  </w:style>
  <w:style w:type="paragraph" w:styleId="Tekstpodstawowywcity">
    <w:name w:val="Body Text Indent"/>
    <w:basedOn w:val="Normalny"/>
    <w:link w:val="TekstpodstawowywcityZnak"/>
    <w:rsid w:val="00F319E6"/>
    <w:pPr>
      <w:ind w:left="360"/>
      <w:jc w:val="both"/>
    </w:pPr>
    <w:rPr>
      <w:lang w:eastAsia="en-US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F319E6"/>
    <w:rPr>
      <w:rFonts w:ascii="Times New Roman" w:eastAsia="Times New Roman" w:hAnsi="Times New Roman" w:cs="Times New Roman"/>
      <w:sz w:val="24"/>
      <w:szCs w:val="24"/>
    </w:rPr>
  </w:style>
  <w:style w:type="paragraph" w:customStyle="1" w:styleId="Textbody">
    <w:name w:val="Text body"/>
    <w:basedOn w:val="Standard"/>
    <w:qFormat/>
    <w:rsid w:val="00F319E6"/>
    <w:pPr>
      <w:suppressAutoHyphens/>
      <w:autoSpaceDE/>
      <w:autoSpaceDN/>
      <w:adjustRightInd/>
      <w:spacing w:after="120"/>
    </w:pPr>
    <w:rPr>
      <w:rFonts w:eastAsia="SimSun" w:cs="Mangal"/>
      <w:kern w:val="16"/>
      <w:sz w:val="24"/>
      <w:szCs w:val="24"/>
      <w:lang w:eastAsia="zh-CN" w:bidi="hi-IN"/>
    </w:rPr>
  </w:style>
  <w:style w:type="paragraph" w:customStyle="1" w:styleId="Tekstpodstawowy21">
    <w:name w:val="Tekst podstawowy 21"/>
    <w:basedOn w:val="Standard"/>
    <w:qFormat/>
    <w:rsid w:val="00F319E6"/>
    <w:pPr>
      <w:suppressAutoHyphens/>
      <w:autoSpaceDE/>
      <w:autoSpaceDN/>
      <w:adjustRightInd/>
    </w:pPr>
    <w:rPr>
      <w:rFonts w:eastAsia="SimSun" w:cs="Mangal"/>
      <w:b/>
      <w:bCs/>
      <w:kern w:val="16"/>
      <w:sz w:val="26"/>
      <w:szCs w:val="20"/>
      <w:lang w:eastAsia="zh-CN" w:bidi="hi-IN"/>
    </w:rPr>
  </w:style>
  <w:style w:type="paragraph" w:customStyle="1" w:styleId="Tekstpodstawowy33">
    <w:name w:val="Tekst podstawowy 33"/>
    <w:basedOn w:val="Normalny"/>
    <w:rsid w:val="00F319E6"/>
    <w:pPr>
      <w:suppressAutoHyphens/>
    </w:pPr>
    <w:rPr>
      <w:rFonts w:ascii="Arial" w:hAnsi="Arial" w:cs="Arial"/>
      <w:kern w:val="1"/>
      <w:szCs w:val="20"/>
      <w:lang w:eastAsia="ar-SA"/>
    </w:rPr>
  </w:style>
  <w:style w:type="character" w:customStyle="1" w:styleId="alb">
    <w:name w:val="a_lb"/>
    <w:basedOn w:val="Domylnaczcionkaakapitu"/>
    <w:rsid w:val="00F319E6"/>
  </w:style>
  <w:style w:type="character" w:styleId="Uwydatnienie">
    <w:name w:val="Emphasis"/>
    <w:basedOn w:val="Domylnaczcionkaakapitu"/>
    <w:uiPriority w:val="20"/>
    <w:qFormat/>
    <w:rsid w:val="00F319E6"/>
    <w:rPr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319E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319E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319E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319E6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summary-span-value">
    <w:name w:val="summary-span-value"/>
    <w:basedOn w:val="Domylnaczcionkaakapitu"/>
    <w:rsid w:val="00F319E6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319E6"/>
    <w:rPr>
      <w:sz w:val="20"/>
      <w:szCs w:val="20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ekstpodstawowy31">
    <w:name w:val="Tekst podstawowy 31"/>
    <w:basedOn w:val="Normalny"/>
    <w:rsid w:val="00F319E6"/>
    <w:pPr>
      <w:tabs>
        <w:tab w:val="left" w:pos="284"/>
      </w:tabs>
      <w:spacing w:before="120"/>
      <w:jc w:val="both"/>
    </w:pPr>
    <w:rPr>
      <w:rFonts w:ascii="Arial" w:hAnsi="Arial"/>
      <w:sz w:val="22"/>
      <w:szCs w:val="20"/>
    </w:rPr>
  </w:style>
  <w:style w:type="paragraph" w:customStyle="1" w:styleId="Tekstpodstawowy22">
    <w:name w:val="Tekst podstawowy 22"/>
    <w:basedOn w:val="Normalny"/>
    <w:rsid w:val="00F319E6"/>
    <w:pPr>
      <w:widowControl w:val="0"/>
      <w:overflowPunct w:val="0"/>
      <w:autoSpaceDE w:val="0"/>
      <w:autoSpaceDN w:val="0"/>
      <w:adjustRightInd w:val="0"/>
      <w:textAlignment w:val="baseline"/>
    </w:pPr>
    <w:rPr>
      <w:szCs w:val="20"/>
      <w:lang w:val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319E6"/>
    <w:rPr>
      <w:color w:val="605E5C"/>
      <w:shd w:val="clear" w:color="auto" w:fill="E1DFDD"/>
    </w:rPr>
  </w:style>
  <w:style w:type="paragraph" w:customStyle="1" w:styleId="text-justify">
    <w:name w:val="text-justify"/>
    <w:basedOn w:val="Normalny"/>
    <w:rsid w:val="00F319E6"/>
    <w:pPr>
      <w:spacing w:before="100" w:beforeAutospacing="1" w:after="100" w:afterAutospacing="1"/>
    </w:pPr>
    <w:rPr>
      <w:lang w:val="en-GB" w:eastAsia="en-GB"/>
    </w:rPr>
  </w:style>
  <w:style w:type="paragraph" w:styleId="Zwykytekst">
    <w:name w:val="Plain Text"/>
    <w:basedOn w:val="Normalny"/>
    <w:link w:val="ZwykytekstZnak"/>
    <w:uiPriority w:val="99"/>
    <w:unhideWhenUsed/>
    <w:rsid w:val="00F319E6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F319E6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19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4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24114A-E65E-47CF-9102-120D45F779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151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Wioleta Włodarczyk</dc:creator>
  <cp:keywords/>
  <dc:description/>
  <cp:lastModifiedBy>Jolanta Orman</cp:lastModifiedBy>
  <cp:revision>3</cp:revision>
  <cp:lastPrinted>2022-12-29T14:25:00Z</cp:lastPrinted>
  <dcterms:created xsi:type="dcterms:W3CDTF">2022-12-30T09:14:00Z</dcterms:created>
  <dcterms:modified xsi:type="dcterms:W3CDTF">2022-12-30T09:15:00Z</dcterms:modified>
</cp:coreProperties>
</file>