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B7EF" w14:textId="612F9960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 w:rsidR="00851F28">
        <w:rPr>
          <w:b/>
          <w:i/>
        </w:rPr>
        <w:t>4</w:t>
      </w:r>
    </w:p>
    <w:p w14:paraId="49731720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5F4B1584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5E85628F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2ABF78A" w14:textId="77B40712" w:rsidR="00F319E6" w:rsidRPr="001635A2" w:rsidRDefault="00F319E6" w:rsidP="001635A2">
      <w:pPr>
        <w:spacing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2A4437E2" w14:textId="77777777" w:rsidR="00F319E6" w:rsidRPr="005E0CFD" w:rsidRDefault="00F319E6" w:rsidP="00F319E6">
      <w:pPr>
        <w:adjustRightInd w:val="0"/>
        <w:spacing w:after="120"/>
        <w:jc w:val="center"/>
        <w:rPr>
          <w:b/>
          <w:bCs/>
          <w:sz w:val="32"/>
          <w:szCs w:val="32"/>
          <w:u w:val="single"/>
        </w:rPr>
      </w:pPr>
      <w:r w:rsidRPr="00DE7C04">
        <w:rPr>
          <w:b/>
          <w:bCs/>
          <w:sz w:val="32"/>
          <w:szCs w:val="32"/>
          <w:u w:val="single"/>
        </w:rPr>
        <w:t>Wykaz usług</w:t>
      </w:r>
    </w:p>
    <w:p w14:paraId="1620AF46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</w:t>
      </w:r>
      <w:r>
        <w:rPr>
          <w:b/>
        </w:rPr>
        <w:t>trzech</w:t>
      </w:r>
      <w:r w:rsidRPr="00393676">
        <w:rPr>
          <w:b/>
        </w:rPr>
        <w:t xml:space="preserve"> lat przed upływem terminu składania ofert,                      a jeżeli okres prowadzenia działalności jest krótszy - w tym okresie, </w:t>
      </w:r>
    </w:p>
    <w:p w14:paraId="7EF0BF8E" w14:textId="77777777" w:rsidR="00F319E6" w:rsidRPr="00393676" w:rsidRDefault="00F319E6" w:rsidP="00F319E6">
      <w:pPr>
        <w:jc w:val="both"/>
        <w:outlineLvl w:val="0"/>
      </w:pPr>
    </w:p>
    <w:p w14:paraId="74F1B473" w14:textId="35FED3A0" w:rsidR="00F319E6" w:rsidRPr="00E511F0" w:rsidRDefault="00F319E6" w:rsidP="00F319E6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</w:t>
      </w:r>
      <w:r w:rsidR="001635A2">
        <w:rPr>
          <w:sz w:val="24"/>
          <w:szCs w:val="24"/>
        </w:rPr>
        <w:t>zaproszenia do złożenia oferty na zadanie:</w:t>
      </w:r>
      <w:r w:rsidR="001635A2" w:rsidRPr="00851F28">
        <w:rPr>
          <w:b/>
          <w:bCs/>
          <w:sz w:val="24"/>
          <w:szCs w:val="24"/>
        </w:rPr>
        <w:t xml:space="preserve"> </w:t>
      </w:r>
      <w:r w:rsidR="00851F28" w:rsidRPr="00851F28">
        <w:rPr>
          <w:b/>
          <w:bCs/>
          <w:sz w:val="24"/>
          <w:szCs w:val="24"/>
        </w:rPr>
        <w:t>Modernizacja oświetlenia drogowego na terenie Gminy Ruda Maleniecka</w:t>
      </w:r>
    </w:p>
    <w:p w14:paraId="77A4A85E" w14:textId="77777777" w:rsidR="00F319E6" w:rsidRPr="00F46292" w:rsidRDefault="00F319E6" w:rsidP="00F319E6">
      <w:pPr>
        <w:adjustRightInd w:val="0"/>
        <w:jc w:val="both"/>
        <w:rPr>
          <w:b/>
          <w:bCs/>
        </w:rPr>
      </w:pPr>
    </w:p>
    <w:tbl>
      <w:tblPr>
        <w:tblW w:w="96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2859"/>
        <w:gridCol w:w="1701"/>
        <w:gridCol w:w="1843"/>
        <w:gridCol w:w="2651"/>
      </w:tblGrid>
      <w:tr w:rsidR="00F319E6" w:rsidRPr="00F46292" w14:paraId="6679DBFB" w14:textId="77777777" w:rsidTr="005558E7">
        <w:trPr>
          <w:cantSplit/>
          <w:trHeight w:val="1097"/>
          <w:tblHeader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DC2373" w14:textId="77777777" w:rsidR="00F319E6" w:rsidRPr="00F46292" w:rsidRDefault="00F319E6" w:rsidP="005558E7">
            <w:pPr>
              <w:jc w:val="center"/>
            </w:pPr>
          </w:p>
          <w:p w14:paraId="5248ABA6" w14:textId="77777777" w:rsidR="00F319E6" w:rsidRPr="00F46292" w:rsidRDefault="00F319E6" w:rsidP="005558E7">
            <w:pPr>
              <w:jc w:val="center"/>
            </w:pPr>
            <w:r w:rsidRPr="00F46292">
              <w:t>Lp.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DD3FA" w14:textId="77777777" w:rsidR="00F319E6" w:rsidRPr="000A1BAD" w:rsidRDefault="00F319E6" w:rsidP="005558E7">
            <w:pPr>
              <w:adjustRightInd w:val="0"/>
              <w:jc w:val="center"/>
              <w:rPr>
                <w:b/>
              </w:rPr>
            </w:pPr>
            <w:r w:rsidRPr="000A1BAD">
              <w:rPr>
                <w:b/>
              </w:rPr>
              <w:t>Rodzaj wykonanej/</w:t>
            </w:r>
          </w:p>
          <w:p w14:paraId="66E9F20A" w14:textId="77777777" w:rsidR="00F319E6" w:rsidRPr="00F46292" w:rsidRDefault="00F319E6" w:rsidP="005558E7">
            <w:pPr>
              <w:adjustRightInd w:val="0"/>
              <w:jc w:val="center"/>
            </w:pPr>
            <w:r w:rsidRPr="000A1BAD">
              <w:rPr>
                <w:b/>
              </w:rPr>
              <w:t>wykonywanej usługi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749C4" w14:textId="77777777" w:rsidR="00F319E6" w:rsidRPr="00F46292" w:rsidRDefault="00F319E6" w:rsidP="005558E7">
            <w:pPr>
              <w:jc w:val="center"/>
            </w:pPr>
            <w:r>
              <w:rPr>
                <w:b/>
              </w:rPr>
              <w:t>Wartość usługi</w:t>
            </w:r>
            <w:r w:rsidRPr="00764FD0">
              <w:rPr>
                <w:b/>
              </w:rPr>
              <w:t xml:space="preserve"> brutto [PLN]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4D5BFC4" w14:textId="77777777" w:rsidR="00F319E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764FD0">
              <w:rPr>
                <w:b/>
              </w:rPr>
              <w:t>Data wykonania</w:t>
            </w:r>
            <w:r>
              <w:rPr>
                <w:b/>
              </w:rPr>
              <w:t>/</w:t>
            </w:r>
          </w:p>
          <w:p w14:paraId="372A9AB2" w14:textId="77777777" w:rsidR="00F319E6" w:rsidRPr="00764FD0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>
              <w:rPr>
                <w:b/>
              </w:rPr>
              <w:t>wykonywania usługi</w:t>
            </w:r>
          </w:p>
          <w:p w14:paraId="787D65FE" w14:textId="77777777" w:rsidR="00F319E6" w:rsidRPr="00F46292" w:rsidRDefault="00F319E6" w:rsidP="005558E7">
            <w:pPr>
              <w:jc w:val="center"/>
            </w:pPr>
          </w:p>
        </w:tc>
        <w:tc>
          <w:tcPr>
            <w:tcW w:w="26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DBEBE7A" w14:textId="2E95B593" w:rsidR="00F319E6" w:rsidRPr="00F46292" w:rsidRDefault="00F319E6" w:rsidP="005558E7">
            <w:pPr>
              <w:jc w:val="center"/>
            </w:pPr>
            <w:r w:rsidRPr="00764FD0">
              <w:rPr>
                <w:b/>
              </w:rPr>
              <w:t>Nazwa Zamawiającego</w:t>
            </w:r>
            <w:r w:rsidR="00845192">
              <w:rPr>
                <w:b/>
              </w:rPr>
              <w:t xml:space="preserve"> na rzecz którego usługi zostały wykonane</w:t>
            </w:r>
            <w:r w:rsidRPr="00764FD0">
              <w:rPr>
                <w:b/>
              </w:rPr>
              <w:t xml:space="preserve">  </w:t>
            </w:r>
          </w:p>
          <w:p w14:paraId="199E3C3E" w14:textId="77777777" w:rsidR="00F319E6" w:rsidRPr="00F46292" w:rsidRDefault="00F319E6" w:rsidP="005558E7">
            <w:pPr>
              <w:pStyle w:val="Tekstprzypisudolnego"/>
              <w:jc w:val="center"/>
            </w:pPr>
          </w:p>
        </w:tc>
      </w:tr>
      <w:tr w:rsidR="00F319E6" w:rsidRPr="00F46292" w14:paraId="5BD4777F" w14:textId="77777777" w:rsidTr="005558E7">
        <w:trPr>
          <w:trHeight w:val="809"/>
          <w:jc w:val="center"/>
        </w:trPr>
        <w:tc>
          <w:tcPr>
            <w:tcW w:w="550" w:type="dxa"/>
          </w:tcPr>
          <w:p w14:paraId="6BF914A2" w14:textId="77777777" w:rsidR="00F319E6" w:rsidRPr="00F46292" w:rsidRDefault="00F319E6" w:rsidP="005558E7"/>
        </w:tc>
        <w:tc>
          <w:tcPr>
            <w:tcW w:w="2859" w:type="dxa"/>
          </w:tcPr>
          <w:p w14:paraId="4D996CA2" w14:textId="77777777" w:rsidR="00F319E6" w:rsidRPr="00F46292" w:rsidRDefault="00F319E6" w:rsidP="005558E7"/>
          <w:p w14:paraId="11E95E58" w14:textId="77777777" w:rsidR="00F319E6" w:rsidRDefault="00F319E6" w:rsidP="005558E7"/>
          <w:p w14:paraId="40D50121" w14:textId="77777777" w:rsidR="00F319E6" w:rsidRDefault="00F319E6" w:rsidP="005558E7"/>
          <w:p w14:paraId="7A983784" w14:textId="77777777" w:rsidR="00F319E6" w:rsidRDefault="00F319E6" w:rsidP="005558E7"/>
          <w:p w14:paraId="3C96B452" w14:textId="77777777" w:rsidR="00F319E6" w:rsidRPr="00F46292" w:rsidRDefault="00F319E6" w:rsidP="005558E7"/>
        </w:tc>
        <w:tc>
          <w:tcPr>
            <w:tcW w:w="1701" w:type="dxa"/>
          </w:tcPr>
          <w:p w14:paraId="7C9080E2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4EAD48CD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68CEAD1F" w14:textId="77777777" w:rsidR="00F319E6" w:rsidRPr="00F46292" w:rsidRDefault="00F319E6" w:rsidP="005558E7"/>
        </w:tc>
      </w:tr>
      <w:tr w:rsidR="00F319E6" w:rsidRPr="00F46292" w14:paraId="3FB0D204" w14:textId="77777777" w:rsidTr="005558E7">
        <w:trPr>
          <w:trHeight w:val="809"/>
          <w:jc w:val="center"/>
        </w:trPr>
        <w:tc>
          <w:tcPr>
            <w:tcW w:w="550" w:type="dxa"/>
          </w:tcPr>
          <w:p w14:paraId="00F918EF" w14:textId="77777777" w:rsidR="00F319E6" w:rsidRPr="00F46292" w:rsidRDefault="00F319E6" w:rsidP="005558E7"/>
        </w:tc>
        <w:tc>
          <w:tcPr>
            <w:tcW w:w="2859" w:type="dxa"/>
          </w:tcPr>
          <w:p w14:paraId="6F3E3B79" w14:textId="77777777" w:rsidR="00F319E6" w:rsidRPr="00F46292" w:rsidRDefault="00F319E6" w:rsidP="005558E7"/>
          <w:p w14:paraId="417C8912" w14:textId="77777777" w:rsidR="00F319E6" w:rsidRDefault="00F319E6" w:rsidP="005558E7"/>
          <w:p w14:paraId="4E6DAAD4" w14:textId="77777777" w:rsidR="00F319E6" w:rsidRDefault="00F319E6" w:rsidP="005558E7"/>
          <w:p w14:paraId="603F608E" w14:textId="77777777" w:rsidR="00F319E6" w:rsidRDefault="00F319E6" w:rsidP="005558E7"/>
          <w:p w14:paraId="7A6803BF" w14:textId="77777777" w:rsidR="00F319E6" w:rsidRPr="00F46292" w:rsidRDefault="00F319E6" w:rsidP="005558E7"/>
        </w:tc>
        <w:tc>
          <w:tcPr>
            <w:tcW w:w="1701" w:type="dxa"/>
            <w:tcBorders>
              <w:bottom w:val="single" w:sz="4" w:space="0" w:color="auto"/>
            </w:tcBorders>
          </w:tcPr>
          <w:p w14:paraId="0364A044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64F724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0E3" w14:textId="77777777" w:rsidR="00F319E6" w:rsidRPr="00F46292" w:rsidRDefault="00F319E6" w:rsidP="005558E7"/>
        </w:tc>
      </w:tr>
      <w:tr w:rsidR="00F319E6" w:rsidRPr="00F46292" w14:paraId="074DAC8B" w14:textId="77777777" w:rsidTr="005558E7">
        <w:trPr>
          <w:trHeight w:val="809"/>
          <w:jc w:val="center"/>
        </w:trPr>
        <w:tc>
          <w:tcPr>
            <w:tcW w:w="550" w:type="dxa"/>
          </w:tcPr>
          <w:p w14:paraId="7D75BD37" w14:textId="77777777" w:rsidR="00F319E6" w:rsidRPr="00F46292" w:rsidRDefault="00F319E6" w:rsidP="005558E7"/>
        </w:tc>
        <w:tc>
          <w:tcPr>
            <w:tcW w:w="2859" w:type="dxa"/>
          </w:tcPr>
          <w:p w14:paraId="28E8D80D" w14:textId="77777777" w:rsidR="00F319E6" w:rsidRDefault="00F319E6" w:rsidP="005558E7"/>
          <w:p w14:paraId="07B521F3" w14:textId="77777777" w:rsidR="00F319E6" w:rsidRDefault="00F319E6" w:rsidP="005558E7"/>
          <w:p w14:paraId="4AE415BC" w14:textId="77777777" w:rsidR="00F319E6" w:rsidRDefault="00F319E6" w:rsidP="005558E7"/>
          <w:p w14:paraId="693F54BB" w14:textId="77777777" w:rsidR="00F319E6" w:rsidRDefault="00F319E6" w:rsidP="005558E7"/>
          <w:p w14:paraId="3DA28BC9" w14:textId="77777777" w:rsidR="00F319E6" w:rsidRPr="00F46292" w:rsidRDefault="00F319E6" w:rsidP="005558E7"/>
        </w:tc>
        <w:tc>
          <w:tcPr>
            <w:tcW w:w="1701" w:type="dxa"/>
          </w:tcPr>
          <w:p w14:paraId="1FD96F8B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7398F2F2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4DAD2ABE" w14:textId="77777777" w:rsidR="00F319E6" w:rsidRPr="00F46292" w:rsidRDefault="00F319E6" w:rsidP="005558E7"/>
        </w:tc>
      </w:tr>
      <w:tr w:rsidR="001635A2" w:rsidRPr="00F46292" w14:paraId="01F63A72" w14:textId="77777777" w:rsidTr="007D7270">
        <w:trPr>
          <w:trHeight w:val="809"/>
          <w:jc w:val="center"/>
        </w:trPr>
        <w:tc>
          <w:tcPr>
            <w:tcW w:w="550" w:type="dxa"/>
          </w:tcPr>
          <w:p w14:paraId="7F40103E" w14:textId="77777777" w:rsidR="001635A2" w:rsidRPr="00F46292" w:rsidRDefault="001635A2" w:rsidP="007D7270"/>
        </w:tc>
        <w:tc>
          <w:tcPr>
            <w:tcW w:w="2859" w:type="dxa"/>
          </w:tcPr>
          <w:p w14:paraId="57BC08AB" w14:textId="77777777" w:rsidR="001635A2" w:rsidRDefault="001635A2" w:rsidP="007D7270"/>
          <w:p w14:paraId="63A5797C" w14:textId="77777777" w:rsidR="001635A2" w:rsidRDefault="001635A2" w:rsidP="007D7270"/>
          <w:p w14:paraId="5E32836E" w14:textId="77777777" w:rsidR="001635A2" w:rsidRDefault="001635A2" w:rsidP="007D7270"/>
          <w:p w14:paraId="52E8F6B1" w14:textId="77777777" w:rsidR="001635A2" w:rsidRDefault="001635A2" w:rsidP="007D7270"/>
          <w:p w14:paraId="4E4CB513" w14:textId="77777777" w:rsidR="001635A2" w:rsidRPr="00F46292" w:rsidRDefault="001635A2" w:rsidP="007D7270"/>
        </w:tc>
        <w:tc>
          <w:tcPr>
            <w:tcW w:w="1701" w:type="dxa"/>
          </w:tcPr>
          <w:p w14:paraId="6FCB6C65" w14:textId="77777777" w:rsidR="001635A2" w:rsidRPr="00F46292" w:rsidRDefault="001635A2" w:rsidP="007D7270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6A0A5E5E" w14:textId="77777777" w:rsidR="001635A2" w:rsidRPr="00F46292" w:rsidRDefault="001635A2" w:rsidP="007D7270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2AD329C5" w14:textId="77777777" w:rsidR="001635A2" w:rsidRPr="00F46292" w:rsidRDefault="001635A2" w:rsidP="007D7270"/>
        </w:tc>
      </w:tr>
    </w:tbl>
    <w:p w14:paraId="20A4EF55" w14:textId="77777777" w:rsidR="001635A2" w:rsidRDefault="001635A2" w:rsidP="00F319E6">
      <w:pPr>
        <w:jc w:val="both"/>
        <w:outlineLvl w:val="0"/>
        <w:rPr>
          <w:b/>
          <w:sz w:val="28"/>
          <w:szCs w:val="28"/>
          <w:u w:val="single"/>
        </w:rPr>
      </w:pPr>
    </w:p>
    <w:p w14:paraId="49E10B17" w14:textId="6FC62C78" w:rsidR="00F319E6" w:rsidRPr="00764FD0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764FD0">
        <w:rPr>
          <w:b/>
          <w:sz w:val="28"/>
          <w:szCs w:val="28"/>
          <w:u w:val="single"/>
        </w:rPr>
        <w:t>Uwaga:</w:t>
      </w:r>
    </w:p>
    <w:p w14:paraId="59734CD7" w14:textId="77777777" w:rsidR="00F319E6" w:rsidRPr="000A1BAD" w:rsidRDefault="00F319E6" w:rsidP="001635A2">
      <w:pPr>
        <w:tabs>
          <w:tab w:val="left" w:pos="5100"/>
        </w:tabs>
        <w:jc w:val="both"/>
        <w:rPr>
          <w:b/>
          <w:sz w:val="20"/>
          <w:szCs w:val="20"/>
        </w:rPr>
      </w:pPr>
      <w:r w:rsidRPr="000A1BAD">
        <w:rPr>
          <w:b/>
          <w:sz w:val="20"/>
          <w:szCs w:val="20"/>
        </w:rPr>
        <w:t xml:space="preserve">Do powyższego wykazu należy załączyć dowody </w:t>
      </w:r>
      <w:r>
        <w:rPr>
          <w:b/>
          <w:sz w:val="20"/>
          <w:szCs w:val="20"/>
        </w:rPr>
        <w:t xml:space="preserve">potwierdzające </w:t>
      </w:r>
      <w:r w:rsidRPr="000A1BAD">
        <w:rPr>
          <w:b/>
          <w:sz w:val="20"/>
          <w:szCs w:val="20"/>
        </w:rPr>
        <w:t>czy usługi zostały wykonane lub są wykonywane należycie. Dowodami mogą być poświadczenia (referencje, listy polecające, protokoły odbioru) lub oświadczenie Wykonawcy jeżeli z uzasadnionych przyczyn o obiektywnym</w:t>
      </w:r>
      <w:r>
        <w:rPr>
          <w:b/>
          <w:sz w:val="20"/>
          <w:szCs w:val="20"/>
        </w:rPr>
        <w:t xml:space="preserve"> charakterze Wykonawca nie jest </w:t>
      </w:r>
      <w:r w:rsidRPr="000A1BAD">
        <w:rPr>
          <w:b/>
          <w:sz w:val="20"/>
          <w:szCs w:val="20"/>
        </w:rPr>
        <w:t>w stanie uzyskać poświadczenia.</w:t>
      </w:r>
    </w:p>
    <w:p w14:paraId="3757CBFE" w14:textId="5895F1DA" w:rsidR="00F319E6" w:rsidRDefault="00F319E6" w:rsidP="001635A2">
      <w:pPr>
        <w:jc w:val="both"/>
        <w:rPr>
          <w:b/>
          <w:bCs/>
          <w:sz w:val="20"/>
          <w:szCs w:val="20"/>
        </w:rPr>
      </w:pPr>
      <w:r w:rsidRPr="000A1BAD">
        <w:rPr>
          <w:b/>
          <w:sz w:val="20"/>
          <w:szCs w:val="20"/>
        </w:rPr>
        <w:t xml:space="preserve">Dokumenty winny być złożone w formie </w:t>
      </w:r>
      <w:r w:rsidRPr="000A1BAD">
        <w:rPr>
          <w:b/>
          <w:bCs/>
          <w:sz w:val="20"/>
          <w:szCs w:val="20"/>
        </w:rPr>
        <w:t xml:space="preserve">oryginału lub kopii poświadczonej „za zgodność z oryginałem” </w:t>
      </w:r>
    </w:p>
    <w:p w14:paraId="3E399ABA" w14:textId="77777777" w:rsidR="00F319E6" w:rsidRDefault="00F319E6" w:rsidP="001635A2">
      <w:pPr>
        <w:jc w:val="both"/>
        <w:rPr>
          <w:b/>
        </w:rPr>
      </w:pPr>
      <w:r w:rsidRPr="000A1BAD">
        <w:rPr>
          <w:b/>
          <w:bCs/>
          <w:sz w:val="20"/>
          <w:szCs w:val="20"/>
        </w:rPr>
        <w:t>przez Wykonawcę</w:t>
      </w:r>
      <w:r>
        <w:rPr>
          <w:b/>
        </w:rPr>
        <w:t>.</w:t>
      </w:r>
      <w:r w:rsidRPr="00393676">
        <w:rPr>
          <w:b/>
        </w:rPr>
        <w:t xml:space="preserve">    </w:t>
      </w:r>
    </w:p>
    <w:p w14:paraId="62CA93F9" w14:textId="77777777" w:rsidR="001635A2" w:rsidRDefault="001635A2" w:rsidP="001635A2">
      <w:pPr>
        <w:jc w:val="both"/>
        <w:rPr>
          <w:b/>
        </w:rPr>
      </w:pPr>
    </w:p>
    <w:p w14:paraId="42F1A80A" w14:textId="77777777" w:rsidR="00F319E6" w:rsidRDefault="00F319E6" w:rsidP="001635A2">
      <w:pPr>
        <w:ind w:right="-993"/>
        <w:jc w:val="both"/>
        <w:rPr>
          <w:b/>
        </w:rPr>
      </w:pPr>
      <w:r w:rsidRPr="00393676">
        <w:rPr>
          <w:b/>
        </w:rPr>
        <w:t xml:space="preserve">                                </w:t>
      </w:r>
    </w:p>
    <w:p w14:paraId="4BC852A3" w14:textId="77777777" w:rsidR="00F319E6" w:rsidRPr="005E0CFD" w:rsidRDefault="00F319E6" w:rsidP="006F6738">
      <w:pPr>
        <w:ind w:right="-993"/>
      </w:pPr>
    </w:p>
    <w:p w14:paraId="11F08388" w14:textId="2E554C40" w:rsidR="00F319E6" w:rsidRPr="00C544F0" w:rsidRDefault="00F319E6" w:rsidP="00F319E6">
      <w:pPr>
        <w:jc w:val="both"/>
        <w:rPr>
          <w:b/>
          <w:sz w:val="28"/>
          <w:szCs w:val="28"/>
        </w:rPr>
      </w:pPr>
    </w:p>
    <w:sectPr w:rsidR="00F319E6" w:rsidRPr="00C544F0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8563E" w14:textId="77777777" w:rsidR="00D345CE" w:rsidRDefault="00D345CE" w:rsidP="0091213C">
      <w:r>
        <w:separator/>
      </w:r>
    </w:p>
  </w:endnote>
  <w:endnote w:type="continuationSeparator" w:id="0">
    <w:p w14:paraId="0D9F0CB8" w14:textId="77777777" w:rsidR="00D345CE" w:rsidRDefault="00D345CE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0DC85" w14:textId="77777777" w:rsidR="00D345CE" w:rsidRDefault="00D345CE" w:rsidP="0091213C"/>
  </w:footnote>
  <w:footnote w:type="continuationSeparator" w:id="0">
    <w:p w14:paraId="46147AAB" w14:textId="77777777" w:rsidR="00D345CE" w:rsidRDefault="00D345CE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30A9" w14:textId="220ED6DB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500C3"/>
    <w:rsid w:val="000C6BB7"/>
    <w:rsid w:val="000D3BBD"/>
    <w:rsid w:val="001635A2"/>
    <w:rsid w:val="00186613"/>
    <w:rsid w:val="001948A9"/>
    <w:rsid w:val="001C6D3B"/>
    <w:rsid w:val="001E41F1"/>
    <w:rsid w:val="00204EDB"/>
    <w:rsid w:val="00240CCE"/>
    <w:rsid w:val="002612F9"/>
    <w:rsid w:val="00262C54"/>
    <w:rsid w:val="00264A56"/>
    <w:rsid w:val="00274295"/>
    <w:rsid w:val="002E26E9"/>
    <w:rsid w:val="00300FCC"/>
    <w:rsid w:val="00305183"/>
    <w:rsid w:val="0032545A"/>
    <w:rsid w:val="003476FB"/>
    <w:rsid w:val="0036189B"/>
    <w:rsid w:val="0036212B"/>
    <w:rsid w:val="00364123"/>
    <w:rsid w:val="0039033D"/>
    <w:rsid w:val="003A29B6"/>
    <w:rsid w:val="00435C40"/>
    <w:rsid w:val="004447BE"/>
    <w:rsid w:val="004611C0"/>
    <w:rsid w:val="0046553C"/>
    <w:rsid w:val="00531002"/>
    <w:rsid w:val="005515AD"/>
    <w:rsid w:val="00577059"/>
    <w:rsid w:val="005A2493"/>
    <w:rsid w:val="00621BF0"/>
    <w:rsid w:val="00631410"/>
    <w:rsid w:val="00643CAB"/>
    <w:rsid w:val="00646A76"/>
    <w:rsid w:val="00687D97"/>
    <w:rsid w:val="006F6186"/>
    <w:rsid w:val="006F6738"/>
    <w:rsid w:val="00713DC8"/>
    <w:rsid w:val="00775BB2"/>
    <w:rsid w:val="007A203D"/>
    <w:rsid w:val="007F15AB"/>
    <w:rsid w:val="00842DBC"/>
    <w:rsid w:val="00845192"/>
    <w:rsid w:val="00851F28"/>
    <w:rsid w:val="00863E69"/>
    <w:rsid w:val="008A2C50"/>
    <w:rsid w:val="008B68B5"/>
    <w:rsid w:val="008E7F77"/>
    <w:rsid w:val="0091213C"/>
    <w:rsid w:val="00947E97"/>
    <w:rsid w:val="00956ECB"/>
    <w:rsid w:val="00974932"/>
    <w:rsid w:val="009D6906"/>
    <w:rsid w:val="009F2A25"/>
    <w:rsid w:val="00A0347D"/>
    <w:rsid w:val="00A109FD"/>
    <w:rsid w:val="00A42AD5"/>
    <w:rsid w:val="00A7396B"/>
    <w:rsid w:val="00AA7B55"/>
    <w:rsid w:val="00AB41F3"/>
    <w:rsid w:val="00AF428E"/>
    <w:rsid w:val="00B059A6"/>
    <w:rsid w:val="00B460B6"/>
    <w:rsid w:val="00B54397"/>
    <w:rsid w:val="00BE12CB"/>
    <w:rsid w:val="00BF1965"/>
    <w:rsid w:val="00BF20D3"/>
    <w:rsid w:val="00C1411D"/>
    <w:rsid w:val="00C22B04"/>
    <w:rsid w:val="00C60825"/>
    <w:rsid w:val="00C662D5"/>
    <w:rsid w:val="00CB414A"/>
    <w:rsid w:val="00CE3C62"/>
    <w:rsid w:val="00D345CE"/>
    <w:rsid w:val="00D70D4A"/>
    <w:rsid w:val="00DB0C4A"/>
    <w:rsid w:val="00DD5370"/>
    <w:rsid w:val="00DD68C3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Wioleta Wrzecionowska</cp:lastModifiedBy>
  <cp:revision>3</cp:revision>
  <cp:lastPrinted>2022-11-09T07:47:00Z</cp:lastPrinted>
  <dcterms:created xsi:type="dcterms:W3CDTF">2023-05-12T08:17:00Z</dcterms:created>
  <dcterms:modified xsi:type="dcterms:W3CDTF">2023-05-12T08:31:00Z</dcterms:modified>
</cp:coreProperties>
</file>