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486D09" w14:textId="77777777" w:rsidR="00214F0D" w:rsidRDefault="00214F0D" w:rsidP="00214F0D">
      <w:pPr>
        <w:autoSpaceDE w:val="0"/>
        <w:spacing w:before="57" w:after="0" w:line="200" w:lineRule="atLeast"/>
        <w:rPr>
          <w:i/>
          <w:iCs/>
          <w:color w:val="000000"/>
          <w:sz w:val="24"/>
          <w:szCs w:val="24"/>
        </w:rPr>
      </w:pPr>
    </w:p>
    <w:p w14:paraId="0E1263CB" w14:textId="77777777" w:rsidR="002A6875" w:rsidRDefault="002A6875" w:rsidP="002A6875">
      <w:pPr>
        <w:spacing w:before="57" w:after="0" w:line="200" w:lineRule="atLeast"/>
        <w:ind w:firstLine="708"/>
        <w:rPr>
          <w:color w:val="000000"/>
          <w:sz w:val="24"/>
          <w:szCs w:val="24"/>
        </w:rPr>
      </w:pPr>
      <w:r w:rsidRPr="002A6875">
        <w:rPr>
          <w:color w:val="000000"/>
          <w:sz w:val="24"/>
          <w:szCs w:val="24"/>
        </w:rPr>
        <w:t>Gmina Luzino realizuje projekt</w:t>
      </w:r>
      <w:r>
        <w:rPr>
          <w:b/>
          <w:bCs/>
          <w:color w:val="000000"/>
          <w:sz w:val="24"/>
          <w:szCs w:val="24"/>
        </w:rPr>
        <w:t xml:space="preserve"> ,,Doposażenie jednostek działających w sferze kultury z terenu Gminy Luzino’’, </w:t>
      </w:r>
      <w:r w:rsidRPr="002A6875">
        <w:rPr>
          <w:color w:val="000000"/>
          <w:sz w:val="24"/>
          <w:szCs w:val="24"/>
        </w:rPr>
        <w:t xml:space="preserve">którego celem jest umożliwienie zwiększenia dostępu do oferty kulturalnej poprzez zakup sprzętu niezbędnego do prowadzenia zajęć dodatkowych dla mieszkańców gminy Luzino. W ramach projektu został zakupiony sprzęt do Gminnego Ośrodka Kultury oraz Gminnej Biblioteki Publicznej im. Leona Roppla w Luzinie. </w:t>
      </w:r>
    </w:p>
    <w:p w14:paraId="632A9CC4" w14:textId="2203ACCE" w:rsidR="00AB00A6" w:rsidRPr="00EB08B6" w:rsidRDefault="002A6875" w:rsidP="002A6875">
      <w:pPr>
        <w:spacing w:before="57" w:after="0" w:line="200" w:lineRule="atLeast"/>
        <w:ind w:firstLine="708"/>
        <w:rPr>
          <w:b/>
          <w:bCs/>
          <w:color w:val="000000"/>
          <w:sz w:val="24"/>
          <w:szCs w:val="24"/>
        </w:rPr>
      </w:pPr>
      <w:r w:rsidRPr="002A6875">
        <w:rPr>
          <w:color w:val="000000"/>
          <w:sz w:val="24"/>
          <w:szCs w:val="24"/>
        </w:rPr>
        <w:t>Wartość dof</w:t>
      </w:r>
      <w:r>
        <w:rPr>
          <w:color w:val="000000"/>
          <w:sz w:val="24"/>
          <w:szCs w:val="24"/>
        </w:rPr>
        <w:t>inansowania z Europejskiego Funduszu Rolnego na rzecz Rozwoju Obszarów Wiejskich objętego Programem Rozwoju Obszarów Wiejskich na lata 2014-2020  w ramach poddziałania ,,Wsparcie na wdrażanie operacji w ramach strategii rozwoju lokalnego kierowanego przez społeczność’’ w ramach działania ,,Wsparcie dla rozwoju lokalnego w ramach inicjatywy LEADER’’ wynosi 116 765,00 zł</w:t>
      </w:r>
      <w:r w:rsidR="00040721">
        <w:rPr>
          <w:color w:val="000000"/>
          <w:sz w:val="24"/>
          <w:szCs w:val="24"/>
        </w:rPr>
        <w:t>.</w:t>
      </w:r>
    </w:p>
    <w:sectPr w:rsidR="00AB00A6" w:rsidRPr="00EB08B6" w:rsidSect="00453EC9">
      <w:headerReference w:type="default" r:id="rId8"/>
      <w:pgSz w:w="11906" w:h="16838" w:code="9"/>
      <w:pgMar w:top="993" w:right="1418" w:bottom="1276" w:left="1418" w:header="284" w:footer="1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1C28F8" w14:textId="77777777" w:rsidR="007651DD" w:rsidRDefault="007651DD" w:rsidP="00A72415">
      <w:pPr>
        <w:spacing w:before="0" w:after="0"/>
      </w:pPr>
      <w:r>
        <w:separator/>
      </w:r>
    </w:p>
  </w:endnote>
  <w:endnote w:type="continuationSeparator" w:id="0">
    <w:p w14:paraId="5EE3C54D" w14:textId="77777777" w:rsidR="007651DD" w:rsidRDefault="007651DD" w:rsidP="00A7241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6BB89D" w14:textId="77777777" w:rsidR="007651DD" w:rsidRDefault="007651DD" w:rsidP="00A72415">
      <w:pPr>
        <w:spacing w:before="0" w:after="0"/>
      </w:pPr>
      <w:r>
        <w:separator/>
      </w:r>
    </w:p>
  </w:footnote>
  <w:footnote w:type="continuationSeparator" w:id="0">
    <w:p w14:paraId="073C049F" w14:textId="77777777" w:rsidR="007651DD" w:rsidRDefault="007651DD" w:rsidP="00A7241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9DA2D1" w14:textId="7CE7D4F1" w:rsidR="000B482A" w:rsidRDefault="000B482A" w:rsidP="000B482A">
    <w:pPr>
      <w:pStyle w:val="Nagwek"/>
      <w:tabs>
        <w:tab w:val="clear" w:pos="9072"/>
        <w:tab w:val="right" w:pos="9356"/>
      </w:tabs>
      <w:jc w:val="center"/>
      <w:rPr>
        <w:noProof/>
      </w:rPr>
    </w:pPr>
    <w:r>
      <w:rPr>
        <w:noProof/>
      </w:rPr>
      <w:drawing>
        <wp:inline distT="0" distB="0" distL="0" distR="0" wp14:anchorId="6FF3A488" wp14:editId="24EC4433">
          <wp:extent cx="854599" cy="571157"/>
          <wp:effectExtent l="0" t="0" r="0" b="0"/>
          <wp:docPr id="15209004" name="Obraz 7" descr="flag_white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7" descr="flag_white_low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58110" cy="57350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</w:t>
    </w:r>
    <w:r w:rsidR="00065509">
      <w:t xml:space="preserve">       </w:t>
    </w:r>
    <w:r>
      <w:t xml:space="preserve">  </w:t>
    </w:r>
    <w:r>
      <w:rPr>
        <w:noProof/>
      </w:rPr>
      <w:drawing>
        <wp:inline distT="0" distB="0" distL="0" distR="0" wp14:anchorId="0BC2822A" wp14:editId="19FA9D7C">
          <wp:extent cx="571318" cy="572494"/>
          <wp:effectExtent l="0" t="0" r="0" b="0"/>
          <wp:docPr id="493076857" name="Obraz 2" descr="leader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eader2.JP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76536" cy="57772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</w:t>
    </w:r>
    <w:r w:rsidR="00065509">
      <w:t xml:space="preserve">    </w:t>
    </w:r>
    <w:r>
      <w:t xml:space="preserve">    </w:t>
    </w:r>
    <w:r>
      <w:rPr>
        <w:noProof/>
      </w:rPr>
      <w:drawing>
        <wp:inline distT="0" distB="0" distL="0" distR="0" wp14:anchorId="18DC7A4C" wp14:editId="1C02652A">
          <wp:extent cx="1593153" cy="540689"/>
          <wp:effectExtent l="0" t="0" r="0" b="0"/>
          <wp:docPr id="1617048188" name="Obraz 4" descr="logo kaszubska droga k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logo kaszubska droga kolor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0547" cy="54659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</w:t>
    </w:r>
    <w:r w:rsidR="00065509">
      <w:t xml:space="preserve">     </w:t>
    </w:r>
    <w:r>
      <w:t xml:space="preserve">  </w:t>
    </w:r>
    <w:r>
      <w:rPr>
        <w:noProof/>
      </w:rPr>
      <w:t xml:space="preserve"> </w:t>
    </w:r>
    <w:r>
      <w:rPr>
        <w:noProof/>
      </w:rPr>
      <w:drawing>
        <wp:inline distT="0" distB="0" distL="0" distR="0" wp14:anchorId="576842AA" wp14:editId="44D3959C">
          <wp:extent cx="834886" cy="544015"/>
          <wp:effectExtent l="0" t="0" r="0" b="0"/>
          <wp:docPr id="1217610090" name="Obraz 1" descr="PROW-2014-2020-logo-k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PROW-2014-2020-logo-kolor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4" cy="552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2A7BF1B0" w14:textId="5A8AADB8" w:rsidR="000B482A" w:rsidRDefault="000B482A" w:rsidP="000B482A">
    <w:pPr>
      <w:pBdr>
        <w:bottom w:val="single" w:sz="6" w:space="1" w:color="auto"/>
      </w:pBdr>
      <w:autoSpaceDE w:val="0"/>
      <w:autoSpaceDN w:val="0"/>
      <w:adjustRightInd w:val="0"/>
      <w:ind w:right="-1135"/>
      <w:contextualSpacing/>
      <w:rPr>
        <w:bCs/>
      </w:rPr>
    </w:pPr>
    <w:r>
      <w:rPr>
        <w:bCs/>
      </w:rPr>
      <w:t>„</w:t>
    </w:r>
    <w:r w:rsidRPr="00E3725A">
      <w:rPr>
        <w:bCs/>
        <w:sz w:val="22"/>
        <w:szCs w:val="22"/>
      </w:rPr>
      <w:t>Europejski Fundusz Rolny na rzecz Rozwoju Obszarów Wiejskich: Europa inwestująca w obszary wiejskie”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1" w15:restartNumberingAfterBreak="0">
    <w:nsid w:val="00000006"/>
    <w:multiLevelType w:val="singleLevel"/>
    <w:tmpl w:val="D6447A0A"/>
    <w:name w:val="WW8Num6"/>
    <w:lvl w:ilvl="0">
      <w:start w:val="1"/>
      <w:numFmt w:val="decimal"/>
      <w:lvlText w:val="%1."/>
      <w:lvlJc w:val="center"/>
      <w:pPr>
        <w:tabs>
          <w:tab w:val="num" w:pos="11"/>
        </w:tabs>
        <w:ind w:left="11" w:firstLine="277"/>
      </w:pPr>
      <w:rPr>
        <w:rFonts w:hint="default"/>
      </w:rPr>
    </w:lvl>
  </w:abstractNum>
  <w:abstractNum w:abstractNumId="2" w15:restartNumberingAfterBreak="0">
    <w:nsid w:val="0000000C"/>
    <w:multiLevelType w:val="multilevel"/>
    <w:tmpl w:val="14F411D2"/>
    <w:name w:val="WW8Num154"/>
    <w:lvl w:ilvl="0">
      <w:start w:val="1"/>
      <w:numFmt w:val="decimal"/>
      <w:lvlText w:val="%1."/>
      <w:lvlJc w:val="center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</w:pPr>
    </w:lvl>
    <w:lvl w:ilvl="2">
      <w:start w:val="1"/>
      <w:numFmt w:val="decimal"/>
      <w:lvlText w:val="%1.%2.%3."/>
      <w:lvlJc w:val="left"/>
      <w:pPr>
        <w:tabs>
          <w:tab w:val="num" w:pos="720"/>
        </w:tabs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</w:pPr>
    </w:lvl>
  </w:abstractNum>
  <w:abstractNum w:abstractNumId="3" w15:restartNumberingAfterBreak="0">
    <w:nsid w:val="0000000F"/>
    <w:multiLevelType w:val="multilevel"/>
    <w:tmpl w:val="0000000F"/>
    <w:name w:val="WW8Num15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sz w:val="20"/>
        <w:szCs w:val="20"/>
        <w:lang w:eastAsia="zh-CN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Arial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0000013"/>
    <w:multiLevelType w:val="multilevel"/>
    <w:tmpl w:val="00000013"/>
    <w:name w:val="WW8Num19"/>
    <w:lvl w:ilvl="0">
      <w:start w:val="1"/>
      <w:numFmt w:val="decimal"/>
      <w:lvlText w:val="%1."/>
      <w:lvlJc w:val="left"/>
      <w:pPr>
        <w:tabs>
          <w:tab w:val="num" w:pos="383"/>
        </w:tabs>
        <w:ind w:left="383" w:hanging="360"/>
      </w:pPr>
    </w:lvl>
    <w:lvl w:ilvl="1">
      <w:start w:val="1"/>
      <w:numFmt w:val="decimal"/>
      <w:lvlText w:val="%2."/>
      <w:lvlJc w:val="left"/>
      <w:pPr>
        <w:tabs>
          <w:tab w:val="num" w:pos="383"/>
        </w:tabs>
        <w:ind w:left="383" w:hanging="360"/>
      </w:pPr>
    </w:lvl>
    <w:lvl w:ilvl="2">
      <w:start w:val="1"/>
      <w:numFmt w:val="decimal"/>
      <w:lvlText w:val="%3."/>
      <w:lvlJc w:val="left"/>
      <w:pPr>
        <w:tabs>
          <w:tab w:val="num" w:pos="429"/>
        </w:tabs>
        <w:ind w:left="429" w:hanging="360"/>
      </w:pPr>
    </w:lvl>
    <w:lvl w:ilvl="3">
      <w:start w:val="1"/>
      <w:numFmt w:val="decimal"/>
      <w:lvlText w:val="%4."/>
      <w:lvlJc w:val="left"/>
      <w:pPr>
        <w:tabs>
          <w:tab w:val="num" w:pos="452"/>
        </w:tabs>
        <w:ind w:left="452" w:hanging="360"/>
      </w:pPr>
    </w:lvl>
    <w:lvl w:ilvl="4">
      <w:start w:val="1"/>
      <w:numFmt w:val="decimal"/>
      <w:lvlText w:val="%5."/>
      <w:lvlJc w:val="left"/>
      <w:pPr>
        <w:tabs>
          <w:tab w:val="num" w:pos="475"/>
        </w:tabs>
        <w:ind w:left="475" w:hanging="360"/>
      </w:pPr>
    </w:lvl>
    <w:lvl w:ilvl="5">
      <w:start w:val="1"/>
      <w:numFmt w:val="decimal"/>
      <w:lvlText w:val="%6."/>
      <w:lvlJc w:val="left"/>
      <w:pPr>
        <w:tabs>
          <w:tab w:val="num" w:pos="498"/>
        </w:tabs>
        <w:ind w:left="498" w:hanging="360"/>
      </w:pPr>
    </w:lvl>
    <w:lvl w:ilvl="6">
      <w:start w:val="1"/>
      <w:numFmt w:val="decimal"/>
      <w:lvlText w:val="%7."/>
      <w:lvlJc w:val="left"/>
      <w:pPr>
        <w:tabs>
          <w:tab w:val="num" w:pos="521"/>
        </w:tabs>
        <w:ind w:left="521" w:hanging="360"/>
      </w:pPr>
    </w:lvl>
    <w:lvl w:ilvl="7">
      <w:start w:val="1"/>
      <w:numFmt w:val="decimal"/>
      <w:lvlText w:val="%8."/>
      <w:lvlJc w:val="left"/>
      <w:pPr>
        <w:tabs>
          <w:tab w:val="num" w:pos="544"/>
        </w:tabs>
        <w:ind w:left="544" w:hanging="360"/>
      </w:pPr>
    </w:lvl>
    <w:lvl w:ilvl="8">
      <w:start w:val="1"/>
      <w:numFmt w:val="decimal"/>
      <w:lvlText w:val="%9."/>
      <w:lvlJc w:val="left"/>
      <w:pPr>
        <w:tabs>
          <w:tab w:val="num" w:pos="567"/>
        </w:tabs>
        <w:ind w:left="567" w:hanging="360"/>
      </w:pPr>
    </w:lvl>
  </w:abstractNum>
  <w:abstractNum w:abstractNumId="5" w15:restartNumberingAfterBreak="0">
    <w:nsid w:val="0000001B"/>
    <w:multiLevelType w:val="multilevel"/>
    <w:tmpl w:val="0000001B"/>
    <w:name w:val="WW8Num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23A1FBD"/>
    <w:multiLevelType w:val="hybridMultilevel"/>
    <w:tmpl w:val="BECE5910"/>
    <w:lvl w:ilvl="0" w:tplc="1E3066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i w:val="0"/>
      </w:rPr>
    </w:lvl>
    <w:lvl w:ilvl="1" w:tplc="0415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 w15:restartNumberingAfterBreak="0">
    <w:nsid w:val="03D76D07"/>
    <w:multiLevelType w:val="multilevel"/>
    <w:tmpl w:val="FB0A3C34"/>
    <w:lvl w:ilvl="0">
      <w:start w:val="1"/>
      <w:numFmt w:val="decimal"/>
      <w:lvlText w:val="%1)"/>
      <w:lvlJc w:val="center"/>
      <w:pPr>
        <w:tabs>
          <w:tab w:val="num" w:pos="1002"/>
        </w:tabs>
        <w:ind w:left="1002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699"/>
        </w:tabs>
        <w:ind w:left="1699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2059"/>
        </w:tabs>
        <w:ind w:left="2059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2419"/>
        </w:tabs>
        <w:ind w:left="2419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2779"/>
        </w:tabs>
        <w:ind w:left="2779" w:hanging="360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3139"/>
        </w:tabs>
        <w:ind w:left="3139" w:hanging="360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3499"/>
        </w:tabs>
        <w:ind w:left="3499" w:hanging="360"/>
      </w:pPr>
      <w:rPr>
        <w:rFonts w:hint="default"/>
      </w:rPr>
    </w:lvl>
    <w:lvl w:ilvl="7">
      <w:start w:val="1"/>
      <w:numFmt w:val="decimal"/>
      <w:lvlText w:val="%8)"/>
      <w:lvlJc w:val="left"/>
      <w:pPr>
        <w:tabs>
          <w:tab w:val="num" w:pos="3859"/>
        </w:tabs>
        <w:ind w:left="3859" w:hanging="360"/>
      </w:pPr>
      <w:rPr>
        <w:rFonts w:hint="default"/>
      </w:rPr>
    </w:lvl>
    <w:lvl w:ilvl="8">
      <w:start w:val="1"/>
      <w:numFmt w:val="decimal"/>
      <w:lvlText w:val="%9)"/>
      <w:lvlJc w:val="left"/>
      <w:pPr>
        <w:tabs>
          <w:tab w:val="num" w:pos="4219"/>
        </w:tabs>
        <w:ind w:left="4219" w:hanging="360"/>
      </w:pPr>
      <w:rPr>
        <w:rFonts w:hint="default"/>
      </w:rPr>
    </w:lvl>
  </w:abstractNum>
  <w:abstractNum w:abstractNumId="8" w15:restartNumberingAfterBreak="0">
    <w:nsid w:val="04863718"/>
    <w:multiLevelType w:val="hybridMultilevel"/>
    <w:tmpl w:val="A4DE81C8"/>
    <w:lvl w:ilvl="0" w:tplc="D6447A0A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9F65051"/>
    <w:multiLevelType w:val="hybridMultilevel"/>
    <w:tmpl w:val="DECA74E0"/>
    <w:lvl w:ilvl="0" w:tplc="4CD02F7E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0A9D6C2D"/>
    <w:multiLevelType w:val="hybridMultilevel"/>
    <w:tmpl w:val="5EB853EE"/>
    <w:lvl w:ilvl="0" w:tplc="4258AF9A">
      <w:start w:val="1"/>
      <w:numFmt w:val="decimal"/>
      <w:lvlText w:val="%1)"/>
      <w:lvlJc w:val="center"/>
      <w:pPr>
        <w:ind w:left="72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CF054E"/>
    <w:multiLevelType w:val="hybridMultilevel"/>
    <w:tmpl w:val="1D6AF642"/>
    <w:lvl w:ilvl="0" w:tplc="C7743342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343FFF"/>
    <w:multiLevelType w:val="hybridMultilevel"/>
    <w:tmpl w:val="B9D00728"/>
    <w:lvl w:ilvl="0" w:tplc="0000000B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D15A98"/>
    <w:multiLevelType w:val="hybridMultilevel"/>
    <w:tmpl w:val="A8821846"/>
    <w:lvl w:ilvl="0" w:tplc="00000001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12B54CD8"/>
    <w:multiLevelType w:val="hybridMultilevel"/>
    <w:tmpl w:val="8298877A"/>
    <w:lvl w:ilvl="0" w:tplc="4258AF9A">
      <w:start w:val="1"/>
      <w:numFmt w:val="decimal"/>
      <w:lvlText w:val="%1)"/>
      <w:lvlJc w:val="center"/>
      <w:pPr>
        <w:ind w:left="1202" w:hanging="360"/>
      </w:pPr>
      <w:rPr>
        <w:rFonts w:hint="default"/>
      </w:rPr>
    </w:lvl>
    <w:lvl w:ilvl="1" w:tplc="4258AF9A">
      <w:start w:val="1"/>
      <w:numFmt w:val="decimal"/>
      <w:lvlText w:val="%2)"/>
      <w:lvlJc w:val="center"/>
      <w:pPr>
        <w:ind w:left="192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642" w:hanging="180"/>
      </w:pPr>
    </w:lvl>
    <w:lvl w:ilvl="3" w:tplc="0415000F" w:tentative="1">
      <w:start w:val="1"/>
      <w:numFmt w:val="decimal"/>
      <w:lvlText w:val="%4."/>
      <w:lvlJc w:val="left"/>
      <w:pPr>
        <w:ind w:left="3362" w:hanging="360"/>
      </w:pPr>
    </w:lvl>
    <w:lvl w:ilvl="4" w:tplc="04150019" w:tentative="1">
      <w:start w:val="1"/>
      <w:numFmt w:val="lowerLetter"/>
      <w:lvlText w:val="%5."/>
      <w:lvlJc w:val="left"/>
      <w:pPr>
        <w:ind w:left="4082" w:hanging="360"/>
      </w:pPr>
    </w:lvl>
    <w:lvl w:ilvl="5" w:tplc="0415001B" w:tentative="1">
      <w:start w:val="1"/>
      <w:numFmt w:val="lowerRoman"/>
      <w:lvlText w:val="%6."/>
      <w:lvlJc w:val="right"/>
      <w:pPr>
        <w:ind w:left="4802" w:hanging="180"/>
      </w:pPr>
    </w:lvl>
    <w:lvl w:ilvl="6" w:tplc="0415000F" w:tentative="1">
      <w:start w:val="1"/>
      <w:numFmt w:val="decimal"/>
      <w:lvlText w:val="%7."/>
      <w:lvlJc w:val="left"/>
      <w:pPr>
        <w:ind w:left="5522" w:hanging="360"/>
      </w:pPr>
    </w:lvl>
    <w:lvl w:ilvl="7" w:tplc="04150019" w:tentative="1">
      <w:start w:val="1"/>
      <w:numFmt w:val="lowerLetter"/>
      <w:lvlText w:val="%8."/>
      <w:lvlJc w:val="left"/>
      <w:pPr>
        <w:ind w:left="6242" w:hanging="360"/>
      </w:pPr>
    </w:lvl>
    <w:lvl w:ilvl="8" w:tplc="0415001B" w:tentative="1">
      <w:start w:val="1"/>
      <w:numFmt w:val="lowerRoman"/>
      <w:lvlText w:val="%9."/>
      <w:lvlJc w:val="right"/>
      <w:pPr>
        <w:ind w:left="6962" w:hanging="180"/>
      </w:pPr>
    </w:lvl>
  </w:abstractNum>
  <w:abstractNum w:abstractNumId="15" w15:restartNumberingAfterBreak="0">
    <w:nsid w:val="165E4DF3"/>
    <w:multiLevelType w:val="hybridMultilevel"/>
    <w:tmpl w:val="B8C602AC"/>
    <w:lvl w:ilvl="0" w:tplc="3B9E7BFA">
      <w:start w:val="1"/>
      <w:numFmt w:val="lowerLetter"/>
      <w:lvlText w:val="%1)"/>
      <w:lvlJc w:val="center"/>
      <w:pPr>
        <w:ind w:left="239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117" w:hanging="360"/>
      </w:pPr>
    </w:lvl>
    <w:lvl w:ilvl="2" w:tplc="0415001B" w:tentative="1">
      <w:start w:val="1"/>
      <w:numFmt w:val="lowerRoman"/>
      <w:lvlText w:val="%3."/>
      <w:lvlJc w:val="right"/>
      <w:pPr>
        <w:ind w:left="3837" w:hanging="180"/>
      </w:pPr>
    </w:lvl>
    <w:lvl w:ilvl="3" w:tplc="0415000F" w:tentative="1">
      <w:start w:val="1"/>
      <w:numFmt w:val="decimal"/>
      <w:lvlText w:val="%4."/>
      <w:lvlJc w:val="left"/>
      <w:pPr>
        <w:ind w:left="4557" w:hanging="360"/>
      </w:pPr>
    </w:lvl>
    <w:lvl w:ilvl="4" w:tplc="04150019" w:tentative="1">
      <w:start w:val="1"/>
      <w:numFmt w:val="lowerLetter"/>
      <w:lvlText w:val="%5."/>
      <w:lvlJc w:val="left"/>
      <w:pPr>
        <w:ind w:left="5277" w:hanging="360"/>
      </w:pPr>
    </w:lvl>
    <w:lvl w:ilvl="5" w:tplc="0415001B" w:tentative="1">
      <w:start w:val="1"/>
      <w:numFmt w:val="lowerRoman"/>
      <w:lvlText w:val="%6."/>
      <w:lvlJc w:val="right"/>
      <w:pPr>
        <w:ind w:left="5997" w:hanging="180"/>
      </w:pPr>
    </w:lvl>
    <w:lvl w:ilvl="6" w:tplc="0415000F" w:tentative="1">
      <w:start w:val="1"/>
      <w:numFmt w:val="decimal"/>
      <w:lvlText w:val="%7."/>
      <w:lvlJc w:val="left"/>
      <w:pPr>
        <w:ind w:left="6717" w:hanging="360"/>
      </w:pPr>
    </w:lvl>
    <w:lvl w:ilvl="7" w:tplc="04150019" w:tentative="1">
      <w:start w:val="1"/>
      <w:numFmt w:val="lowerLetter"/>
      <w:lvlText w:val="%8."/>
      <w:lvlJc w:val="left"/>
      <w:pPr>
        <w:ind w:left="7437" w:hanging="360"/>
      </w:pPr>
    </w:lvl>
    <w:lvl w:ilvl="8" w:tplc="0415001B" w:tentative="1">
      <w:start w:val="1"/>
      <w:numFmt w:val="lowerRoman"/>
      <w:lvlText w:val="%9."/>
      <w:lvlJc w:val="right"/>
      <w:pPr>
        <w:ind w:left="8157" w:hanging="180"/>
      </w:pPr>
    </w:lvl>
  </w:abstractNum>
  <w:abstractNum w:abstractNumId="16" w15:restartNumberingAfterBreak="0">
    <w:nsid w:val="192A2332"/>
    <w:multiLevelType w:val="hybridMultilevel"/>
    <w:tmpl w:val="CAEC43FE"/>
    <w:lvl w:ilvl="0" w:tplc="04150011">
      <w:start w:val="1"/>
      <w:numFmt w:val="decimal"/>
      <w:lvlText w:val="%1)"/>
      <w:lvlJc w:val="left"/>
      <w:pPr>
        <w:ind w:left="1117" w:hanging="360"/>
      </w:p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7" w15:restartNumberingAfterBreak="0">
    <w:nsid w:val="199B0E89"/>
    <w:multiLevelType w:val="hybridMultilevel"/>
    <w:tmpl w:val="C5E20896"/>
    <w:lvl w:ilvl="0" w:tplc="D6447A0A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1AAD137F"/>
    <w:multiLevelType w:val="multilevel"/>
    <w:tmpl w:val="EACAD69E"/>
    <w:lvl w:ilvl="0">
      <w:start w:val="1"/>
      <w:numFmt w:val="decimal"/>
      <w:lvlText w:val="%1."/>
      <w:lvlJc w:val="left"/>
      <w:pPr>
        <w:tabs>
          <w:tab w:val="num" w:pos="1420"/>
        </w:tabs>
        <w:ind w:left="1420" w:hanging="34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9" w15:restartNumberingAfterBreak="0">
    <w:nsid w:val="1B473A3C"/>
    <w:multiLevelType w:val="hybridMultilevel"/>
    <w:tmpl w:val="793ED3C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1C187DE0"/>
    <w:multiLevelType w:val="hybridMultilevel"/>
    <w:tmpl w:val="96467A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0C43C60"/>
    <w:multiLevelType w:val="hybridMultilevel"/>
    <w:tmpl w:val="DF4AAD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2CB738E"/>
    <w:multiLevelType w:val="hybridMultilevel"/>
    <w:tmpl w:val="9C783C92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23983C93"/>
    <w:multiLevelType w:val="hybridMultilevel"/>
    <w:tmpl w:val="3E2EC778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24F57D37"/>
    <w:multiLevelType w:val="hybridMultilevel"/>
    <w:tmpl w:val="16982C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8F33DF7"/>
    <w:multiLevelType w:val="hybridMultilevel"/>
    <w:tmpl w:val="ED78AB76"/>
    <w:lvl w:ilvl="0" w:tplc="D6447A0A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2991559B"/>
    <w:multiLevelType w:val="hybridMultilevel"/>
    <w:tmpl w:val="E26CD6E2"/>
    <w:lvl w:ilvl="0" w:tplc="04150011">
      <w:start w:val="1"/>
      <w:numFmt w:val="decimal"/>
      <w:lvlText w:val="%1)"/>
      <w:lvlJc w:val="left"/>
      <w:pPr>
        <w:ind w:left="1513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23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95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7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9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11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83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55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73" w:hanging="180"/>
      </w:pPr>
      <w:rPr>
        <w:rFonts w:cs="Times New Roman"/>
      </w:rPr>
    </w:lvl>
  </w:abstractNum>
  <w:abstractNum w:abstractNumId="27" w15:restartNumberingAfterBreak="0">
    <w:nsid w:val="29F253AB"/>
    <w:multiLevelType w:val="hybridMultilevel"/>
    <w:tmpl w:val="1BD0753E"/>
    <w:lvl w:ilvl="0" w:tplc="04150017">
      <w:start w:val="1"/>
      <w:numFmt w:val="lowerLetter"/>
      <w:lvlText w:val="%1)"/>
      <w:lvlJc w:val="left"/>
      <w:pPr>
        <w:ind w:left="1570" w:hanging="360"/>
      </w:pPr>
    </w:lvl>
    <w:lvl w:ilvl="1" w:tplc="04150019" w:tentative="1">
      <w:start w:val="1"/>
      <w:numFmt w:val="lowerLetter"/>
      <w:lvlText w:val="%2."/>
      <w:lvlJc w:val="left"/>
      <w:pPr>
        <w:ind w:left="2290" w:hanging="360"/>
      </w:pPr>
    </w:lvl>
    <w:lvl w:ilvl="2" w:tplc="0415001B" w:tentative="1">
      <w:start w:val="1"/>
      <w:numFmt w:val="lowerRoman"/>
      <w:lvlText w:val="%3."/>
      <w:lvlJc w:val="right"/>
      <w:pPr>
        <w:ind w:left="3010" w:hanging="180"/>
      </w:pPr>
    </w:lvl>
    <w:lvl w:ilvl="3" w:tplc="0415000F" w:tentative="1">
      <w:start w:val="1"/>
      <w:numFmt w:val="decimal"/>
      <w:lvlText w:val="%4."/>
      <w:lvlJc w:val="left"/>
      <w:pPr>
        <w:ind w:left="3730" w:hanging="360"/>
      </w:pPr>
    </w:lvl>
    <w:lvl w:ilvl="4" w:tplc="04150019" w:tentative="1">
      <w:start w:val="1"/>
      <w:numFmt w:val="lowerLetter"/>
      <w:lvlText w:val="%5."/>
      <w:lvlJc w:val="left"/>
      <w:pPr>
        <w:ind w:left="4450" w:hanging="360"/>
      </w:pPr>
    </w:lvl>
    <w:lvl w:ilvl="5" w:tplc="0415001B" w:tentative="1">
      <w:start w:val="1"/>
      <w:numFmt w:val="lowerRoman"/>
      <w:lvlText w:val="%6."/>
      <w:lvlJc w:val="right"/>
      <w:pPr>
        <w:ind w:left="5170" w:hanging="180"/>
      </w:pPr>
    </w:lvl>
    <w:lvl w:ilvl="6" w:tplc="0415000F" w:tentative="1">
      <w:start w:val="1"/>
      <w:numFmt w:val="decimal"/>
      <w:lvlText w:val="%7."/>
      <w:lvlJc w:val="left"/>
      <w:pPr>
        <w:ind w:left="5890" w:hanging="360"/>
      </w:pPr>
    </w:lvl>
    <w:lvl w:ilvl="7" w:tplc="04150019" w:tentative="1">
      <w:start w:val="1"/>
      <w:numFmt w:val="lowerLetter"/>
      <w:lvlText w:val="%8."/>
      <w:lvlJc w:val="left"/>
      <w:pPr>
        <w:ind w:left="6610" w:hanging="360"/>
      </w:pPr>
    </w:lvl>
    <w:lvl w:ilvl="8" w:tplc="0415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28" w15:restartNumberingAfterBreak="0">
    <w:nsid w:val="2C417A98"/>
    <w:multiLevelType w:val="hybridMultilevel"/>
    <w:tmpl w:val="1BC82DF4"/>
    <w:lvl w:ilvl="0" w:tplc="734463C2">
      <w:start w:val="1"/>
      <w:numFmt w:val="decimal"/>
      <w:lvlText w:val="%1."/>
      <w:lvlJc w:val="left"/>
      <w:pPr>
        <w:tabs>
          <w:tab w:val="num" w:pos="360"/>
        </w:tabs>
        <w:ind w:left="360" w:firstLine="0"/>
      </w:pPr>
      <w:rPr>
        <w:rFonts w:hint="default"/>
        <w:b w:val="0"/>
      </w:rPr>
    </w:lvl>
    <w:lvl w:ilvl="1" w:tplc="90F80160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2" w:tplc="421CA22A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9312867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65803790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D30A38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1792B3B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9AAAE88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1674B1A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2CA16457"/>
    <w:multiLevelType w:val="hybridMultilevel"/>
    <w:tmpl w:val="37CE5022"/>
    <w:lvl w:ilvl="0" w:tplc="3120F628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2D566D32"/>
    <w:multiLevelType w:val="hybridMultilevel"/>
    <w:tmpl w:val="D228DDA8"/>
    <w:name w:val="WW8Num14222222222222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2F2C7792"/>
    <w:multiLevelType w:val="hybridMultilevel"/>
    <w:tmpl w:val="D1DA1344"/>
    <w:lvl w:ilvl="0" w:tplc="8B3877DE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323D06D0"/>
    <w:multiLevelType w:val="hybridMultilevel"/>
    <w:tmpl w:val="11D46044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32A51641"/>
    <w:multiLevelType w:val="hybridMultilevel"/>
    <w:tmpl w:val="C0FCFC46"/>
    <w:lvl w:ilvl="0" w:tplc="04150017">
      <w:start w:val="1"/>
      <w:numFmt w:val="lowerLetter"/>
      <w:lvlText w:val="%1)"/>
      <w:lvlJc w:val="left"/>
      <w:pPr>
        <w:ind w:left="1645" w:hanging="360"/>
      </w:pPr>
    </w:lvl>
    <w:lvl w:ilvl="1" w:tplc="04150019" w:tentative="1">
      <w:start w:val="1"/>
      <w:numFmt w:val="lowerLetter"/>
      <w:lvlText w:val="%2."/>
      <w:lvlJc w:val="left"/>
      <w:pPr>
        <w:ind w:left="2365" w:hanging="360"/>
      </w:pPr>
    </w:lvl>
    <w:lvl w:ilvl="2" w:tplc="0415001B" w:tentative="1">
      <w:start w:val="1"/>
      <w:numFmt w:val="lowerRoman"/>
      <w:lvlText w:val="%3."/>
      <w:lvlJc w:val="right"/>
      <w:pPr>
        <w:ind w:left="3085" w:hanging="180"/>
      </w:pPr>
    </w:lvl>
    <w:lvl w:ilvl="3" w:tplc="0415000F" w:tentative="1">
      <w:start w:val="1"/>
      <w:numFmt w:val="decimal"/>
      <w:lvlText w:val="%4."/>
      <w:lvlJc w:val="left"/>
      <w:pPr>
        <w:ind w:left="3805" w:hanging="360"/>
      </w:pPr>
    </w:lvl>
    <w:lvl w:ilvl="4" w:tplc="04150019" w:tentative="1">
      <w:start w:val="1"/>
      <w:numFmt w:val="lowerLetter"/>
      <w:lvlText w:val="%5."/>
      <w:lvlJc w:val="left"/>
      <w:pPr>
        <w:ind w:left="4525" w:hanging="360"/>
      </w:pPr>
    </w:lvl>
    <w:lvl w:ilvl="5" w:tplc="0415001B" w:tentative="1">
      <w:start w:val="1"/>
      <w:numFmt w:val="lowerRoman"/>
      <w:lvlText w:val="%6."/>
      <w:lvlJc w:val="right"/>
      <w:pPr>
        <w:ind w:left="5245" w:hanging="180"/>
      </w:pPr>
    </w:lvl>
    <w:lvl w:ilvl="6" w:tplc="0415000F" w:tentative="1">
      <w:start w:val="1"/>
      <w:numFmt w:val="decimal"/>
      <w:lvlText w:val="%7."/>
      <w:lvlJc w:val="left"/>
      <w:pPr>
        <w:ind w:left="5965" w:hanging="360"/>
      </w:pPr>
    </w:lvl>
    <w:lvl w:ilvl="7" w:tplc="04150019" w:tentative="1">
      <w:start w:val="1"/>
      <w:numFmt w:val="lowerLetter"/>
      <w:lvlText w:val="%8."/>
      <w:lvlJc w:val="left"/>
      <w:pPr>
        <w:ind w:left="6685" w:hanging="360"/>
      </w:pPr>
    </w:lvl>
    <w:lvl w:ilvl="8" w:tplc="0415001B" w:tentative="1">
      <w:start w:val="1"/>
      <w:numFmt w:val="lowerRoman"/>
      <w:lvlText w:val="%9."/>
      <w:lvlJc w:val="right"/>
      <w:pPr>
        <w:ind w:left="7405" w:hanging="180"/>
      </w:pPr>
    </w:lvl>
  </w:abstractNum>
  <w:abstractNum w:abstractNumId="34" w15:restartNumberingAfterBreak="0">
    <w:nsid w:val="337E3391"/>
    <w:multiLevelType w:val="hybridMultilevel"/>
    <w:tmpl w:val="EFD0BCD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34A729AE"/>
    <w:multiLevelType w:val="hybridMultilevel"/>
    <w:tmpl w:val="4DD68154"/>
    <w:name w:val="WW8Num14222222222222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3B2D625D"/>
    <w:multiLevelType w:val="hybridMultilevel"/>
    <w:tmpl w:val="8FAE7548"/>
    <w:lvl w:ilvl="0" w:tplc="F10E6D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F01E374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43DB6FE9"/>
    <w:multiLevelType w:val="hybridMultilevel"/>
    <w:tmpl w:val="0A909BB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54D6295"/>
    <w:multiLevelType w:val="hybridMultilevel"/>
    <w:tmpl w:val="8A9E6D5E"/>
    <w:name w:val="WW8Num14222222222222322222"/>
    <w:lvl w:ilvl="0" w:tplc="3B9E7BFA">
      <w:start w:val="1"/>
      <w:numFmt w:val="lowerLetter"/>
      <w:lvlText w:val="%1)"/>
      <w:lvlJc w:val="center"/>
      <w:pPr>
        <w:ind w:left="10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2" w:hanging="360"/>
      </w:pPr>
    </w:lvl>
    <w:lvl w:ilvl="2" w:tplc="0415001B" w:tentative="1">
      <w:start w:val="1"/>
      <w:numFmt w:val="lowerRoman"/>
      <w:lvlText w:val="%3."/>
      <w:lvlJc w:val="right"/>
      <w:pPr>
        <w:ind w:left="2442" w:hanging="180"/>
      </w:pPr>
    </w:lvl>
    <w:lvl w:ilvl="3" w:tplc="0415000F" w:tentative="1">
      <w:start w:val="1"/>
      <w:numFmt w:val="decimal"/>
      <w:lvlText w:val="%4."/>
      <w:lvlJc w:val="left"/>
      <w:pPr>
        <w:ind w:left="3162" w:hanging="360"/>
      </w:pPr>
    </w:lvl>
    <w:lvl w:ilvl="4" w:tplc="04150019" w:tentative="1">
      <w:start w:val="1"/>
      <w:numFmt w:val="lowerLetter"/>
      <w:lvlText w:val="%5."/>
      <w:lvlJc w:val="left"/>
      <w:pPr>
        <w:ind w:left="3882" w:hanging="360"/>
      </w:pPr>
    </w:lvl>
    <w:lvl w:ilvl="5" w:tplc="0415001B" w:tentative="1">
      <w:start w:val="1"/>
      <w:numFmt w:val="lowerRoman"/>
      <w:lvlText w:val="%6."/>
      <w:lvlJc w:val="right"/>
      <w:pPr>
        <w:ind w:left="4602" w:hanging="180"/>
      </w:pPr>
    </w:lvl>
    <w:lvl w:ilvl="6" w:tplc="0415000F" w:tentative="1">
      <w:start w:val="1"/>
      <w:numFmt w:val="decimal"/>
      <w:lvlText w:val="%7."/>
      <w:lvlJc w:val="left"/>
      <w:pPr>
        <w:ind w:left="5322" w:hanging="360"/>
      </w:pPr>
    </w:lvl>
    <w:lvl w:ilvl="7" w:tplc="04150019" w:tentative="1">
      <w:start w:val="1"/>
      <w:numFmt w:val="lowerLetter"/>
      <w:lvlText w:val="%8."/>
      <w:lvlJc w:val="left"/>
      <w:pPr>
        <w:ind w:left="6042" w:hanging="360"/>
      </w:pPr>
    </w:lvl>
    <w:lvl w:ilvl="8" w:tplc="0415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39" w15:restartNumberingAfterBreak="0">
    <w:nsid w:val="501E5064"/>
    <w:multiLevelType w:val="hybridMultilevel"/>
    <w:tmpl w:val="860861C4"/>
    <w:lvl w:ilvl="0" w:tplc="3B9E7BFA">
      <w:start w:val="1"/>
      <w:numFmt w:val="lowerLetter"/>
      <w:lvlText w:val="%1)"/>
      <w:lvlJc w:val="center"/>
      <w:pPr>
        <w:ind w:left="17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0" w15:restartNumberingAfterBreak="0">
    <w:nsid w:val="51197606"/>
    <w:multiLevelType w:val="hybridMultilevel"/>
    <w:tmpl w:val="378C557A"/>
    <w:lvl w:ilvl="0" w:tplc="4258AF9A">
      <w:start w:val="1"/>
      <w:numFmt w:val="decimal"/>
      <w:lvlText w:val="%1)"/>
      <w:lvlJc w:val="center"/>
      <w:pPr>
        <w:ind w:left="12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70" w:hanging="360"/>
      </w:pPr>
    </w:lvl>
    <w:lvl w:ilvl="2" w:tplc="0415001B" w:tentative="1">
      <w:start w:val="1"/>
      <w:numFmt w:val="lowerRoman"/>
      <w:lvlText w:val="%3."/>
      <w:lvlJc w:val="right"/>
      <w:pPr>
        <w:ind w:left="2690" w:hanging="180"/>
      </w:pPr>
    </w:lvl>
    <w:lvl w:ilvl="3" w:tplc="0415000F" w:tentative="1">
      <w:start w:val="1"/>
      <w:numFmt w:val="decimal"/>
      <w:lvlText w:val="%4."/>
      <w:lvlJc w:val="left"/>
      <w:pPr>
        <w:ind w:left="3410" w:hanging="360"/>
      </w:pPr>
    </w:lvl>
    <w:lvl w:ilvl="4" w:tplc="04150019" w:tentative="1">
      <w:start w:val="1"/>
      <w:numFmt w:val="lowerLetter"/>
      <w:lvlText w:val="%5."/>
      <w:lvlJc w:val="left"/>
      <w:pPr>
        <w:ind w:left="4130" w:hanging="360"/>
      </w:pPr>
    </w:lvl>
    <w:lvl w:ilvl="5" w:tplc="0415001B" w:tentative="1">
      <w:start w:val="1"/>
      <w:numFmt w:val="lowerRoman"/>
      <w:lvlText w:val="%6."/>
      <w:lvlJc w:val="right"/>
      <w:pPr>
        <w:ind w:left="4850" w:hanging="180"/>
      </w:pPr>
    </w:lvl>
    <w:lvl w:ilvl="6" w:tplc="0415000F" w:tentative="1">
      <w:start w:val="1"/>
      <w:numFmt w:val="decimal"/>
      <w:lvlText w:val="%7."/>
      <w:lvlJc w:val="left"/>
      <w:pPr>
        <w:ind w:left="5570" w:hanging="360"/>
      </w:pPr>
    </w:lvl>
    <w:lvl w:ilvl="7" w:tplc="04150019" w:tentative="1">
      <w:start w:val="1"/>
      <w:numFmt w:val="lowerLetter"/>
      <w:lvlText w:val="%8."/>
      <w:lvlJc w:val="left"/>
      <w:pPr>
        <w:ind w:left="6290" w:hanging="360"/>
      </w:pPr>
    </w:lvl>
    <w:lvl w:ilvl="8" w:tplc="0415001B" w:tentative="1">
      <w:start w:val="1"/>
      <w:numFmt w:val="lowerRoman"/>
      <w:lvlText w:val="%9."/>
      <w:lvlJc w:val="right"/>
      <w:pPr>
        <w:ind w:left="7010" w:hanging="180"/>
      </w:pPr>
    </w:lvl>
  </w:abstractNum>
  <w:abstractNum w:abstractNumId="41" w15:restartNumberingAfterBreak="0">
    <w:nsid w:val="51E172F6"/>
    <w:multiLevelType w:val="hybridMultilevel"/>
    <w:tmpl w:val="09C6758A"/>
    <w:lvl w:ilvl="0" w:tplc="0415000B">
      <w:start w:val="1"/>
      <w:numFmt w:val="bullet"/>
      <w:lvlText w:val=""/>
      <w:lvlJc w:val="left"/>
      <w:pPr>
        <w:ind w:left="17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4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</w:abstractNum>
  <w:abstractNum w:abstractNumId="42" w15:restartNumberingAfterBreak="0">
    <w:nsid w:val="5213580A"/>
    <w:multiLevelType w:val="hybridMultilevel"/>
    <w:tmpl w:val="A6BE70A2"/>
    <w:lvl w:ilvl="0" w:tplc="936E6CE6">
      <w:start w:val="1"/>
      <w:numFmt w:val="decimal"/>
      <w:lvlText w:val="%1)"/>
      <w:lvlJc w:val="left"/>
      <w:pPr>
        <w:ind w:left="1959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67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39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11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83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55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27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99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719" w:hanging="180"/>
      </w:pPr>
      <w:rPr>
        <w:rFonts w:cs="Times New Roman"/>
      </w:rPr>
    </w:lvl>
  </w:abstractNum>
  <w:abstractNum w:abstractNumId="43" w15:restartNumberingAfterBreak="0">
    <w:nsid w:val="56676482"/>
    <w:multiLevelType w:val="hybridMultilevel"/>
    <w:tmpl w:val="3D52D3FA"/>
    <w:lvl w:ilvl="0" w:tplc="3B9E7BFA">
      <w:start w:val="1"/>
      <w:numFmt w:val="lowerLetter"/>
      <w:lvlText w:val="%1)"/>
      <w:lvlJc w:val="center"/>
      <w:pPr>
        <w:ind w:left="1068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 w15:restartNumberingAfterBreak="0">
    <w:nsid w:val="576A401C"/>
    <w:multiLevelType w:val="hybridMultilevel"/>
    <w:tmpl w:val="8196D7A0"/>
    <w:name w:val="WW8Num142222222222322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 w15:restartNumberingAfterBreak="0">
    <w:nsid w:val="580B6878"/>
    <w:multiLevelType w:val="hybridMultilevel"/>
    <w:tmpl w:val="04209730"/>
    <w:lvl w:ilvl="0" w:tplc="3120F628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6" w15:restartNumberingAfterBreak="0">
    <w:nsid w:val="5915566C"/>
    <w:multiLevelType w:val="hybridMultilevel"/>
    <w:tmpl w:val="853CF570"/>
    <w:lvl w:ilvl="0" w:tplc="04150011">
      <w:start w:val="1"/>
      <w:numFmt w:val="decimal"/>
      <w:lvlText w:val="%1)"/>
      <w:lvlJc w:val="left"/>
      <w:pPr>
        <w:ind w:left="777" w:hanging="360"/>
      </w:pPr>
    </w:lvl>
    <w:lvl w:ilvl="1" w:tplc="04150019" w:tentative="1">
      <w:start w:val="1"/>
      <w:numFmt w:val="lowerLetter"/>
      <w:lvlText w:val="%2."/>
      <w:lvlJc w:val="left"/>
      <w:pPr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47" w15:restartNumberingAfterBreak="0">
    <w:nsid w:val="5AE26BB1"/>
    <w:multiLevelType w:val="hybridMultilevel"/>
    <w:tmpl w:val="5BFA0BB4"/>
    <w:lvl w:ilvl="0" w:tplc="3B9E7BFA">
      <w:start w:val="1"/>
      <w:numFmt w:val="lowerLetter"/>
      <w:lvlText w:val="%1)"/>
      <w:lvlJc w:val="center"/>
      <w:pPr>
        <w:ind w:left="362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343" w:hanging="360"/>
      </w:pPr>
    </w:lvl>
    <w:lvl w:ilvl="2" w:tplc="0415001B" w:tentative="1">
      <w:start w:val="1"/>
      <w:numFmt w:val="lowerRoman"/>
      <w:lvlText w:val="%3."/>
      <w:lvlJc w:val="right"/>
      <w:pPr>
        <w:ind w:left="5063" w:hanging="180"/>
      </w:pPr>
    </w:lvl>
    <w:lvl w:ilvl="3" w:tplc="0415000F" w:tentative="1">
      <w:start w:val="1"/>
      <w:numFmt w:val="decimal"/>
      <w:lvlText w:val="%4."/>
      <w:lvlJc w:val="left"/>
      <w:pPr>
        <w:ind w:left="5783" w:hanging="360"/>
      </w:pPr>
    </w:lvl>
    <w:lvl w:ilvl="4" w:tplc="04150019" w:tentative="1">
      <w:start w:val="1"/>
      <w:numFmt w:val="lowerLetter"/>
      <w:lvlText w:val="%5."/>
      <w:lvlJc w:val="left"/>
      <w:pPr>
        <w:ind w:left="6503" w:hanging="360"/>
      </w:pPr>
    </w:lvl>
    <w:lvl w:ilvl="5" w:tplc="0415001B" w:tentative="1">
      <w:start w:val="1"/>
      <w:numFmt w:val="lowerRoman"/>
      <w:lvlText w:val="%6."/>
      <w:lvlJc w:val="right"/>
      <w:pPr>
        <w:ind w:left="7223" w:hanging="180"/>
      </w:pPr>
    </w:lvl>
    <w:lvl w:ilvl="6" w:tplc="0415000F" w:tentative="1">
      <w:start w:val="1"/>
      <w:numFmt w:val="decimal"/>
      <w:lvlText w:val="%7."/>
      <w:lvlJc w:val="left"/>
      <w:pPr>
        <w:ind w:left="7943" w:hanging="360"/>
      </w:pPr>
    </w:lvl>
    <w:lvl w:ilvl="7" w:tplc="04150019" w:tentative="1">
      <w:start w:val="1"/>
      <w:numFmt w:val="lowerLetter"/>
      <w:lvlText w:val="%8."/>
      <w:lvlJc w:val="left"/>
      <w:pPr>
        <w:ind w:left="8663" w:hanging="360"/>
      </w:pPr>
    </w:lvl>
    <w:lvl w:ilvl="8" w:tplc="0415001B" w:tentative="1">
      <w:start w:val="1"/>
      <w:numFmt w:val="lowerRoman"/>
      <w:lvlText w:val="%9."/>
      <w:lvlJc w:val="right"/>
      <w:pPr>
        <w:ind w:left="9383" w:hanging="180"/>
      </w:pPr>
    </w:lvl>
  </w:abstractNum>
  <w:abstractNum w:abstractNumId="48" w15:restartNumberingAfterBreak="0">
    <w:nsid w:val="5D844B82"/>
    <w:multiLevelType w:val="hybridMultilevel"/>
    <w:tmpl w:val="F66C36B6"/>
    <w:lvl w:ilvl="0" w:tplc="04150011">
      <w:start w:val="1"/>
      <w:numFmt w:val="decimal"/>
      <w:lvlText w:val="%1)"/>
      <w:lvlJc w:val="left"/>
      <w:pPr>
        <w:ind w:left="777" w:hanging="360"/>
      </w:pPr>
    </w:lvl>
    <w:lvl w:ilvl="1" w:tplc="04150019" w:tentative="1">
      <w:start w:val="1"/>
      <w:numFmt w:val="lowerLetter"/>
      <w:lvlText w:val="%2."/>
      <w:lvlJc w:val="left"/>
      <w:pPr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49" w15:restartNumberingAfterBreak="0">
    <w:nsid w:val="6780709A"/>
    <w:multiLevelType w:val="hybridMultilevel"/>
    <w:tmpl w:val="0E9E423C"/>
    <w:lvl w:ilvl="0" w:tplc="00000007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69617298"/>
    <w:multiLevelType w:val="hybridMultilevel"/>
    <w:tmpl w:val="F2BA7EFA"/>
    <w:lvl w:ilvl="0" w:tplc="3B9E7BFA">
      <w:start w:val="1"/>
      <w:numFmt w:val="lowerLetter"/>
      <w:lvlText w:val="%1)"/>
      <w:lvlJc w:val="center"/>
      <w:pPr>
        <w:ind w:left="11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23" w:hanging="360"/>
      </w:pPr>
    </w:lvl>
    <w:lvl w:ilvl="2" w:tplc="0415001B" w:tentative="1">
      <w:start w:val="1"/>
      <w:numFmt w:val="lowerRoman"/>
      <w:lvlText w:val="%3."/>
      <w:lvlJc w:val="right"/>
      <w:pPr>
        <w:ind w:left="2543" w:hanging="180"/>
      </w:pPr>
    </w:lvl>
    <w:lvl w:ilvl="3" w:tplc="0415000F" w:tentative="1">
      <w:start w:val="1"/>
      <w:numFmt w:val="decimal"/>
      <w:lvlText w:val="%4."/>
      <w:lvlJc w:val="left"/>
      <w:pPr>
        <w:ind w:left="3263" w:hanging="360"/>
      </w:pPr>
    </w:lvl>
    <w:lvl w:ilvl="4" w:tplc="04150019" w:tentative="1">
      <w:start w:val="1"/>
      <w:numFmt w:val="lowerLetter"/>
      <w:lvlText w:val="%5."/>
      <w:lvlJc w:val="left"/>
      <w:pPr>
        <w:ind w:left="3983" w:hanging="360"/>
      </w:pPr>
    </w:lvl>
    <w:lvl w:ilvl="5" w:tplc="0415001B" w:tentative="1">
      <w:start w:val="1"/>
      <w:numFmt w:val="lowerRoman"/>
      <w:lvlText w:val="%6."/>
      <w:lvlJc w:val="right"/>
      <w:pPr>
        <w:ind w:left="4703" w:hanging="180"/>
      </w:pPr>
    </w:lvl>
    <w:lvl w:ilvl="6" w:tplc="0415000F" w:tentative="1">
      <w:start w:val="1"/>
      <w:numFmt w:val="decimal"/>
      <w:lvlText w:val="%7."/>
      <w:lvlJc w:val="left"/>
      <w:pPr>
        <w:ind w:left="5423" w:hanging="360"/>
      </w:pPr>
    </w:lvl>
    <w:lvl w:ilvl="7" w:tplc="04150019" w:tentative="1">
      <w:start w:val="1"/>
      <w:numFmt w:val="lowerLetter"/>
      <w:lvlText w:val="%8."/>
      <w:lvlJc w:val="left"/>
      <w:pPr>
        <w:ind w:left="6143" w:hanging="360"/>
      </w:pPr>
    </w:lvl>
    <w:lvl w:ilvl="8" w:tplc="0415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51" w15:restartNumberingAfterBreak="0">
    <w:nsid w:val="6A227B55"/>
    <w:multiLevelType w:val="multilevel"/>
    <w:tmpl w:val="968E36BA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52" w15:restartNumberingAfterBreak="0">
    <w:nsid w:val="6CA24DB3"/>
    <w:multiLevelType w:val="hybridMultilevel"/>
    <w:tmpl w:val="46164748"/>
    <w:lvl w:ilvl="0" w:tplc="04150017">
      <w:start w:val="1"/>
      <w:numFmt w:val="lowerLetter"/>
      <w:lvlText w:val="%1)"/>
      <w:lvlJc w:val="left"/>
      <w:pPr>
        <w:ind w:left="1137" w:hanging="360"/>
      </w:pPr>
    </w:lvl>
    <w:lvl w:ilvl="1" w:tplc="04150019" w:tentative="1">
      <w:start w:val="1"/>
      <w:numFmt w:val="lowerLetter"/>
      <w:lvlText w:val="%2."/>
      <w:lvlJc w:val="left"/>
      <w:pPr>
        <w:ind w:left="1857" w:hanging="360"/>
      </w:pPr>
    </w:lvl>
    <w:lvl w:ilvl="2" w:tplc="0415001B" w:tentative="1">
      <w:start w:val="1"/>
      <w:numFmt w:val="lowerRoman"/>
      <w:lvlText w:val="%3."/>
      <w:lvlJc w:val="right"/>
      <w:pPr>
        <w:ind w:left="2577" w:hanging="180"/>
      </w:pPr>
    </w:lvl>
    <w:lvl w:ilvl="3" w:tplc="0415000F" w:tentative="1">
      <w:start w:val="1"/>
      <w:numFmt w:val="decimal"/>
      <w:lvlText w:val="%4."/>
      <w:lvlJc w:val="left"/>
      <w:pPr>
        <w:ind w:left="3297" w:hanging="360"/>
      </w:pPr>
    </w:lvl>
    <w:lvl w:ilvl="4" w:tplc="04150019" w:tentative="1">
      <w:start w:val="1"/>
      <w:numFmt w:val="lowerLetter"/>
      <w:lvlText w:val="%5."/>
      <w:lvlJc w:val="left"/>
      <w:pPr>
        <w:ind w:left="4017" w:hanging="360"/>
      </w:pPr>
    </w:lvl>
    <w:lvl w:ilvl="5" w:tplc="0415001B" w:tentative="1">
      <w:start w:val="1"/>
      <w:numFmt w:val="lowerRoman"/>
      <w:lvlText w:val="%6."/>
      <w:lvlJc w:val="right"/>
      <w:pPr>
        <w:ind w:left="4737" w:hanging="180"/>
      </w:pPr>
    </w:lvl>
    <w:lvl w:ilvl="6" w:tplc="0415000F" w:tentative="1">
      <w:start w:val="1"/>
      <w:numFmt w:val="decimal"/>
      <w:lvlText w:val="%7."/>
      <w:lvlJc w:val="left"/>
      <w:pPr>
        <w:ind w:left="5457" w:hanging="360"/>
      </w:pPr>
    </w:lvl>
    <w:lvl w:ilvl="7" w:tplc="04150019" w:tentative="1">
      <w:start w:val="1"/>
      <w:numFmt w:val="lowerLetter"/>
      <w:lvlText w:val="%8."/>
      <w:lvlJc w:val="left"/>
      <w:pPr>
        <w:ind w:left="6177" w:hanging="360"/>
      </w:pPr>
    </w:lvl>
    <w:lvl w:ilvl="8" w:tplc="0415001B" w:tentative="1">
      <w:start w:val="1"/>
      <w:numFmt w:val="lowerRoman"/>
      <w:lvlText w:val="%9."/>
      <w:lvlJc w:val="right"/>
      <w:pPr>
        <w:ind w:left="6897" w:hanging="180"/>
      </w:pPr>
    </w:lvl>
  </w:abstractNum>
  <w:abstractNum w:abstractNumId="53" w15:restartNumberingAfterBreak="0">
    <w:nsid w:val="6E2E2C82"/>
    <w:multiLevelType w:val="hybridMultilevel"/>
    <w:tmpl w:val="606A3746"/>
    <w:lvl w:ilvl="0" w:tplc="4258AF9A">
      <w:start w:val="1"/>
      <w:numFmt w:val="decimal"/>
      <w:lvlText w:val="%1)"/>
      <w:lvlJc w:val="center"/>
      <w:pPr>
        <w:ind w:left="74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63" w:hanging="360"/>
      </w:pPr>
    </w:lvl>
    <w:lvl w:ilvl="2" w:tplc="0415001B" w:tentative="1">
      <w:start w:val="1"/>
      <w:numFmt w:val="lowerRoman"/>
      <w:lvlText w:val="%3."/>
      <w:lvlJc w:val="right"/>
      <w:pPr>
        <w:ind w:left="2183" w:hanging="180"/>
      </w:pPr>
    </w:lvl>
    <w:lvl w:ilvl="3" w:tplc="0415000F" w:tentative="1">
      <w:start w:val="1"/>
      <w:numFmt w:val="decimal"/>
      <w:lvlText w:val="%4."/>
      <w:lvlJc w:val="left"/>
      <w:pPr>
        <w:ind w:left="2903" w:hanging="360"/>
      </w:pPr>
    </w:lvl>
    <w:lvl w:ilvl="4" w:tplc="04150019" w:tentative="1">
      <w:start w:val="1"/>
      <w:numFmt w:val="lowerLetter"/>
      <w:lvlText w:val="%5."/>
      <w:lvlJc w:val="left"/>
      <w:pPr>
        <w:ind w:left="3623" w:hanging="360"/>
      </w:pPr>
    </w:lvl>
    <w:lvl w:ilvl="5" w:tplc="0415001B" w:tentative="1">
      <w:start w:val="1"/>
      <w:numFmt w:val="lowerRoman"/>
      <w:lvlText w:val="%6."/>
      <w:lvlJc w:val="right"/>
      <w:pPr>
        <w:ind w:left="4343" w:hanging="180"/>
      </w:pPr>
    </w:lvl>
    <w:lvl w:ilvl="6" w:tplc="0415000F" w:tentative="1">
      <w:start w:val="1"/>
      <w:numFmt w:val="decimal"/>
      <w:lvlText w:val="%7."/>
      <w:lvlJc w:val="left"/>
      <w:pPr>
        <w:ind w:left="5063" w:hanging="360"/>
      </w:pPr>
    </w:lvl>
    <w:lvl w:ilvl="7" w:tplc="04150019" w:tentative="1">
      <w:start w:val="1"/>
      <w:numFmt w:val="lowerLetter"/>
      <w:lvlText w:val="%8."/>
      <w:lvlJc w:val="left"/>
      <w:pPr>
        <w:ind w:left="5783" w:hanging="360"/>
      </w:pPr>
    </w:lvl>
    <w:lvl w:ilvl="8" w:tplc="0415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54" w15:restartNumberingAfterBreak="0">
    <w:nsid w:val="740F309A"/>
    <w:multiLevelType w:val="multilevel"/>
    <w:tmpl w:val="00000013"/>
    <w:lvl w:ilvl="0">
      <w:start w:val="1"/>
      <w:numFmt w:val="decimal"/>
      <w:lvlText w:val="%1."/>
      <w:lvlJc w:val="left"/>
      <w:pPr>
        <w:tabs>
          <w:tab w:val="num" w:pos="383"/>
        </w:tabs>
        <w:ind w:left="383" w:hanging="360"/>
      </w:pPr>
    </w:lvl>
    <w:lvl w:ilvl="1">
      <w:start w:val="1"/>
      <w:numFmt w:val="decimal"/>
      <w:lvlText w:val="%2."/>
      <w:lvlJc w:val="left"/>
      <w:pPr>
        <w:tabs>
          <w:tab w:val="num" w:pos="383"/>
        </w:tabs>
        <w:ind w:left="383" w:hanging="360"/>
      </w:pPr>
    </w:lvl>
    <w:lvl w:ilvl="2">
      <w:start w:val="1"/>
      <w:numFmt w:val="decimal"/>
      <w:lvlText w:val="%3."/>
      <w:lvlJc w:val="left"/>
      <w:pPr>
        <w:tabs>
          <w:tab w:val="num" w:pos="429"/>
        </w:tabs>
        <w:ind w:left="429" w:hanging="360"/>
      </w:pPr>
    </w:lvl>
    <w:lvl w:ilvl="3">
      <w:start w:val="1"/>
      <w:numFmt w:val="decimal"/>
      <w:lvlText w:val="%4."/>
      <w:lvlJc w:val="left"/>
      <w:pPr>
        <w:tabs>
          <w:tab w:val="num" w:pos="452"/>
        </w:tabs>
        <w:ind w:left="452" w:hanging="360"/>
      </w:pPr>
    </w:lvl>
    <w:lvl w:ilvl="4">
      <w:start w:val="1"/>
      <w:numFmt w:val="decimal"/>
      <w:lvlText w:val="%5."/>
      <w:lvlJc w:val="left"/>
      <w:pPr>
        <w:tabs>
          <w:tab w:val="num" w:pos="475"/>
        </w:tabs>
        <w:ind w:left="475" w:hanging="360"/>
      </w:pPr>
    </w:lvl>
    <w:lvl w:ilvl="5">
      <w:start w:val="1"/>
      <w:numFmt w:val="decimal"/>
      <w:lvlText w:val="%6."/>
      <w:lvlJc w:val="left"/>
      <w:pPr>
        <w:tabs>
          <w:tab w:val="num" w:pos="498"/>
        </w:tabs>
        <w:ind w:left="498" w:hanging="360"/>
      </w:pPr>
    </w:lvl>
    <w:lvl w:ilvl="6">
      <w:start w:val="1"/>
      <w:numFmt w:val="decimal"/>
      <w:lvlText w:val="%7."/>
      <w:lvlJc w:val="left"/>
      <w:pPr>
        <w:tabs>
          <w:tab w:val="num" w:pos="521"/>
        </w:tabs>
        <w:ind w:left="521" w:hanging="360"/>
      </w:pPr>
    </w:lvl>
    <w:lvl w:ilvl="7">
      <w:start w:val="1"/>
      <w:numFmt w:val="decimal"/>
      <w:lvlText w:val="%8."/>
      <w:lvlJc w:val="left"/>
      <w:pPr>
        <w:tabs>
          <w:tab w:val="num" w:pos="544"/>
        </w:tabs>
        <w:ind w:left="544" w:hanging="360"/>
      </w:pPr>
    </w:lvl>
    <w:lvl w:ilvl="8">
      <w:start w:val="1"/>
      <w:numFmt w:val="decimal"/>
      <w:lvlText w:val="%9."/>
      <w:lvlJc w:val="left"/>
      <w:pPr>
        <w:tabs>
          <w:tab w:val="num" w:pos="567"/>
        </w:tabs>
        <w:ind w:left="567" w:hanging="360"/>
      </w:pPr>
    </w:lvl>
  </w:abstractNum>
  <w:abstractNum w:abstractNumId="55" w15:restartNumberingAfterBreak="0">
    <w:nsid w:val="788605CF"/>
    <w:multiLevelType w:val="multilevel"/>
    <w:tmpl w:val="28665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56" w15:restartNumberingAfterBreak="0">
    <w:nsid w:val="7FC3438B"/>
    <w:multiLevelType w:val="hybridMultilevel"/>
    <w:tmpl w:val="79A296BA"/>
    <w:lvl w:ilvl="0" w:tplc="90F8016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DA82571E">
      <w:numFmt w:val="bullet"/>
      <w:lvlText w:val="-"/>
      <w:lvlJc w:val="left"/>
      <w:pPr>
        <w:ind w:left="2688" w:hanging="36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94119232">
    <w:abstractNumId w:val="2"/>
  </w:num>
  <w:num w:numId="2" w16cid:durableId="1200237231">
    <w:abstractNumId w:val="55"/>
  </w:num>
  <w:num w:numId="3" w16cid:durableId="1987707489">
    <w:abstractNumId w:val="49"/>
  </w:num>
  <w:num w:numId="4" w16cid:durableId="1957827746">
    <w:abstractNumId w:val="17"/>
  </w:num>
  <w:num w:numId="5" w16cid:durableId="2018729191">
    <w:abstractNumId w:val="54"/>
  </w:num>
  <w:num w:numId="6" w16cid:durableId="652415382">
    <w:abstractNumId w:val="14"/>
  </w:num>
  <w:num w:numId="7" w16cid:durableId="2009557309">
    <w:abstractNumId w:val="47"/>
  </w:num>
  <w:num w:numId="8" w16cid:durableId="93406343">
    <w:abstractNumId w:val="50"/>
  </w:num>
  <w:num w:numId="9" w16cid:durableId="1570537213">
    <w:abstractNumId w:val="12"/>
  </w:num>
  <w:num w:numId="10" w16cid:durableId="1111514113">
    <w:abstractNumId w:val="11"/>
  </w:num>
  <w:num w:numId="11" w16cid:durableId="82797241">
    <w:abstractNumId w:val="51"/>
  </w:num>
  <w:num w:numId="12" w16cid:durableId="1633898513">
    <w:abstractNumId w:val="7"/>
  </w:num>
  <w:num w:numId="13" w16cid:durableId="818695511">
    <w:abstractNumId w:val="45"/>
  </w:num>
  <w:num w:numId="14" w16cid:durableId="223952396">
    <w:abstractNumId w:val="42"/>
  </w:num>
  <w:num w:numId="15" w16cid:durableId="1114524039">
    <w:abstractNumId w:val="13"/>
  </w:num>
  <w:num w:numId="16" w16cid:durableId="1115172260">
    <w:abstractNumId w:val="26"/>
  </w:num>
  <w:num w:numId="17" w16cid:durableId="621691574">
    <w:abstractNumId w:val="16"/>
  </w:num>
  <w:num w:numId="18" w16cid:durableId="577324901">
    <w:abstractNumId w:val="8"/>
  </w:num>
  <w:num w:numId="19" w16cid:durableId="68233924">
    <w:abstractNumId w:val="33"/>
  </w:num>
  <w:num w:numId="20" w16cid:durableId="1698461816">
    <w:abstractNumId w:val="48"/>
  </w:num>
  <w:num w:numId="21" w16cid:durableId="197668806">
    <w:abstractNumId w:val="46"/>
  </w:num>
  <w:num w:numId="22" w16cid:durableId="961688298">
    <w:abstractNumId w:val="52"/>
  </w:num>
  <w:num w:numId="23" w16cid:durableId="1666126524">
    <w:abstractNumId w:val="9"/>
  </w:num>
  <w:num w:numId="24" w16cid:durableId="144205307">
    <w:abstractNumId w:val="19"/>
  </w:num>
  <w:num w:numId="25" w16cid:durableId="33387322">
    <w:abstractNumId w:val="0"/>
  </w:num>
  <w:num w:numId="26" w16cid:durableId="1567641877">
    <w:abstractNumId w:val="25"/>
  </w:num>
  <w:num w:numId="27" w16cid:durableId="1680159414">
    <w:abstractNumId w:val="43"/>
  </w:num>
  <w:num w:numId="28" w16cid:durableId="268856909">
    <w:abstractNumId w:val="53"/>
  </w:num>
  <w:num w:numId="29" w16cid:durableId="41755623">
    <w:abstractNumId w:val="23"/>
  </w:num>
  <w:num w:numId="30" w16cid:durableId="1913730566">
    <w:abstractNumId w:val="15"/>
  </w:num>
  <w:num w:numId="31" w16cid:durableId="157948466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810831785">
    <w:abstractNumId w:val="34"/>
  </w:num>
  <w:num w:numId="33" w16cid:durableId="867061412">
    <w:abstractNumId w:val="31"/>
  </w:num>
  <w:num w:numId="34" w16cid:durableId="1138256719">
    <w:abstractNumId w:val="37"/>
  </w:num>
  <w:num w:numId="35" w16cid:durableId="1213662092">
    <w:abstractNumId w:val="10"/>
  </w:num>
  <w:num w:numId="36" w16cid:durableId="418328905">
    <w:abstractNumId w:val="20"/>
  </w:num>
  <w:num w:numId="37" w16cid:durableId="1359502112">
    <w:abstractNumId w:val="27"/>
  </w:num>
  <w:num w:numId="38" w16cid:durableId="964769846">
    <w:abstractNumId w:val="29"/>
  </w:num>
  <w:num w:numId="39" w16cid:durableId="935597228">
    <w:abstractNumId w:val="40"/>
  </w:num>
  <w:num w:numId="40" w16cid:durableId="719400511">
    <w:abstractNumId w:val="41"/>
  </w:num>
  <w:num w:numId="41" w16cid:durableId="52359164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971592372">
    <w:abstractNumId w:val="18"/>
  </w:num>
  <w:num w:numId="43" w16cid:durableId="1435439317">
    <w:abstractNumId w:val="36"/>
  </w:num>
  <w:num w:numId="44" w16cid:durableId="399331045">
    <w:abstractNumId w:val="6"/>
  </w:num>
  <w:num w:numId="45" w16cid:durableId="450592093">
    <w:abstractNumId w:val="22"/>
  </w:num>
  <w:num w:numId="46" w16cid:durableId="262106354">
    <w:abstractNumId w:val="32"/>
  </w:num>
  <w:num w:numId="47" w16cid:durableId="1989897400">
    <w:abstractNumId w:val="28"/>
  </w:num>
  <w:num w:numId="48" w16cid:durableId="1969242622">
    <w:abstractNumId w:val="5"/>
  </w:num>
  <w:num w:numId="49" w16cid:durableId="1882739475">
    <w:abstractNumId w:val="39"/>
  </w:num>
  <w:num w:numId="50" w16cid:durableId="1085343843">
    <w:abstractNumId w:val="56"/>
  </w:num>
  <w:num w:numId="51" w16cid:durableId="246615004">
    <w:abstractNumId w:val="21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15"/>
    <w:rsid w:val="000058AA"/>
    <w:rsid w:val="000143B1"/>
    <w:rsid w:val="000226C1"/>
    <w:rsid w:val="00022873"/>
    <w:rsid w:val="000241A0"/>
    <w:rsid w:val="00031F52"/>
    <w:rsid w:val="00032331"/>
    <w:rsid w:val="00040721"/>
    <w:rsid w:val="00040894"/>
    <w:rsid w:val="00040C1E"/>
    <w:rsid w:val="00043D40"/>
    <w:rsid w:val="000450F2"/>
    <w:rsid w:val="00046721"/>
    <w:rsid w:val="000477DE"/>
    <w:rsid w:val="000509AE"/>
    <w:rsid w:val="00052467"/>
    <w:rsid w:val="0005456C"/>
    <w:rsid w:val="00054903"/>
    <w:rsid w:val="00054AC7"/>
    <w:rsid w:val="00055C02"/>
    <w:rsid w:val="00060B4F"/>
    <w:rsid w:val="00064879"/>
    <w:rsid w:val="00064A82"/>
    <w:rsid w:val="00065509"/>
    <w:rsid w:val="000655E5"/>
    <w:rsid w:val="000664D4"/>
    <w:rsid w:val="00073E73"/>
    <w:rsid w:val="00074A0E"/>
    <w:rsid w:val="000763C4"/>
    <w:rsid w:val="00077D47"/>
    <w:rsid w:val="00080BA1"/>
    <w:rsid w:val="0008177A"/>
    <w:rsid w:val="000838CF"/>
    <w:rsid w:val="00086110"/>
    <w:rsid w:val="000872AC"/>
    <w:rsid w:val="00087B2A"/>
    <w:rsid w:val="000924A2"/>
    <w:rsid w:val="000940F2"/>
    <w:rsid w:val="000B482A"/>
    <w:rsid w:val="000C2295"/>
    <w:rsid w:val="000C28E4"/>
    <w:rsid w:val="000C7600"/>
    <w:rsid w:val="000E0C55"/>
    <w:rsid w:val="000E4F85"/>
    <w:rsid w:val="000F2A44"/>
    <w:rsid w:val="001002F6"/>
    <w:rsid w:val="00101149"/>
    <w:rsid w:val="0010134E"/>
    <w:rsid w:val="001039EB"/>
    <w:rsid w:val="00103E28"/>
    <w:rsid w:val="00121BB0"/>
    <w:rsid w:val="00123E3A"/>
    <w:rsid w:val="001257F9"/>
    <w:rsid w:val="00126BAC"/>
    <w:rsid w:val="00134886"/>
    <w:rsid w:val="001354F4"/>
    <w:rsid w:val="00141E7D"/>
    <w:rsid w:val="001430E4"/>
    <w:rsid w:val="00145E47"/>
    <w:rsid w:val="00146323"/>
    <w:rsid w:val="00146AD2"/>
    <w:rsid w:val="001509DE"/>
    <w:rsid w:val="00160146"/>
    <w:rsid w:val="00162131"/>
    <w:rsid w:val="001647CF"/>
    <w:rsid w:val="00166933"/>
    <w:rsid w:val="001725CF"/>
    <w:rsid w:val="001727A6"/>
    <w:rsid w:val="00175AA0"/>
    <w:rsid w:val="00175D1F"/>
    <w:rsid w:val="001801EE"/>
    <w:rsid w:val="00180A75"/>
    <w:rsid w:val="0018128D"/>
    <w:rsid w:val="00182B27"/>
    <w:rsid w:val="00182C95"/>
    <w:rsid w:val="001A0D7E"/>
    <w:rsid w:val="001A0D8D"/>
    <w:rsid w:val="001A3084"/>
    <w:rsid w:val="001A6A19"/>
    <w:rsid w:val="001A707A"/>
    <w:rsid w:val="001B07D2"/>
    <w:rsid w:val="001B1BC3"/>
    <w:rsid w:val="001B25CA"/>
    <w:rsid w:val="001C56A7"/>
    <w:rsid w:val="001C62EA"/>
    <w:rsid w:val="001D2E02"/>
    <w:rsid w:val="001D3A91"/>
    <w:rsid w:val="001E67CF"/>
    <w:rsid w:val="001E756B"/>
    <w:rsid w:val="001E7F70"/>
    <w:rsid w:val="001F41D3"/>
    <w:rsid w:val="001F4F3E"/>
    <w:rsid w:val="001F79F2"/>
    <w:rsid w:val="00205292"/>
    <w:rsid w:val="00205C70"/>
    <w:rsid w:val="00210B8B"/>
    <w:rsid w:val="00214F0D"/>
    <w:rsid w:val="0021539C"/>
    <w:rsid w:val="0023088F"/>
    <w:rsid w:val="002310FA"/>
    <w:rsid w:val="00231924"/>
    <w:rsid w:val="00231C1C"/>
    <w:rsid w:val="00241936"/>
    <w:rsid w:val="002429CE"/>
    <w:rsid w:val="00243328"/>
    <w:rsid w:val="00244616"/>
    <w:rsid w:val="00245B12"/>
    <w:rsid w:val="00245DCD"/>
    <w:rsid w:val="00246BB7"/>
    <w:rsid w:val="002516BE"/>
    <w:rsid w:val="00257917"/>
    <w:rsid w:val="00260625"/>
    <w:rsid w:val="002608EB"/>
    <w:rsid w:val="0026196E"/>
    <w:rsid w:val="00262F3A"/>
    <w:rsid w:val="00267BA8"/>
    <w:rsid w:val="00271676"/>
    <w:rsid w:val="00275F80"/>
    <w:rsid w:val="002815D0"/>
    <w:rsid w:val="002825E5"/>
    <w:rsid w:val="00284EAD"/>
    <w:rsid w:val="0028516C"/>
    <w:rsid w:val="00286C64"/>
    <w:rsid w:val="00292E32"/>
    <w:rsid w:val="00296243"/>
    <w:rsid w:val="00296BC5"/>
    <w:rsid w:val="002A6177"/>
    <w:rsid w:val="002A6875"/>
    <w:rsid w:val="002B219B"/>
    <w:rsid w:val="002B5704"/>
    <w:rsid w:val="002D340F"/>
    <w:rsid w:val="002D41CB"/>
    <w:rsid w:val="002D7A19"/>
    <w:rsid w:val="002E2D93"/>
    <w:rsid w:val="002E54F6"/>
    <w:rsid w:val="002F12AA"/>
    <w:rsid w:val="002F1E33"/>
    <w:rsid w:val="002F3904"/>
    <w:rsid w:val="002F4073"/>
    <w:rsid w:val="002F629C"/>
    <w:rsid w:val="003046F7"/>
    <w:rsid w:val="00306806"/>
    <w:rsid w:val="00312680"/>
    <w:rsid w:val="00313A72"/>
    <w:rsid w:val="00320F64"/>
    <w:rsid w:val="00325736"/>
    <w:rsid w:val="003370C8"/>
    <w:rsid w:val="00340455"/>
    <w:rsid w:val="00341371"/>
    <w:rsid w:val="0034204D"/>
    <w:rsid w:val="00343F1D"/>
    <w:rsid w:val="00350E2A"/>
    <w:rsid w:val="00351795"/>
    <w:rsid w:val="00353B99"/>
    <w:rsid w:val="00353C9E"/>
    <w:rsid w:val="00354D59"/>
    <w:rsid w:val="0036225E"/>
    <w:rsid w:val="00374698"/>
    <w:rsid w:val="0037620A"/>
    <w:rsid w:val="00381919"/>
    <w:rsid w:val="00382A34"/>
    <w:rsid w:val="0039386D"/>
    <w:rsid w:val="0039412A"/>
    <w:rsid w:val="00395B9D"/>
    <w:rsid w:val="00397ADD"/>
    <w:rsid w:val="003A22F0"/>
    <w:rsid w:val="003A38C3"/>
    <w:rsid w:val="003A42F2"/>
    <w:rsid w:val="003A6AF7"/>
    <w:rsid w:val="003A6D78"/>
    <w:rsid w:val="003A7EDE"/>
    <w:rsid w:val="003B192B"/>
    <w:rsid w:val="003B2929"/>
    <w:rsid w:val="003B3E52"/>
    <w:rsid w:val="003C01C3"/>
    <w:rsid w:val="003C19B1"/>
    <w:rsid w:val="003E2DFC"/>
    <w:rsid w:val="003E36B0"/>
    <w:rsid w:val="003E3A1C"/>
    <w:rsid w:val="003E52A4"/>
    <w:rsid w:val="003F003D"/>
    <w:rsid w:val="003F0D67"/>
    <w:rsid w:val="003F0D6B"/>
    <w:rsid w:val="003F1A27"/>
    <w:rsid w:val="003F2365"/>
    <w:rsid w:val="003F430B"/>
    <w:rsid w:val="00400A76"/>
    <w:rsid w:val="0040729F"/>
    <w:rsid w:val="00416605"/>
    <w:rsid w:val="004207C7"/>
    <w:rsid w:val="00420BB1"/>
    <w:rsid w:val="00425D97"/>
    <w:rsid w:val="0042629A"/>
    <w:rsid w:val="00427271"/>
    <w:rsid w:val="00434067"/>
    <w:rsid w:val="00435159"/>
    <w:rsid w:val="00441C2E"/>
    <w:rsid w:val="00441DA5"/>
    <w:rsid w:val="00444448"/>
    <w:rsid w:val="0044474E"/>
    <w:rsid w:val="00445015"/>
    <w:rsid w:val="004471BD"/>
    <w:rsid w:val="00447A1E"/>
    <w:rsid w:val="00447FD6"/>
    <w:rsid w:val="00451605"/>
    <w:rsid w:val="00452E3D"/>
    <w:rsid w:val="004537F6"/>
    <w:rsid w:val="00453EC9"/>
    <w:rsid w:val="00456D84"/>
    <w:rsid w:val="004648B6"/>
    <w:rsid w:val="00465980"/>
    <w:rsid w:val="0046759B"/>
    <w:rsid w:val="00467A60"/>
    <w:rsid w:val="00481AAC"/>
    <w:rsid w:val="0048643F"/>
    <w:rsid w:val="0048778F"/>
    <w:rsid w:val="004907A0"/>
    <w:rsid w:val="00497314"/>
    <w:rsid w:val="004975A9"/>
    <w:rsid w:val="004A2736"/>
    <w:rsid w:val="004B0AC2"/>
    <w:rsid w:val="004B1B7C"/>
    <w:rsid w:val="004B20FA"/>
    <w:rsid w:val="004B2E35"/>
    <w:rsid w:val="004B315C"/>
    <w:rsid w:val="004B41D3"/>
    <w:rsid w:val="004B6465"/>
    <w:rsid w:val="004C2236"/>
    <w:rsid w:val="004C4D9E"/>
    <w:rsid w:val="004C5BD0"/>
    <w:rsid w:val="004D240D"/>
    <w:rsid w:val="004D3259"/>
    <w:rsid w:val="004D3C77"/>
    <w:rsid w:val="004D4BC0"/>
    <w:rsid w:val="004D60FF"/>
    <w:rsid w:val="004E6786"/>
    <w:rsid w:val="004F05B0"/>
    <w:rsid w:val="004F2560"/>
    <w:rsid w:val="004F2726"/>
    <w:rsid w:val="004F48EA"/>
    <w:rsid w:val="00500FFA"/>
    <w:rsid w:val="00502F2C"/>
    <w:rsid w:val="00503552"/>
    <w:rsid w:val="005049E8"/>
    <w:rsid w:val="00504CC8"/>
    <w:rsid w:val="0050504B"/>
    <w:rsid w:val="00505895"/>
    <w:rsid w:val="00505DF7"/>
    <w:rsid w:val="00511511"/>
    <w:rsid w:val="00513285"/>
    <w:rsid w:val="00515A69"/>
    <w:rsid w:val="00522DBB"/>
    <w:rsid w:val="00523D74"/>
    <w:rsid w:val="0052428A"/>
    <w:rsid w:val="00527388"/>
    <w:rsid w:val="0054025A"/>
    <w:rsid w:val="00541136"/>
    <w:rsid w:val="00541A30"/>
    <w:rsid w:val="00541BE6"/>
    <w:rsid w:val="00542BB8"/>
    <w:rsid w:val="0054425A"/>
    <w:rsid w:val="00544A25"/>
    <w:rsid w:val="00545594"/>
    <w:rsid w:val="005458A3"/>
    <w:rsid w:val="00546341"/>
    <w:rsid w:val="00553243"/>
    <w:rsid w:val="00561E99"/>
    <w:rsid w:val="005639FF"/>
    <w:rsid w:val="00564426"/>
    <w:rsid w:val="005664A3"/>
    <w:rsid w:val="00567082"/>
    <w:rsid w:val="005730E4"/>
    <w:rsid w:val="0058090A"/>
    <w:rsid w:val="00581E89"/>
    <w:rsid w:val="0058397D"/>
    <w:rsid w:val="0058415C"/>
    <w:rsid w:val="00586B93"/>
    <w:rsid w:val="00586EA7"/>
    <w:rsid w:val="00593163"/>
    <w:rsid w:val="00595884"/>
    <w:rsid w:val="00596166"/>
    <w:rsid w:val="00597F22"/>
    <w:rsid w:val="005A2FC0"/>
    <w:rsid w:val="005A5663"/>
    <w:rsid w:val="005A5CDD"/>
    <w:rsid w:val="005A7652"/>
    <w:rsid w:val="005B0E84"/>
    <w:rsid w:val="005B3640"/>
    <w:rsid w:val="005B4A1B"/>
    <w:rsid w:val="005C4087"/>
    <w:rsid w:val="005C6255"/>
    <w:rsid w:val="005D1C11"/>
    <w:rsid w:val="005E13B2"/>
    <w:rsid w:val="005E1853"/>
    <w:rsid w:val="005E2A87"/>
    <w:rsid w:val="005E2F4E"/>
    <w:rsid w:val="005E30E5"/>
    <w:rsid w:val="005E3BFF"/>
    <w:rsid w:val="005F0BE3"/>
    <w:rsid w:val="005F5C17"/>
    <w:rsid w:val="005F6B48"/>
    <w:rsid w:val="005F7868"/>
    <w:rsid w:val="005F79C7"/>
    <w:rsid w:val="0060139C"/>
    <w:rsid w:val="00602C81"/>
    <w:rsid w:val="00604EA2"/>
    <w:rsid w:val="00606394"/>
    <w:rsid w:val="006115DC"/>
    <w:rsid w:val="00624D0E"/>
    <w:rsid w:val="00624E92"/>
    <w:rsid w:val="00627E31"/>
    <w:rsid w:val="00627F82"/>
    <w:rsid w:val="0063361E"/>
    <w:rsid w:val="00634F15"/>
    <w:rsid w:val="00635D54"/>
    <w:rsid w:val="00645D70"/>
    <w:rsid w:val="00646249"/>
    <w:rsid w:val="0065145F"/>
    <w:rsid w:val="00651654"/>
    <w:rsid w:val="006516C1"/>
    <w:rsid w:val="00652D8B"/>
    <w:rsid w:val="0065526F"/>
    <w:rsid w:val="00656B9B"/>
    <w:rsid w:val="006574B5"/>
    <w:rsid w:val="00661C9A"/>
    <w:rsid w:val="00662ADD"/>
    <w:rsid w:val="006730E9"/>
    <w:rsid w:val="00677CF0"/>
    <w:rsid w:val="00681596"/>
    <w:rsid w:val="00681AB2"/>
    <w:rsid w:val="00682D21"/>
    <w:rsid w:val="00686C5B"/>
    <w:rsid w:val="006914F9"/>
    <w:rsid w:val="006916FE"/>
    <w:rsid w:val="00693568"/>
    <w:rsid w:val="00693F7B"/>
    <w:rsid w:val="006A1CF5"/>
    <w:rsid w:val="006A31C0"/>
    <w:rsid w:val="006A3E77"/>
    <w:rsid w:val="006A5DC0"/>
    <w:rsid w:val="006A7D67"/>
    <w:rsid w:val="006B65AC"/>
    <w:rsid w:val="006C070A"/>
    <w:rsid w:val="006C13E7"/>
    <w:rsid w:val="006D15BF"/>
    <w:rsid w:val="006D19E2"/>
    <w:rsid w:val="006D1D3A"/>
    <w:rsid w:val="006D4223"/>
    <w:rsid w:val="006D4732"/>
    <w:rsid w:val="006E1BF6"/>
    <w:rsid w:val="006E6A2C"/>
    <w:rsid w:val="006F39D0"/>
    <w:rsid w:val="006F4EBD"/>
    <w:rsid w:val="006F57A5"/>
    <w:rsid w:val="006F5D2F"/>
    <w:rsid w:val="006F5FAD"/>
    <w:rsid w:val="006F6A75"/>
    <w:rsid w:val="006F6CD3"/>
    <w:rsid w:val="00700C21"/>
    <w:rsid w:val="00701B11"/>
    <w:rsid w:val="007072EE"/>
    <w:rsid w:val="00707428"/>
    <w:rsid w:val="00714255"/>
    <w:rsid w:val="00715977"/>
    <w:rsid w:val="007217BA"/>
    <w:rsid w:val="00733658"/>
    <w:rsid w:val="00734653"/>
    <w:rsid w:val="007368DC"/>
    <w:rsid w:val="00746495"/>
    <w:rsid w:val="007543AD"/>
    <w:rsid w:val="007617F6"/>
    <w:rsid w:val="007622E2"/>
    <w:rsid w:val="00762916"/>
    <w:rsid w:val="00764667"/>
    <w:rsid w:val="007651DD"/>
    <w:rsid w:val="00765879"/>
    <w:rsid w:val="00766082"/>
    <w:rsid w:val="007671EF"/>
    <w:rsid w:val="00771B9B"/>
    <w:rsid w:val="00772455"/>
    <w:rsid w:val="00773E0B"/>
    <w:rsid w:val="007765F2"/>
    <w:rsid w:val="0078030A"/>
    <w:rsid w:val="00781CAD"/>
    <w:rsid w:val="00781DF1"/>
    <w:rsid w:val="00781EB7"/>
    <w:rsid w:val="00782637"/>
    <w:rsid w:val="00782E80"/>
    <w:rsid w:val="007848B3"/>
    <w:rsid w:val="0078719D"/>
    <w:rsid w:val="00793BC8"/>
    <w:rsid w:val="00794410"/>
    <w:rsid w:val="00794AD9"/>
    <w:rsid w:val="00794CD5"/>
    <w:rsid w:val="00795D11"/>
    <w:rsid w:val="007A0F4E"/>
    <w:rsid w:val="007A53E1"/>
    <w:rsid w:val="007B0C2D"/>
    <w:rsid w:val="007C219B"/>
    <w:rsid w:val="007C38B9"/>
    <w:rsid w:val="007C3B4C"/>
    <w:rsid w:val="007C53DE"/>
    <w:rsid w:val="007D20FA"/>
    <w:rsid w:val="007D7A42"/>
    <w:rsid w:val="007E17DF"/>
    <w:rsid w:val="007E32D8"/>
    <w:rsid w:val="007E626A"/>
    <w:rsid w:val="007F4099"/>
    <w:rsid w:val="007F6437"/>
    <w:rsid w:val="007F7EB8"/>
    <w:rsid w:val="00802CC8"/>
    <w:rsid w:val="00811F1E"/>
    <w:rsid w:val="0081265A"/>
    <w:rsid w:val="00820836"/>
    <w:rsid w:val="00821083"/>
    <w:rsid w:val="00831393"/>
    <w:rsid w:val="008334B3"/>
    <w:rsid w:val="00835B7B"/>
    <w:rsid w:val="0083645E"/>
    <w:rsid w:val="0083776F"/>
    <w:rsid w:val="008415FC"/>
    <w:rsid w:val="00845090"/>
    <w:rsid w:val="008506D2"/>
    <w:rsid w:val="00851315"/>
    <w:rsid w:val="00854CB8"/>
    <w:rsid w:val="008572EF"/>
    <w:rsid w:val="00861218"/>
    <w:rsid w:val="00861A27"/>
    <w:rsid w:val="00865151"/>
    <w:rsid w:val="008655EE"/>
    <w:rsid w:val="00866413"/>
    <w:rsid w:val="00875C3E"/>
    <w:rsid w:val="008804DD"/>
    <w:rsid w:val="0088118C"/>
    <w:rsid w:val="00881504"/>
    <w:rsid w:val="00885EEC"/>
    <w:rsid w:val="008943AE"/>
    <w:rsid w:val="00894B7F"/>
    <w:rsid w:val="008A3E7D"/>
    <w:rsid w:val="008A6AEA"/>
    <w:rsid w:val="008B2DBE"/>
    <w:rsid w:val="008B77D6"/>
    <w:rsid w:val="008C3939"/>
    <w:rsid w:val="008C3B3C"/>
    <w:rsid w:val="008C4AE1"/>
    <w:rsid w:val="008D0754"/>
    <w:rsid w:val="008D10D2"/>
    <w:rsid w:val="008D2949"/>
    <w:rsid w:val="008E3402"/>
    <w:rsid w:val="008E37E2"/>
    <w:rsid w:val="008E7D0C"/>
    <w:rsid w:val="008F4C91"/>
    <w:rsid w:val="008F6B18"/>
    <w:rsid w:val="008F7DB8"/>
    <w:rsid w:val="00901FB7"/>
    <w:rsid w:val="009023D0"/>
    <w:rsid w:val="009037AC"/>
    <w:rsid w:val="009046D1"/>
    <w:rsid w:val="00904A01"/>
    <w:rsid w:val="00907335"/>
    <w:rsid w:val="00912CD1"/>
    <w:rsid w:val="0091375A"/>
    <w:rsid w:val="0091415C"/>
    <w:rsid w:val="00923685"/>
    <w:rsid w:val="00923C04"/>
    <w:rsid w:val="00926AE7"/>
    <w:rsid w:val="00933AD6"/>
    <w:rsid w:val="009354D9"/>
    <w:rsid w:val="009367D2"/>
    <w:rsid w:val="009430F7"/>
    <w:rsid w:val="00943AAD"/>
    <w:rsid w:val="00945651"/>
    <w:rsid w:val="00945ED2"/>
    <w:rsid w:val="009476C9"/>
    <w:rsid w:val="00947F15"/>
    <w:rsid w:val="009523E1"/>
    <w:rsid w:val="0095252E"/>
    <w:rsid w:val="009625DB"/>
    <w:rsid w:val="009638BC"/>
    <w:rsid w:val="009667A4"/>
    <w:rsid w:val="0096709D"/>
    <w:rsid w:val="009671D7"/>
    <w:rsid w:val="009708DC"/>
    <w:rsid w:val="00972A24"/>
    <w:rsid w:val="00975F0B"/>
    <w:rsid w:val="0098360B"/>
    <w:rsid w:val="0098451E"/>
    <w:rsid w:val="00991107"/>
    <w:rsid w:val="009955DB"/>
    <w:rsid w:val="00996936"/>
    <w:rsid w:val="009A48A0"/>
    <w:rsid w:val="009A6CB6"/>
    <w:rsid w:val="009A7F5D"/>
    <w:rsid w:val="009B0F7C"/>
    <w:rsid w:val="009B1C11"/>
    <w:rsid w:val="009B40C8"/>
    <w:rsid w:val="009B4798"/>
    <w:rsid w:val="009B706A"/>
    <w:rsid w:val="009B76E9"/>
    <w:rsid w:val="009C0BBE"/>
    <w:rsid w:val="009C181B"/>
    <w:rsid w:val="009C39B6"/>
    <w:rsid w:val="009D5ED7"/>
    <w:rsid w:val="009D60AD"/>
    <w:rsid w:val="009E5557"/>
    <w:rsid w:val="009E62C8"/>
    <w:rsid w:val="009E6440"/>
    <w:rsid w:val="009E6A0E"/>
    <w:rsid w:val="009F18AC"/>
    <w:rsid w:val="009F1C5C"/>
    <w:rsid w:val="009F3849"/>
    <w:rsid w:val="009F51B5"/>
    <w:rsid w:val="00A028B8"/>
    <w:rsid w:val="00A04B56"/>
    <w:rsid w:val="00A0699E"/>
    <w:rsid w:val="00A108AC"/>
    <w:rsid w:val="00A11183"/>
    <w:rsid w:val="00A11F88"/>
    <w:rsid w:val="00A129E2"/>
    <w:rsid w:val="00A132D3"/>
    <w:rsid w:val="00A157A4"/>
    <w:rsid w:val="00A16980"/>
    <w:rsid w:val="00A20963"/>
    <w:rsid w:val="00A24677"/>
    <w:rsid w:val="00A25DBC"/>
    <w:rsid w:val="00A2762D"/>
    <w:rsid w:val="00A31FAA"/>
    <w:rsid w:val="00A325B2"/>
    <w:rsid w:val="00A325F4"/>
    <w:rsid w:val="00A35664"/>
    <w:rsid w:val="00A37709"/>
    <w:rsid w:val="00A52699"/>
    <w:rsid w:val="00A55B8A"/>
    <w:rsid w:val="00A618F8"/>
    <w:rsid w:val="00A63A45"/>
    <w:rsid w:val="00A71793"/>
    <w:rsid w:val="00A72415"/>
    <w:rsid w:val="00A807B0"/>
    <w:rsid w:val="00A85929"/>
    <w:rsid w:val="00A96AD9"/>
    <w:rsid w:val="00A97434"/>
    <w:rsid w:val="00AA0C12"/>
    <w:rsid w:val="00AA14C8"/>
    <w:rsid w:val="00AA3C36"/>
    <w:rsid w:val="00AB00A6"/>
    <w:rsid w:val="00AB1345"/>
    <w:rsid w:val="00AB7603"/>
    <w:rsid w:val="00AC308B"/>
    <w:rsid w:val="00AC4063"/>
    <w:rsid w:val="00AD111C"/>
    <w:rsid w:val="00AD26D7"/>
    <w:rsid w:val="00AD3F12"/>
    <w:rsid w:val="00AE3CFA"/>
    <w:rsid w:val="00AE4DF3"/>
    <w:rsid w:val="00AF2707"/>
    <w:rsid w:val="00AF3D43"/>
    <w:rsid w:val="00AF3F63"/>
    <w:rsid w:val="00AF4B4E"/>
    <w:rsid w:val="00AF7CCE"/>
    <w:rsid w:val="00B0183E"/>
    <w:rsid w:val="00B01EF2"/>
    <w:rsid w:val="00B05CD1"/>
    <w:rsid w:val="00B140D3"/>
    <w:rsid w:val="00B150F3"/>
    <w:rsid w:val="00B17EBC"/>
    <w:rsid w:val="00B2049E"/>
    <w:rsid w:val="00B2073E"/>
    <w:rsid w:val="00B257C4"/>
    <w:rsid w:val="00B325A0"/>
    <w:rsid w:val="00B345AF"/>
    <w:rsid w:val="00B36F49"/>
    <w:rsid w:val="00B4008B"/>
    <w:rsid w:val="00B42D31"/>
    <w:rsid w:val="00B44E85"/>
    <w:rsid w:val="00B47408"/>
    <w:rsid w:val="00B50365"/>
    <w:rsid w:val="00B50C08"/>
    <w:rsid w:val="00B54E16"/>
    <w:rsid w:val="00B54E7E"/>
    <w:rsid w:val="00B57E55"/>
    <w:rsid w:val="00B64B96"/>
    <w:rsid w:val="00B670C0"/>
    <w:rsid w:val="00B77012"/>
    <w:rsid w:val="00B83AA3"/>
    <w:rsid w:val="00B84862"/>
    <w:rsid w:val="00B85997"/>
    <w:rsid w:val="00B865FF"/>
    <w:rsid w:val="00B9219C"/>
    <w:rsid w:val="00B95268"/>
    <w:rsid w:val="00B95E64"/>
    <w:rsid w:val="00B977D5"/>
    <w:rsid w:val="00BA094D"/>
    <w:rsid w:val="00BA1A50"/>
    <w:rsid w:val="00BA20EB"/>
    <w:rsid w:val="00BA211E"/>
    <w:rsid w:val="00BA7A8B"/>
    <w:rsid w:val="00BB214F"/>
    <w:rsid w:val="00BB3183"/>
    <w:rsid w:val="00BB6A26"/>
    <w:rsid w:val="00BC1B68"/>
    <w:rsid w:val="00BC2058"/>
    <w:rsid w:val="00BC3DC5"/>
    <w:rsid w:val="00BC6399"/>
    <w:rsid w:val="00BC7A99"/>
    <w:rsid w:val="00BD103C"/>
    <w:rsid w:val="00BD6581"/>
    <w:rsid w:val="00BE0254"/>
    <w:rsid w:val="00BE24BA"/>
    <w:rsid w:val="00BE441C"/>
    <w:rsid w:val="00BE637A"/>
    <w:rsid w:val="00BF1CB4"/>
    <w:rsid w:val="00BF46C2"/>
    <w:rsid w:val="00C04855"/>
    <w:rsid w:val="00C11ED3"/>
    <w:rsid w:val="00C156A2"/>
    <w:rsid w:val="00C15FFF"/>
    <w:rsid w:val="00C17FE3"/>
    <w:rsid w:val="00C22263"/>
    <w:rsid w:val="00C2394F"/>
    <w:rsid w:val="00C27EDC"/>
    <w:rsid w:val="00C3260C"/>
    <w:rsid w:val="00C343E5"/>
    <w:rsid w:val="00C40E62"/>
    <w:rsid w:val="00C421BF"/>
    <w:rsid w:val="00C44EFE"/>
    <w:rsid w:val="00C460C4"/>
    <w:rsid w:val="00C462A6"/>
    <w:rsid w:val="00C47F4C"/>
    <w:rsid w:val="00C502BC"/>
    <w:rsid w:val="00C50845"/>
    <w:rsid w:val="00C510C6"/>
    <w:rsid w:val="00C534A0"/>
    <w:rsid w:val="00C55C9B"/>
    <w:rsid w:val="00C5684D"/>
    <w:rsid w:val="00C56868"/>
    <w:rsid w:val="00C61C62"/>
    <w:rsid w:val="00C625ED"/>
    <w:rsid w:val="00C62D41"/>
    <w:rsid w:val="00C65E36"/>
    <w:rsid w:val="00C66785"/>
    <w:rsid w:val="00C6679C"/>
    <w:rsid w:val="00C8166C"/>
    <w:rsid w:val="00C835EA"/>
    <w:rsid w:val="00C910BD"/>
    <w:rsid w:val="00C91527"/>
    <w:rsid w:val="00C91DF5"/>
    <w:rsid w:val="00C937BF"/>
    <w:rsid w:val="00C94974"/>
    <w:rsid w:val="00C949EF"/>
    <w:rsid w:val="00C94ACA"/>
    <w:rsid w:val="00C950EF"/>
    <w:rsid w:val="00C960FF"/>
    <w:rsid w:val="00CA4F5A"/>
    <w:rsid w:val="00CA6EB0"/>
    <w:rsid w:val="00CB47B8"/>
    <w:rsid w:val="00CB55D0"/>
    <w:rsid w:val="00CB5838"/>
    <w:rsid w:val="00CB6FF6"/>
    <w:rsid w:val="00CB7EDA"/>
    <w:rsid w:val="00CB7FD0"/>
    <w:rsid w:val="00CC56EA"/>
    <w:rsid w:val="00CC5B52"/>
    <w:rsid w:val="00CD14B2"/>
    <w:rsid w:val="00CD18CE"/>
    <w:rsid w:val="00CD59F0"/>
    <w:rsid w:val="00CD5AEB"/>
    <w:rsid w:val="00CD79A2"/>
    <w:rsid w:val="00CD7C82"/>
    <w:rsid w:val="00CE4533"/>
    <w:rsid w:val="00CE53C6"/>
    <w:rsid w:val="00CE5BDC"/>
    <w:rsid w:val="00CE7E10"/>
    <w:rsid w:val="00CF194A"/>
    <w:rsid w:val="00CF327C"/>
    <w:rsid w:val="00CF7009"/>
    <w:rsid w:val="00D02EDD"/>
    <w:rsid w:val="00D04D39"/>
    <w:rsid w:val="00D04DE8"/>
    <w:rsid w:val="00D11F86"/>
    <w:rsid w:val="00D12E86"/>
    <w:rsid w:val="00D137BC"/>
    <w:rsid w:val="00D14BC9"/>
    <w:rsid w:val="00D14D22"/>
    <w:rsid w:val="00D23E1B"/>
    <w:rsid w:val="00D24394"/>
    <w:rsid w:val="00D32C44"/>
    <w:rsid w:val="00D33DC3"/>
    <w:rsid w:val="00D3476A"/>
    <w:rsid w:val="00D40AAE"/>
    <w:rsid w:val="00D414FF"/>
    <w:rsid w:val="00D504EC"/>
    <w:rsid w:val="00D50FD3"/>
    <w:rsid w:val="00D54510"/>
    <w:rsid w:val="00D555BB"/>
    <w:rsid w:val="00D55882"/>
    <w:rsid w:val="00D633E8"/>
    <w:rsid w:val="00D63712"/>
    <w:rsid w:val="00D70B71"/>
    <w:rsid w:val="00D8342F"/>
    <w:rsid w:val="00D8599D"/>
    <w:rsid w:val="00D87266"/>
    <w:rsid w:val="00D922E4"/>
    <w:rsid w:val="00D9283E"/>
    <w:rsid w:val="00D94282"/>
    <w:rsid w:val="00D9459B"/>
    <w:rsid w:val="00D95439"/>
    <w:rsid w:val="00D972CE"/>
    <w:rsid w:val="00DA58C8"/>
    <w:rsid w:val="00DA62D1"/>
    <w:rsid w:val="00DB329E"/>
    <w:rsid w:val="00DB56DA"/>
    <w:rsid w:val="00DB5B88"/>
    <w:rsid w:val="00DC1D10"/>
    <w:rsid w:val="00DC43BC"/>
    <w:rsid w:val="00DC56EB"/>
    <w:rsid w:val="00DD0724"/>
    <w:rsid w:val="00DD3318"/>
    <w:rsid w:val="00DD40AF"/>
    <w:rsid w:val="00DE01C7"/>
    <w:rsid w:val="00DE4372"/>
    <w:rsid w:val="00DE750C"/>
    <w:rsid w:val="00DF10A1"/>
    <w:rsid w:val="00DF5FF7"/>
    <w:rsid w:val="00DF7135"/>
    <w:rsid w:val="00E047E5"/>
    <w:rsid w:val="00E11ED8"/>
    <w:rsid w:val="00E135B5"/>
    <w:rsid w:val="00E16B53"/>
    <w:rsid w:val="00E172B2"/>
    <w:rsid w:val="00E208F4"/>
    <w:rsid w:val="00E30916"/>
    <w:rsid w:val="00E31277"/>
    <w:rsid w:val="00E33584"/>
    <w:rsid w:val="00E34188"/>
    <w:rsid w:val="00E34A6A"/>
    <w:rsid w:val="00E35F0D"/>
    <w:rsid w:val="00E405E4"/>
    <w:rsid w:val="00E41ECB"/>
    <w:rsid w:val="00E44FEA"/>
    <w:rsid w:val="00E5031A"/>
    <w:rsid w:val="00E5084F"/>
    <w:rsid w:val="00E60030"/>
    <w:rsid w:val="00E665A1"/>
    <w:rsid w:val="00E677B6"/>
    <w:rsid w:val="00E7195F"/>
    <w:rsid w:val="00E71EE5"/>
    <w:rsid w:val="00E73874"/>
    <w:rsid w:val="00E73C65"/>
    <w:rsid w:val="00E73F08"/>
    <w:rsid w:val="00E74359"/>
    <w:rsid w:val="00E774BE"/>
    <w:rsid w:val="00E77D00"/>
    <w:rsid w:val="00E83E3E"/>
    <w:rsid w:val="00E91038"/>
    <w:rsid w:val="00E92C02"/>
    <w:rsid w:val="00E942B7"/>
    <w:rsid w:val="00EA2C74"/>
    <w:rsid w:val="00EA53F1"/>
    <w:rsid w:val="00EA7AE2"/>
    <w:rsid w:val="00EB08B6"/>
    <w:rsid w:val="00EB0ED2"/>
    <w:rsid w:val="00EB2C1B"/>
    <w:rsid w:val="00EC0BDA"/>
    <w:rsid w:val="00EC178C"/>
    <w:rsid w:val="00EC43C8"/>
    <w:rsid w:val="00EC5AEA"/>
    <w:rsid w:val="00EC6D45"/>
    <w:rsid w:val="00ED10A1"/>
    <w:rsid w:val="00ED3B9C"/>
    <w:rsid w:val="00ED4093"/>
    <w:rsid w:val="00ED4499"/>
    <w:rsid w:val="00ED5EB6"/>
    <w:rsid w:val="00EE4AAD"/>
    <w:rsid w:val="00EF26A5"/>
    <w:rsid w:val="00EF4428"/>
    <w:rsid w:val="00EF5359"/>
    <w:rsid w:val="00F01B18"/>
    <w:rsid w:val="00F06818"/>
    <w:rsid w:val="00F072D4"/>
    <w:rsid w:val="00F10EFC"/>
    <w:rsid w:val="00F16F2D"/>
    <w:rsid w:val="00F1771D"/>
    <w:rsid w:val="00F2575A"/>
    <w:rsid w:val="00F30244"/>
    <w:rsid w:val="00F358C7"/>
    <w:rsid w:val="00F36121"/>
    <w:rsid w:val="00F36163"/>
    <w:rsid w:val="00F37C58"/>
    <w:rsid w:val="00F4354A"/>
    <w:rsid w:val="00F440E2"/>
    <w:rsid w:val="00F47A71"/>
    <w:rsid w:val="00F5202B"/>
    <w:rsid w:val="00F52495"/>
    <w:rsid w:val="00F53729"/>
    <w:rsid w:val="00F54EC9"/>
    <w:rsid w:val="00F56745"/>
    <w:rsid w:val="00F57141"/>
    <w:rsid w:val="00F57A51"/>
    <w:rsid w:val="00F62831"/>
    <w:rsid w:val="00F630CE"/>
    <w:rsid w:val="00F632DD"/>
    <w:rsid w:val="00F636D6"/>
    <w:rsid w:val="00F65120"/>
    <w:rsid w:val="00F70FCC"/>
    <w:rsid w:val="00F71D7E"/>
    <w:rsid w:val="00F756D2"/>
    <w:rsid w:val="00F83FD1"/>
    <w:rsid w:val="00F91173"/>
    <w:rsid w:val="00F95593"/>
    <w:rsid w:val="00F960DC"/>
    <w:rsid w:val="00FA2485"/>
    <w:rsid w:val="00FA4AD4"/>
    <w:rsid w:val="00FA4CD6"/>
    <w:rsid w:val="00FA5CA8"/>
    <w:rsid w:val="00FA6EC9"/>
    <w:rsid w:val="00FA75DF"/>
    <w:rsid w:val="00FB3977"/>
    <w:rsid w:val="00FB7468"/>
    <w:rsid w:val="00FC24EC"/>
    <w:rsid w:val="00FC47D3"/>
    <w:rsid w:val="00FC5637"/>
    <w:rsid w:val="00FD2472"/>
    <w:rsid w:val="00FD5547"/>
    <w:rsid w:val="00FD713A"/>
    <w:rsid w:val="00FD7DF2"/>
    <w:rsid w:val="00FE2905"/>
    <w:rsid w:val="00FE2C6E"/>
    <w:rsid w:val="00FE2E13"/>
    <w:rsid w:val="00FE4687"/>
    <w:rsid w:val="00FE5217"/>
    <w:rsid w:val="00FF2DB1"/>
    <w:rsid w:val="00FF5582"/>
    <w:rsid w:val="00FF6094"/>
    <w:rsid w:val="00FF7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A1DC1D"/>
  <w15:docId w15:val="{EF41833E-0525-4090-94DE-03A04FF4C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20"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241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505DF7"/>
    <w:pPr>
      <w:spacing w:before="100" w:beforeAutospacing="1" w:after="100" w:afterAutospacing="1"/>
      <w:jc w:val="left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1"/>
    <w:rsid w:val="00A72415"/>
    <w:pPr>
      <w:spacing w:line="360" w:lineRule="auto"/>
      <w:ind w:firstLine="708"/>
    </w:pPr>
    <w:rPr>
      <w:sz w:val="24"/>
    </w:rPr>
  </w:style>
  <w:style w:type="character" w:customStyle="1" w:styleId="TekstpodstawowywcityZnak">
    <w:name w:val="Tekst podstawowy wcięty Znak"/>
    <w:basedOn w:val="Domylnaczcionkaakapitu"/>
    <w:uiPriority w:val="99"/>
    <w:semiHidden/>
    <w:rsid w:val="00A7241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1">
    <w:name w:val="Tekst podstawowy wcięty Znak1"/>
    <w:basedOn w:val="Domylnaczcionkaakapitu"/>
    <w:link w:val="Tekstpodstawowywcity"/>
    <w:rsid w:val="00A7241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rsid w:val="00A72415"/>
    <w:pPr>
      <w:jc w:val="center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A7241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A72415"/>
    <w:pPr>
      <w:spacing w:line="360" w:lineRule="auto"/>
      <w:ind w:left="1620"/>
    </w:pPr>
    <w:rPr>
      <w:b/>
      <w:sz w:val="22"/>
      <w:szCs w:val="22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A72415"/>
    <w:rPr>
      <w:rFonts w:ascii="Times New Roman" w:eastAsia="Times New Roman" w:hAnsi="Times New Roman" w:cs="Times New Roman"/>
      <w:b/>
      <w:lang w:eastAsia="pl-PL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A72415"/>
    <w:pPr>
      <w:widowControl w:val="0"/>
      <w:suppressAutoHyphens/>
    </w:pPr>
    <w:rPr>
      <w:lang w:eastAsia="ar-SA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A7241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ormalnyWeb">
    <w:name w:val="Normal (Web)"/>
    <w:basedOn w:val="Normalny"/>
    <w:rsid w:val="00A72415"/>
    <w:pPr>
      <w:spacing w:before="65" w:after="65"/>
    </w:pPr>
    <w:rPr>
      <w:rFonts w:ascii="Verdana" w:hAnsi="Verdana"/>
      <w:sz w:val="14"/>
      <w:szCs w:val="14"/>
    </w:rPr>
  </w:style>
  <w:style w:type="character" w:styleId="Odwoanieprzypisudolnego">
    <w:name w:val="footnote reference"/>
    <w:uiPriority w:val="99"/>
    <w:rsid w:val="00A72415"/>
    <w:rPr>
      <w:vertAlign w:val="superscript"/>
    </w:rPr>
  </w:style>
  <w:style w:type="paragraph" w:customStyle="1" w:styleId="Tekstpodstawowywcity21">
    <w:name w:val="Tekst podstawowy wcięty 21"/>
    <w:basedOn w:val="Normalny"/>
    <w:rsid w:val="00A72415"/>
    <w:pPr>
      <w:suppressAutoHyphens/>
      <w:spacing w:before="0" w:line="480" w:lineRule="auto"/>
      <w:ind w:left="283"/>
      <w:jc w:val="left"/>
    </w:pPr>
    <w:rPr>
      <w:kern w:val="1"/>
      <w:sz w:val="24"/>
      <w:lang w:val="en-GB" w:eastAsia="ar-SA"/>
    </w:rPr>
  </w:style>
  <w:style w:type="paragraph" w:customStyle="1" w:styleId="Style16">
    <w:name w:val="Style16"/>
    <w:basedOn w:val="Normalny"/>
    <w:uiPriority w:val="99"/>
    <w:rsid w:val="00A72415"/>
    <w:pPr>
      <w:widowControl w:val="0"/>
      <w:autoSpaceDE w:val="0"/>
      <w:autoSpaceDN w:val="0"/>
      <w:adjustRightInd w:val="0"/>
      <w:spacing w:before="0" w:after="0" w:line="283" w:lineRule="exact"/>
      <w:ind w:hanging="360"/>
      <w:jc w:val="left"/>
    </w:pPr>
    <w:rPr>
      <w:sz w:val="24"/>
      <w:szCs w:val="24"/>
    </w:rPr>
  </w:style>
  <w:style w:type="character" w:customStyle="1" w:styleId="FontStyle95">
    <w:name w:val="Font Style95"/>
    <w:basedOn w:val="Domylnaczcionkaakapitu"/>
    <w:uiPriority w:val="99"/>
    <w:rsid w:val="00A72415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13">
    <w:name w:val="Style13"/>
    <w:basedOn w:val="Normalny"/>
    <w:uiPriority w:val="99"/>
    <w:rsid w:val="00A72415"/>
    <w:pPr>
      <w:widowControl w:val="0"/>
      <w:autoSpaceDE w:val="0"/>
      <w:autoSpaceDN w:val="0"/>
      <w:adjustRightInd w:val="0"/>
      <w:spacing w:before="0" w:after="0" w:line="278" w:lineRule="exact"/>
    </w:pPr>
    <w:rPr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93568"/>
    <w:pPr>
      <w:tabs>
        <w:tab w:val="center" w:pos="4536"/>
        <w:tab w:val="right" w:pos="9072"/>
      </w:tabs>
      <w:spacing w:before="0"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69356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nhideWhenUsed/>
    <w:rsid w:val="00693568"/>
    <w:pPr>
      <w:tabs>
        <w:tab w:val="center" w:pos="4536"/>
        <w:tab w:val="right" w:pos="9072"/>
      </w:tabs>
      <w:spacing w:before="0" w:after="0"/>
    </w:pPr>
  </w:style>
  <w:style w:type="character" w:customStyle="1" w:styleId="StopkaZnak">
    <w:name w:val="Stopka Znak"/>
    <w:basedOn w:val="Domylnaczcionkaakapitu"/>
    <w:link w:val="Stopka"/>
    <w:rsid w:val="0069356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93568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3568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AB7603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AB760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normalny tekst,CW_Lista,Kolorowa lista — akcent 12,Obiekt,Dot pt,Nagłowek 3,T_SZ_List Paragraph,Akapit z listą BS,Kolorowa lista — akcent 11,Akapit z listą1,Średnia siatka 1 — akcent 21,List Paragraph,sw tekst,Colorful List - Accent 11"/>
    <w:basedOn w:val="Normalny"/>
    <w:link w:val="AkapitzlistZnak"/>
    <w:uiPriority w:val="34"/>
    <w:qFormat/>
    <w:rsid w:val="00AB7603"/>
    <w:pPr>
      <w:ind w:left="708"/>
    </w:pPr>
  </w:style>
  <w:style w:type="character" w:customStyle="1" w:styleId="AkapitzlistZnak">
    <w:name w:val="Akapit z listą Znak"/>
    <w:aliases w:val="normalny tekst Znak,CW_Lista Znak,Kolorowa lista — akcent 12 Znak,Obiekt Znak,Dot pt Znak,Nagłowek 3 Znak,T_SZ_List Paragraph Znak,Akapit z listą BS Znak,Kolorowa lista — akcent 11 Znak,Akapit z listą1 Znak,List Paragraph Znak"/>
    <w:link w:val="Akapitzlist"/>
    <w:uiPriority w:val="34"/>
    <w:qFormat/>
    <w:rsid w:val="00AB760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AB7603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Znakiprzypiswdolnych">
    <w:name w:val="Znaki przypisów dolnych"/>
    <w:basedOn w:val="Domylnaczcionkaakapitu"/>
    <w:rsid w:val="00AB7603"/>
  </w:style>
  <w:style w:type="paragraph" w:customStyle="1" w:styleId="Wcicietrecitekstu">
    <w:name w:val="Wcięcie treści tekstu"/>
    <w:basedOn w:val="Normalny"/>
    <w:rsid w:val="00C534A0"/>
    <w:pPr>
      <w:suppressAutoHyphens/>
      <w:spacing w:line="360" w:lineRule="auto"/>
      <w:ind w:firstLine="708"/>
    </w:pPr>
    <w:rPr>
      <w:sz w:val="24"/>
    </w:rPr>
  </w:style>
  <w:style w:type="table" w:styleId="Tabela-Siatka">
    <w:name w:val="Table Grid"/>
    <w:basedOn w:val="Standardowy"/>
    <w:rsid w:val="00C04855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rsid w:val="00A71793"/>
    <w:rPr>
      <w:rFonts w:cs="Times New Roman"/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861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86110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8611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861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8611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05DF7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2E80"/>
    <w:pPr>
      <w:spacing w:before="0" w:after="0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82E8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82E80"/>
    <w:rPr>
      <w:vertAlign w:val="superscript"/>
    </w:rPr>
  </w:style>
  <w:style w:type="paragraph" w:customStyle="1" w:styleId="G3ff3wka">
    <w:name w:val="Gł3fóf3wka"/>
    <w:basedOn w:val="Normalny"/>
    <w:uiPriority w:val="99"/>
    <w:rsid w:val="00BE637A"/>
    <w:pPr>
      <w:tabs>
        <w:tab w:val="center" w:pos="4536"/>
        <w:tab w:val="right" w:pos="9072"/>
      </w:tabs>
      <w:autoSpaceDE w:val="0"/>
      <w:autoSpaceDN w:val="0"/>
      <w:adjustRightInd w:val="0"/>
      <w:spacing w:before="0" w:after="0"/>
      <w:jc w:val="left"/>
    </w:pPr>
    <w:rPr>
      <w:rFonts w:eastAsiaTheme="minorEastAsia"/>
      <w:sz w:val="24"/>
      <w:szCs w:val="24"/>
    </w:rPr>
  </w:style>
  <w:style w:type="paragraph" w:customStyle="1" w:styleId="pkt">
    <w:name w:val="pkt"/>
    <w:basedOn w:val="Normalny"/>
    <w:link w:val="pktZnak"/>
    <w:rsid w:val="00766082"/>
    <w:pPr>
      <w:spacing w:before="60" w:after="60"/>
      <w:ind w:left="851" w:hanging="295"/>
    </w:pPr>
    <w:rPr>
      <w:sz w:val="24"/>
      <w:szCs w:val="24"/>
      <w:lang w:val="x-none" w:eastAsia="x-none"/>
    </w:rPr>
  </w:style>
  <w:style w:type="character" w:customStyle="1" w:styleId="pktZnak">
    <w:name w:val="pkt Znak"/>
    <w:link w:val="pkt"/>
    <w:locked/>
    <w:rsid w:val="00766082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905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563195-7FB1-4164-BFA1-AC1FB88D1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114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GMINA LUZINO</vt:lpstr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GMINA LUZINO</dc:title>
  <dc:subject/>
  <dc:creator>aurelia</dc:creator>
  <cp:keywords/>
  <dc:description/>
  <cp:lastModifiedBy>ala</cp:lastModifiedBy>
  <cp:revision>4</cp:revision>
  <cp:lastPrinted>2024-07-04T12:05:00Z</cp:lastPrinted>
  <dcterms:created xsi:type="dcterms:W3CDTF">2024-09-17T10:50:00Z</dcterms:created>
  <dcterms:modified xsi:type="dcterms:W3CDTF">2024-09-19T09:44:00Z</dcterms:modified>
</cp:coreProperties>
</file>